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A2DD5" w14:textId="4F1DE334" w:rsidR="00A06366" w:rsidRDefault="00BA7BEE">
      <w:pPr>
        <w:spacing w:after="0"/>
      </w:pPr>
      <w:r>
        <w:rPr>
          <w:b/>
          <w:color w:val="000000"/>
        </w:rPr>
        <w:t xml:space="preserve">ANEXA 1 - </w:t>
      </w:r>
      <w:r w:rsidR="00000000">
        <w:rPr>
          <w:b/>
          <w:color w:val="000000"/>
        </w:rPr>
        <w:t xml:space="preserve">Metodologie din 2024 privind </w:t>
      </w:r>
      <w:proofErr w:type="spellStart"/>
      <w:r w:rsidR="00000000">
        <w:rPr>
          <w:b/>
          <w:color w:val="000000"/>
        </w:rPr>
        <w:t>desfăşurarea</w:t>
      </w:r>
      <w:proofErr w:type="spellEnd"/>
      <w:r w:rsidR="00000000">
        <w:rPr>
          <w:b/>
          <w:color w:val="000000"/>
        </w:rPr>
        <w:t xml:space="preserve"> </w:t>
      </w:r>
      <w:proofErr w:type="spellStart"/>
      <w:r w:rsidR="00000000">
        <w:rPr>
          <w:b/>
          <w:color w:val="000000"/>
        </w:rPr>
        <w:t>activităţilor</w:t>
      </w:r>
      <w:proofErr w:type="spellEnd"/>
      <w:r w:rsidR="00000000">
        <w:rPr>
          <w:b/>
          <w:color w:val="000000"/>
        </w:rPr>
        <w:t xml:space="preserve"> în sistem online sau hibrid în </w:t>
      </w:r>
      <w:proofErr w:type="spellStart"/>
      <w:r w:rsidR="00000000">
        <w:rPr>
          <w:b/>
          <w:color w:val="000000"/>
        </w:rPr>
        <w:t>unităţile</w:t>
      </w:r>
      <w:proofErr w:type="spellEnd"/>
      <w:r w:rsidR="00000000">
        <w:rPr>
          <w:b/>
          <w:color w:val="000000"/>
        </w:rPr>
        <w:t xml:space="preserve"> de </w:t>
      </w:r>
      <w:proofErr w:type="spellStart"/>
      <w:r w:rsidR="00000000">
        <w:rPr>
          <w:b/>
          <w:color w:val="000000"/>
        </w:rPr>
        <w:t>învăţământ</w:t>
      </w:r>
      <w:proofErr w:type="spellEnd"/>
      <w:r w:rsidR="00000000">
        <w:br/>
      </w:r>
      <w:r w:rsidR="00000000">
        <w:br/>
      </w:r>
    </w:p>
    <w:p w14:paraId="47DD251C" w14:textId="77777777" w:rsidR="00A06366" w:rsidRDefault="00000000">
      <w:pPr>
        <w:pStyle w:val="NormalStyle"/>
      </w:pPr>
      <w:r>
        <w:t>Metodologie din 2024 din 2024.08.12</w:t>
      </w:r>
    </w:p>
    <w:p w14:paraId="09E5901F" w14:textId="77777777" w:rsidR="00A06366" w:rsidRDefault="00000000">
      <w:pPr>
        <w:pStyle w:val="NormalStyle"/>
      </w:pPr>
      <w:r>
        <w:t xml:space="preserve">Status: Acte în vigoare </w:t>
      </w:r>
    </w:p>
    <w:p w14:paraId="46D6ACC9" w14:textId="77777777" w:rsidR="00A06366" w:rsidRDefault="00000000">
      <w:pPr>
        <w:pStyle w:val="NormalStyle"/>
      </w:pPr>
      <w:r>
        <w:t xml:space="preserve">Versiune de la: 1 Septembrie 2024 </w:t>
      </w:r>
    </w:p>
    <w:p w14:paraId="34AF6559" w14:textId="77777777" w:rsidR="00A06366" w:rsidRDefault="00000000">
      <w:pPr>
        <w:spacing w:after="0"/>
      </w:pPr>
      <w:r>
        <w:br/>
      </w:r>
    </w:p>
    <w:p w14:paraId="47CFE85D" w14:textId="77777777" w:rsidR="00A06366" w:rsidRDefault="00000000">
      <w:pPr>
        <w:spacing w:after="0"/>
      </w:pPr>
      <w:r>
        <w:rPr>
          <w:b/>
          <w:color w:val="000000"/>
        </w:rPr>
        <w:t>Intră în vigoare:</w:t>
      </w:r>
    </w:p>
    <w:p w14:paraId="0E121A3F" w14:textId="77777777" w:rsidR="00A06366" w:rsidRDefault="00000000">
      <w:pPr>
        <w:spacing w:after="150"/>
      </w:pPr>
      <w:r>
        <w:rPr>
          <w:color w:val="000000"/>
        </w:rPr>
        <w:t>1 Septembrie 2024 An</w:t>
      </w:r>
    </w:p>
    <w:p w14:paraId="678589EC" w14:textId="77777777" w:rsidR="00A06366" w:rsidRDefault="00A06366">
      <w:pPr>
        <w:spacing w:after="0"/>
      </w:pPr>
    </w:p>
    <w:p w14:paraId="090914EE" w14:textId="77777777" w:rsidR="00A06366" w:rsidRDefault="00A06366">
      <w:pPr>
        <w:numPr>
          <w:ilvl w:val="0"/>
          <w:numId w:val="1"/>
        </w:numPr>
        <w:spacing w:after="0"/>
      </w:pPr>
    </w:p>
    <w:p w14:paraId="3C749B0B" w14:textId="77777777" w:rsidR="00A06366" w:rsidRDefault="00000000">
      <w:pPr>
        <w:spacing w:after="0"/>
      </w:pPr>
      <w:r>
        <w:br/>
      </w:r>
    </w:p>
    <w:p w14:paraId="606CD1C1" w14:textId="77777777" w:rsidR="00A06366" w:rsidRDefault="00000000">
      <w:pPr>
        <w:spacing w:before="146" w:after="0"/>
        <w:jc w:val="center"/>
      </w:pPr>
      <w:r>
        <w:rPr>
          <w:b/>
          <w:color w:val="000000"/>
        </w:rPr>
        <w:t xml:space="preserve">Metodologie din 2024 privind </w:t>
      </w:r>
      <w:proofErr w:type="spellStart"/>
      <w:r>
        <w:rPr>
          <w:b/>
          <w:color w:val="000000"/>
        </w:rPr>
        <w:t>desfăşurarea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activităţilor</w:t>
      </w:r>
      <w:proofErr w:type="spellEnd"/>
      <w:r>
        <w:rPr>
          <w:b/>
          <w:color w:val="000000"/>
        </w:rPr>
        <w:t xml:space="preserve"> în sistem online sau hibrid în </w:t>
      </w:r>
      <w:proofErr w:type="spellStart"/>
      <w:r>
        <w:rPr>
          <w:b/>
          <w:color w:val="000000"/>
        </w:rPr>
        <w:t>unităţile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învăţământ</w:t>
      </w:r>
      <w:proofErr w:type="spellEnd"/>
    </w:p>
    <w:p w14:paraId="49B7D45F" w14:textId="77777777" w:rsidR="00A06366" w:rsidRDefault="00000000">
      <w:pPr>
        <w:spacing w:before="80" w:after="0"/>
        <w:jc w:val="center"/>
      </w:pPr>
      <w:r>
        <w:rPr>
          <w:color w:val="000000"/>
        </w:rPr>
        <w:t>Dată act: 6-aug-2024</w:t>
      </w:r>
    </w:p>
    <w:p w14:paraId="2C5B12A2" w14:textId="77777777" w:rsidR="00A06366" w:rsidRDefault="00000000">
      <w:pPr>
        <w:spacing w:after="0"/>
        <w:jc w:val="center"/>
      </w:pPr>
      <w:r>
        <w:rPr>
          <w:b/>
          <w:color w:val="000000"/>
        </w:rPr>
        <w:t xml:space="preserve">Emitent: Ministerul </w:t>
      </w:r>
      <w:proofErr w:type="spellStart"/>
      <w:r>
        <w:rPr>
          <w:b/>
          <w:color w:val="000000"/>
        </w:rPr>
        <w:t>Educatiei</w:t>
      </w:r>
      <w:proofErr w:type="spellEnd"/>
    </w:p>
    <w:p w14:paraId="3CE6ADB0" w14:textId="77777777" w:rsidR="00A06366" w:rsidRDefault="00A06366">
      <w:pPr>
        <w:spacing w:before="80" w:after="240"/>
        <w:jc w:val="center"/>
      </w:pPr>
    </w:p>
    <w:p w14:paraId="78A214CC" w14:textId="77777777" w:rsidR="00A06366" w:rsidRDefault="00000000">
      <w:pPr>
        <w:spacing w:before="80" w:after="0"/>
        <w:jc w:val="center"/>
      </w:pPr>
      <w:r>
        <w:rPr>
          <w:b/>
          <w:color w:val="000000"/>
        </w:rPr>
        <w:t>CAPITOLUL I:Dispoziţii generale</w:t>
      </w:r>
    </w:p>
    <w:p w14:paraId="7D04CA78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 </w:t>
      </w:r>
    </w:p>
    <w:p w14:paraId="3BD8613E" w14:textId="77777777" w:rsidR="00A06366" w:rsidRDefault="00000000">
      <w:pPr>
        <w:spacing w:after="0"/>
      </w:pPr>
      <w:r>
        <w:rPr>
          <w:color w:val="000000"/>
        </w:rPr>
        <w:t xml:space="preserve">(1)Prezenta metodologie reglementează modalitatea de </w:t>
      </w:r>
      <w:proofErr w:type="spellStart"/>
      <w:r>
        <w:rPr>
          <w:color w:val="000000"/>
        </w:rPr>
        <w:t>desfăşurare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didactice în sistem online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hibrid,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în vederea utilizării tehnicilor pedagogice pentru o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distanţă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rezilientă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favorabilă incluziunii,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preluarea, gestionarea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prelucrarea datelor cu caracter personal ale </w:t>
      </w:r>
      <w:proofErr w:type="spellStart"/>
      <w:r>
        <w:rPr>
          <w:color w:val="000000"/>
        </w:rPr>
        <w:t>participanţilor</w:t>
      </w:r>
      <w:proofErr w:type="spellEnd"/>
      <w:r>
        <w:rPr>
          <w:color w:val="000000"/>
        </w:rPr>
        <w:t xml:space="preserve"> la acest tip de </w:t>
      </w:r>
      <w:proofErr w:type="spellStart"/>
      <w:r>
        <w:rPr>
          <w:color w:val="000000"/>
        </w:rPr>
        <w:t>activităţi</w:t>
      </w:r>
      <w:proofErr w:type="spellEnd"/>
      <w:r>
        <w:rPr>
          <w:color w:val="000000"/>
        </w:rPr>
        <w:t>.</w:t>
      </w:r>
    </w:p>
    <w:p w14:paraId="771766E7" w14:textId="77777777" w:rsidR="00A06366" w:rsidRDefault="00000000">
      <w:pPr>
        <w:spacing w:before="26" w:after="0"/>
      </w:pPr>
      <w:r>
        <w:rPr>
          <w:color w:val="000000"/>
        </w:rPr>
        <w:t>(2)</w:t>
      </w:r>
      <w:r>
        <w:rPr>
          <w:b/>
          <w:color w:val="000000"/>
        </w:rPr>
        <w:t xml:space="preserve">În sensul prezentei metodologii, termenii de mai jos au următoarele </w:t>
      </w:r>
      <w:proofErr w:type="spellStart"/>
      <w:r>
        <w:rPr>
          <w:b/>
          <w:color w:val="000000"/>
        </w:rPr>
        <w:t>semnificaţii</w:t>
      </w:r>
      <w:proofErr w:type="spellEnd"/>
      <w:r>
        <w:rPr>
          <w:b/>
          <w:color w:val="000000"/>
        </w:rPr>
        <w:t>:</w:t>
      </w:r>
    </w:p>
    <w:p w14:paraId="57D3B4E3" w14:textId="77777777" w:rsidR="00A06366" w:rsidRDefault="00000000">
      <w:pPr>
        <w:spacing w:after="0"/>
      </w:pPr>
      <w:r>
        <w:rPr>
          <w:color w:val="000000"/>
        </w:rPr>
        <w:t xml:space="preserve">a)prin participant la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desfăşurate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se </w:t>
      </w:r>
      <w:proofErr w:type="spellStart"/>
      <w:r>
        <w:rPr>
          <w:color w:val="000000"/>
        </w:rPr>
        <w:t>înţelege</w:t>
      </w:r>
      <w:proofErr w:type="spellEnd"/>
      <w:r>
        <w:rPr>
          <w:color w:val="000000"/>
        </w:rPr>
        <w:t xml:space="preserve">: cadrul didactic, </w:t>
      </w:r>
      <w:proofErr w:type="spellStart"/>
      <w:r>
        <w:rPr>
          <w:color w:val="000000"/>
        </w:rPr>
        <w:t>preşcolarul</w:t>
      </w:r>
      <w:proofErr w:type="spellEnd"/>
      <w:r>
        <w:rPr>
          <w:color w:val="000000"/>
        </w:rPr>
        <w:t xml:space="preserve">, elevul, părintele sau un membru al familiei în grija/supravegherea căruia este </w:t>
      </w:r>
      <w:proofErr w:type="spellStart"/>
      <w:r>
        <w:rPr>
          <w:color w:val="000000"/>
        </w:rPr>
        <w:t>încredinţat</w:t>
      </w:r>
      <w:proofErr w:type="spellEnd"/>
      <w:r>
        <w:rPr>
          <w:color w:val="000000"/>
        </w:rPr>
        <w:t xml:space="preserve"> elevul minor;</w:t>
      </w:r>
    </w:p>
    <w:p w14:paraId="6FCF43CD" w14:textId="77777777" w:rsidR="00A06366" w:rsidRDefault="00000000">
      <w:pPr>
        <w:spacing w:after="0"/>
      </w:pPr>
      <w:r>
        <w:rPr>
          <w:color w:val="000000"/>
        </w:rPr>
        <w:t xml:space="preserve">b)prin </w:t>
      </w:r>
      <w:proofErr w:type="spellStart"/>
      <w:r>
        <w:rPr>
          <w:color w:val="000000"/>
        </w:rPr>
        <w:t>unităţi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înţeleg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de nivel </w:t>
      </w:r>
      <w:proofErr w:type="spellStart"/>
      <w:r>
        <w:rPr>
          <w:color w:val="000000"/>
        </w:rPr>
        <w:t>preşcolar</w:t>
      </w:r>
      <w:proofErr w:type="spellEnd"/>
      <w:r>
        <w:rPr>
          <w:color w:val="000000"/>
        </w:rPr>
        <w:t xml:space="preserve">, gimnazial, liceal, profesional, palatele copiilor, cluburile copiilor, cluburile sportive </w:t>
      </w:r>
      <w:proofErr w:type="spellStart"/>
      <w:r>
        <w:rPr>
          <w:color w:val="000000"/>
        </w:rPr>
        <w:t>şcolare</w:t>
      </w:r>
      <w:proofErr w:type="spellEnd"/>
      <w:r>
        <w:rPr>
          <w:color w:val="000000"/>
        </w:rPr>
        <w:t>.</w:t>
      </w:r>
    </w:p>
    <w:p w14:paraId="7D68F96B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2 </w:t>
      </w:r>
    </w:p>
    <w:p w14:paraId="3F357814" w14:textId="77777777" w:rsidR="00A06366" w:rsidRDefault="00000000">
      <w:pPr>
        <w:spacing w:after="0"/>
      </w:pPr>
      <w:r>
        <w:rPr>
          <w:color w:val="000000"/>
        </w:rPr>
        <w:t xml:space="preserve">Lista </w:t>
      </w:r>
      <w:proofErr w:type="spellStart"/>
      <w:r>
        <w:rPr>
          <w:color w:val="000000"/>
        </w:rPr>
        <w:t>definiţiilor</w:t>
      </w:r>
      <w:proofErr w:type="spellEnd"/>
      <w:r>
        <w:rPr>
          <w:color w:val="000000"/>
        </w:rPr>
        <w:t xml:space="preserve"> termenilor/expresiilor/</w:t>
      </w:r>
      <w:proofErr w:type="spellStart"/>
      <w:r>
        <w:rPr>
          <w:color w:val="000000"/>
        </w:rPr>
        <w:t>noţiunilor</w:t>
      </w:r>
      <w:proofErr w:type="spellEnd"/>
      <w:r>
        <w:rPr>
          <w:color w:val="000000"/>
        </w:rPr>
        <w:t xml:space="preserve"> utilizate în cuprinsul prezentei metodologii:</w:t>
      </w:r>
    </w:p>
    <w:p w14:paraId="014C7B00" w14:textId="77777777" w:rsidR="00A06366" w:rsidRDefault="00000000">
      <w:pPr>
        <w:spacing w:after="0"/>
      </w:pPr>
      <w:r>
        <w:rPr>
          <w:color w:val="000000"/>
        </w:rPr>
        <w:t xml:space="preserve">a)activitatea didactică în sistem online sau hibrid,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este o formă de organizare a procesului didactic ce implică înlocuirea orelor de predare,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evaluare care presupun </w:t>
      </w:r>
      <w:proofErr w:type="spellStart"/>
      <w:r>
        <w:rPr>
          <w:color w:val="000000"/>
        </w:rPr>
        <w:t>prezenţa</w:t>
      </w:r>
      <w:proofErr w:type="spellEnd"/>
      <w:r>
        <w:rPr>
          <w:color w:val="000000"/>
        </w:rPr>
        <w:t xml:space="preserve"> fizică a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/beneficiarilor primari în sala de curs, cu </w:t>
      </w:r>
      <w:proofErr w:type="spellStart"/>
      <w:r>
        <w:rPr>
          <w:color w:val="000000"/>
        </w:rPr>
        <w:t>activităţi</w:t>
      </w:r>
      <w:proofErr w:type="spellEnd"/>
      <w:r>
        <w:rPr>
          <w:color w:val="000000"/>
        </w:rPr>
        <w:t xml:space="preserve"> de studiu individual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</w:t>
      </w:r>
      <w:proofErr w:type="spellEnd"/>
      <w:r>
        <w:rPr>
          <w:color w:val="000000"/>
        </w:rPr>
        <w:t xml:space="preserve"> didactice în sistem online </w:t>
      </w:r>
      <w:r>
        <w:rPr>
          <w:color w:val="000000"/>
        </w:rPr>
        <w:lastRenderedPageBreak/>
        <w:t xml:space="preserve">sincron/asincron/mixt. Activitatea este organizată de către cadrele didactice, acestea asigurând continuitatea procesului didactic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internetului.</w:t>
      </w:r>
    </w:p>
    <w:p w14:paraId="6E175968" w14:textId="77777777" w:rsidR="00A06366" w:rsidRDefault="00000000">
      <w:pPr>
        <w:spacing w:after="0"/>
      </w:pPr>
      <w:r>
        <w:rPr>
          <w:color w:val="000000"/>
        </w:rPr>
        <w:t>b)</w:t>
      </w:r>
      <w:r>
        <w:rPr>
          <w:b/>
          <w:color w:val="000000"/>
        </w:rPr>
        <w:t xml:space="preserve">mediul </w:t>
      </w:r>
      <w:proofErr w:type="spellStart"/>
      <w:r>
        <w:rPr>
          <w:b/>
          <w:color w:val="000000"/>
        </w:rPr>
        <w:t>educaţional</w:t>
      </w:r>
      <w:proofErr w:type="spellEnd"/>
      <w:r>
        <w:rPr>
          <w:b/>
          <w:color w:val="000000"/>
        </w:rPr>
        <w:t xml:space="preserve"> virtual - ansamblu de mijloace </w:t>
      </w:r>
      <w:proofErr w:type="spellStart"/>
      <w:r>
        <w:rPr>
          <w:b/>
          <w:color w:val="000000"/>
        </w:rPr>
        <w:t>educaţionale</w:t>
      </w:r>
      <w:proofErr w:type="spellEnd"/>
      <w:r>
        <w:rPr>
          <w:b/>
          <w:color w:val="000000"/>
        </w:rPr>
        <w:t xml:space="preserve"> digitale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de comunicare care asigură </w:t>
      </w:r>
      <w:proofErr w:type="spellStart"/>
      <w:r>
        <w:rPr>
          <w:b/>
          <w:color w:val="000000"/>
        </w:rPr>
        <w:t>desfăşurarea</w:t>
      </w:r>
      <w:proofErr w:type="spellEnd"/>
      <w:r>
        <w:rPr>
          <w:b/>
          <w:color w:val="000000"/>
        </w:rPr>
        <w:t xml:space="preserve"> procesului </w:t>
      </w:r>
      <w:proofErr w:type="spellStart"/>
      <w:r>
        <w:rPr>
          <w:b/>
          <w:color w:val="000000"/>
        </w:rPr>
        <w:t>educaţional</w:t>
      </w:r>
      <w:proofErr w:type="spellEnd"/>
      <w:r>
        <w:rPr>
          <w:b/>
          <w:color w:val="000000"/>
        </w:rPr>
        <w:t xml:space="preserve"> prin </w:t>
      </w:r>
      <w:proofErr w:type="spellStart"/>
      <w:r>
        <w:rPr>
          <w:b/>
          <w:color w:val="000000"/>
        </w:rPr>
        <w:t>activităţi</w:t>
      </w:r>
      <w:proofErr w:type="spellEnd"/>
      <w:r>
        <w:rPr>
          <w:b/>
          <w:color w:val="000000"/>
        </w:rPr>
        <w:t xml:space="preserve"> specifice organizate prin intermediul tehnologiei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al internetului, precum:</w:t>
      </w:r>
    </w:p>
    <w:p w14:paraId="10CDE3A5" w14:textId="77777777" w:rsidR="00A06366" w:rsidRDefault="00000000">
      <w:pPr>
        <w:spacing w:before="26" w:after="0"/>
      </w:pPr>
      <w:r>
        <w:rPr>
          <w:color w:val="000000"/>
        </w:rPr>
        <w:t xml:space="preserve">- platforme digitale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sincronă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asincronă sau destinate creării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partajării resurselor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deschise (RED);</w:t>
      </w:r>
    </w:p>
    <w:p w14:paraId="45A2EF82" w14:textId="77777777" w:rsidR="00A06366" w:rsidRDefault="00000000">
      <w:pPr>
        <w:spacing w:before="26" w:after="0"/>
      </w:pPr>
      <w:r>
        <w:rPr>
          <w:color w:val="000000"/>
        </w:rPr>
        <w:t xml:space="preserve">- platforme de evaluare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realizare de </w:t>
      </w:r>
      <w:proofErr w:type="spellStart"/>
      <w:r>
        <w:rPr>
          <w:color w:val="000000"/>
        </w:rPr>
        <w:t>conţinut</w:t>
      </w:r>
      <w:proofErr w:type="spellEnd"/>
      <w:r>
        <w:rPr>
          <w:color w:val="000000"/>
        </w:rPr>
        <w:t xml:space="preserve"> digital;</w:t>
      </w:r>
    </w:p>
    <w:p w14:paraId="16CB1B68" w14:textId="77777777" w:rsidR="00A06366" w:rsidRDefault="00000000">
      <w:pPr>
        <w:spacing w:before="26" w:after="0"/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aplicaţii</w:t>
      </w:r>
      <w:proofErr w:type="spellEnd"/>
      <w:r>
        <w:rPr>
          <w:color w:val="000000"/>
        </w:rPr>
        <w:t xml:space="preserve"> destinate comunicării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specifice dispozitivelor: calculator de birou, laptop, tabletă, telefon, sau echipament tip ecran inteligent cu ajutorul cărora se poate comunica în sistem de </w:t>
      </w:r>
      <w:proofErr w:type="spellStart"/>
      <w:r>
        <w:rPr>
          <w:color w:val="000000"/>
        </w:rPr>
        <w:t>videoconferinţă</w:t>
      </w:r>
      <w:proofErr w:type="spellEnd"/>
      <w:r>
        <w:rPr>
          <w:color w:val="000000"/>
        </w:rPr>
        <w:t>;</w:t>
      </w:r>
    </w:p>
    <w:p w14:paraId="08E71BB5" w14:textId="77777777" w:rsidR="00A06366" w:rsidRDefault="00000000">
      <w:pPr>
        <w:spacing w:before="26" w:after="0"/>
      </w:pPr>
      <w:r>
        <w:rPr>
          <w:color w:val="000000"/>
        </w:rPr>
        <w:t xml:space="preserve">- resurse </w:t>
      </w:r>
      <w:proofErr w:type="spellStart"/>
      <w:r>
        <w:rPr>
          <w:color w:val="000000"/>
        </w:rPr>
        <w:t>informaţionale</w:t>
      </w:r>
      <w:proofErr w:type="spellEnd"/>
      <w:r>
        <w:rPr>
          <w:color w:val="000000"/>
        </w:rPr>
        <w:t xml:space="preserve"> digitale - se referă la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deschise de tip </w:t>
      </w:r>
      <w:proofErr w:type="spellStart"/>
      <w:r>
        <w:rPr>
          <w:color w:val="000000"/>
        </w:rPr>
        <w:t>lecţie</w:t>
      </w:r>
      <w:proofErr w:type="spellEnd"/>
      <w:r>
        <w:rPr>
          <w:color w:val="000000"/>
        </w:rPr>
        <w:t xml:space="preserve">, test, </w:t>
      </w:r>
      <w:proofErr w:type="spellStart"/>
      <w:r>
        <w:rPr>
          <w:color w:val="000000"/>
        </w:rPr>
        <w:t>tutorial</w:t>
      </w:r>
      <w:proofErr w:type="spellEnd"/>
      <w:r>
        <w:rPr>
          <w:color w:val="000000"/>
        </w:rPr>
        <w:t xml:space="preserve"> etc. disponibile pe platforme digitale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alte resurse de tip text, imagine, modele etc. ce pot fi folosite în procesul </w:t>
      </w:r>
      <w:proofErr w:type="spellStart"/>
      <w:r>
        <w:rPr>
          <w:color w:val="000000"/>
        </w:rPr>
        <w:t>educaţional</w:t>
      </w:r>
      <w:proofErr w:type="spellEnd"/>
      <w:r>
        <w:rPr>
          <w:color w:val="000000"/>
        </w:rPr>
        <w:t>;</w:t>
      </w:r>
    </w:p>
    <w:p w14:paraId="251EA7B4" w14:textId="77777777" w:rsidR="00A06366" w:rsidRDefault="00000000">
      <w:pPr>
        <w:spacing w:after="0"/>
      </w:pPr>
      <w:r>
        <w:rPr>
          <w:color w:val="000000"/>
        </w:rPr>
        <w:t>c)</w:t>
      </w:r>
      <w:r>
        <w:rPr>
          <w:b/>
          <w:color w:val="000000"/>
        </w:rPr>
        <w:t xml:space="preserve">formele de comunicare prin intermediul tehnologiei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al internetului:</w:t>
      </w:r>
    </w:p>
    <w:p w14:paraId="241459AB" w14:textId="77777777" w:rsidR="00A06366" w:rsidRDefault="00000000">
      <w:pPr>
        <w:spacing w:before="26" w:after="0"/>
      </w:pPr>
      <w:r>
        <w:rPr>
          <w:color w:val="000000"/>
        </w:rPr>
        <w:t xml:space="preserve">- sincronă - </w:t>
      </w:r>
      <w:proofErr w:type="spellStart"/>
      <w:r>
        <w:rPr>
          <w:color w:val="000000"/>
        </w:rPr>
        <w:t>desfăşurată</w:t>
      </w:r>
      <w:proofErr w:type="spellEnd"/>
      <w:r>
        <w:rPr>
          <w:color w:val="000000"/>
        </w:rPr>
        <w:t xml:space="preserve"> într-un mediu virtual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, cu participarea simultană a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/beneficiarilor primari, a cadrelor didactice, eventual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părinţilor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reprezentanţilor</w:t>
      </w:r>
      <w:proofErr w:type="spellEnd"/>
      <w:r>
        <w:rPr>
          <w:color w:val="000000"/>
        </w:rPr>
        <w:t xml:space="preserve"> legali;</w:t>
      </w:r>
    </w:p>
    <w:p w14:paraId="3BC0AE38" w14:textId="77777777" w:rsidR="00A06366" w:rsidRDefault="00000000">
      <w:pPr>
        <w:spacing w:before="26" w:after="0"/>
      </w:pPr>
      <w:r>
        <w:rPr>
          <w:color w:val="000000"/>
        </w:rPr>
        <w:t xml:space="preserve">- asincronă - </w:t>
      </w:r>
      <w:proofErr w:type="spellStart"/>
      <w:r>
        <w:rPr>
          <w:color w:val="000000"/>
        </w:rPr>
        <w:t>desfăşurată</w:t>
      </w:r>
      <w:proofErr w:type="spellEnd"/>
      <w:r>
        <w:rPr>
          <w:color w:val="000000"/>
        </w:rPr>
        <w:t xml:space="preserve"> într-un mediu virtual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, în cadrul căreia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 xml:space="preserve">/elevii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cadrele didactice nu sunt </w:t>
      </w:r>
      <w:proofErr w:type="spellStart"/>
      <w:r>
        <w:rPr>
          <w:color w:val="000000"/>
        </w:rPr>
        <w:t>conectaţi</w:t>
      </w:r>
      <w:proofErr w:type="spellEnd"/>
      <w:r>
        <w:rPr>
          <w:color w:val="000000"/>
        </w:rPr>
        <w:t xml:space="preserve"> simultan;</w:t>
      </w:r>
    </w:p>
    <w:p w14:paraId="69E85D8D" w14:textId="77777777" w:rsidR="00A06366" w:rsidRDefault="00000000">
      <w:pPr>
        <w:spacing w:before="26" w:after="0"/>
      </w:pPr>
      <w:r>
        <w:rPr>
          <w:color w:val="000000"/>
        </w:rPr>
        <w:t xml:space="preserve">- mixtă - </w:t>
      </w:r>
      <w:proofErr w:type="spellStart"/>
      <w:r>
        <w:rPr>
          <w:color w:val="000000"/>
        </w:rPr>
        <w:t>desfăşurată</w:t>
      </w:r>
      <w:proofErr w:type="spellEnd"/>
      <w:r>
        <w:rPr>
          <w:color w:val="000000"/>
        </w:rPr>
        <w:t xml:space="preserve"> atât sincron, cât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asincron;</w:t>
      </w:r>
    </w:p>
    <w:p w14:paraId="1259E7CE" w14:textId="77777777" w:rsidR="00A06366" w:rsidRDefault="00000000">
      <w:pPr>
        <w:spacing w:after="0"/>
      </w:pPr>
      <w:r>
        <w:rPr>
          <w:color w:val="000000"/>
        </w:rPr>
        <w:t xml:space="preserve">d)IA: sisteme care utilizează elemente de </w:t>
      </w:r>
      <w:proofErr w:type="spellStart"/>
      <w:r>
        <w:rPr>
          <w:color w:val="000000"/>
        </w:rPr>
        <w:t>inteligenţă</w:t>
      </w:r>
      <w:proofErr w:type="spellEnd"/>
      <w:r>
        <w:rPr>
          <w:color w:val="000000"/>
        </w:rPr>
        <w:t xml:space="preserve"> artificială care pot asista procesul de predare,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evaluare sau pot fi integrate în programul de </w:t>
      </w:r>
      <w:proofErr w:type="spellStart"/>
      <w:r>
        <w:rPr>
          <w:color w:val="000000"/>
        </w:rPr>
        <w:t>educaţie</w:t>
      </w:r>
      <w:proofErr w:type="spellEnd"/>
      <w:r>
        <w:rPr>
          <w:color w:val="000000"/>
        </w:rPr>
        <w:t xml:space="preserve"> prin </w:t>
      </w:r>
      <w:proofErr w:type="spellStart"/>
      <w:r>
        <w:rPr>
          <w:color w:val="000000"/>
        </w:rPr>
        <w:t>modalităţi</w:t>
      </w:r>
      <w:proofErr w:type="spellEnd"/>
      <w:r>
        <w:rPr>
          <w:color w:val="000000"/>
        </w:rPr>
        <w:t xml:space="preserve"> concrete.</w:t>
      </w:r>
    </w:p>
    <w:p w14:paraId="1E1E8DCC" w14:textId="77777777" w:rsidR="00A06366" w:rsidRDefault="00000000">
      <w:pPr>
        <w:spacing w:before="80" w:after="0"/>
        <w:jc w:val="center"/>
      </w:pPr>
      <w:r>
        <w:rPr>
          <w:b/>
          <w:color w:val="000000"/>
        </w:rPr>
        <w:t xml:space="preserve">CAPITOLUL </w:t>
      </w:r>
      <w:proofErr w:type="spellStart"/>
      <w:r>
        <w:rPr>
          <w:b/>
          <w:color w:val="000000"/>
        </w:rPr>
        <w:t>II:Principii</w:t>
      </w:r>
      <w:proofErr w:type="spellEnd"/>
      <w:r>
        <w:rPr>
          <w:b/>
          <w:color w:val="000000"/>
        </w:rPr>
        <w:t xml:space="preserve"> aplicabile. Aspecte privind securitatea în mediul </w:t>
      </w:r>
      <w:proofErr w:type="spellStart"/>
      <w:r>
        <w:rPr>
          <w:b/>
          <w:color w:val="000000"/>
        </w:rPr>
        <w:t>educaţional</w:t>
      </w:r>
      <w:proofErr w:type="spellEnd"/>
      <w:r>
        <w:rPr>
          <w:b/>
          <w:color w:val="000000"/>
        </w:rPr>
        <w:t xml:space="preserve"> virtual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gestionarea datelor cu caracter personal</w:t>
      </w:r>
    </w:p>
    <w:p w14:paraId="15329B49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3 </w:t>
      </w:r>
    </w:p>
    <w:p w14:paraId="517C00A2" w14:textId="77777777" w:rsidR="00A06366" w:rsidRDefault="00000000">
      <w:pPr>
        <w:spacing w:after="0"/>
      </w:pPr>
      <w:r>
        <w:rPr>
          <w:color w:val="000000"/>
        </w:rPr>
        <w:t xml:space="preserve">Principiile specifice care guvernează procesul didactic prin </w:t>
      </w:r>
      <w:proofErr w:type="spellStart"/>
      <w:r>
        <w:rPr>
          <w:color w:val="000000"/>
        </w:rPr>
        <w:t>activităţi</w:t>
      </w:r>
      <w:proofErr w:type="spellEnd"/>
      <w:r>
        <w:rPr>
          <w:color w:val="000000"/>
        </w:rPr>
        <w:t xml:space="preserve">-suport pentru </w:t>
      </w:r>
      <w:proofErr w:type="spellStart"/>
      <w:r>
        <w:rPr>
          <w:color w:val="000000"/>
        </w:rPr>
        <w:t>învăţarea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conform prevederilor Legii </w:t>
      </w:r>
      <w:proofErr w:type="spellStart"/>
      <w:r>
        <w:rPr>
          <w:color w:val="000000"/>
        </w:rPr>
        <w:t>învăţământului</w:t>
      </w:r>
      <w:proofErr w:type="spellEnd"/>
      <w:r>
        <w:rPr>
          <w:color w:val="000000"/>
        </w:rPr>
        <w:t xml:space="preserve"> preuniversitar nr. </w:t>
      </w:r>
      <w:r>
        <w:rPr>
          <w:color w:val="1B1B1B"/>
        </w:rPr>
        <w:t>198/2023</w:t>
      </w:r>
      <w:r>
        <w:rPr>
          <w:color w:val="000000"/>
        </w:rPr>
        <w:t xml:space="preserve">, cu modificările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completările ulterioare, sunt:</w:t>
      </w:r>
    </w:p>
    <w:p w14:paraId="1D311AC6" w14:textId="77777777" w:rsidR="00A06366" w:rsidRDefault="00000000">
      <w:pPr>
        <w:spacing w:after="0"/>
      </w:pPr>
      <w:r>
        <w:rPr>
          <w:color w:val="000000"/>
        </w:rPr>
        <w:t xml:space="preserve">a)principiul asigurării </w:t>
      </w:r>
      <w:proofErr w:type="spellStart"/>
      <w:r>
        <w:rPr>
          <w:color w:val="000000"/>
        </w:rPr>
        <w:t>echităţii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egalităţii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şanse</w:t>
      </w:r>
      <w:proofErr w:type="spellEnd"/>
      <w:r>
        <w:rPr>
          <w:color w:val="000000"/>
        </w:rPr>
        <w:t>;</w:t>
      </w:r>
    </w:p>
    <w:p w14:paraId="7FDCE230" w14:textId="77777777" w:rsidR="00A06366" w:rsidRDefault="00000000">
      <w:pPr>
        <w:spacing w:after="0"/>
      </w:pPr>
      <w:r>
        <w:rPr>
          <w:color w:val="000000"/>
        </w:rPr>
        <w:t xml:space="preserve">b)principiul centrării </w:t>
      </w:r>
      <w:proofErr w:type="spellStart"/>
      <w:r>
        <w:rPr>
          <w:color w:val="000000"/>
        </w:rPr>
        <w:t>educaţiei</w:t>
      </w:r>
      <w:proofErr w:type="spellEnd"/>
      <w:r>
        <w:rPr>
          <w:color w:val="000000"/>
        </w:rPr>
        <w:t xml:space="preserve"> pe beneficiarii primari ai acesteia;</w:t>
      </w:r>
    </w:p>
    <w:p w14:paraId="57DE377C" w14:textId="77777777" w:rsidR="00A06366" w:rsidRDefault="00000000">
      <w:pPr>
        <w:spacing w:after="0"/>
      </w:pPr>
      <w:r>
        <w:rPr>
          <w:color w:val="000000"/>
        </w:rPr>
        <w:t xml:space="preserve">c)principiul participării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părinţilor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reprezentanţilor</w:t>
      </w:r>
      <w:proofErr w:type="spellEnd"/>
      <w:r>
        <w:rPr>
          <w:color w:val="000000"/>
        </w:rPr>
        <w:t xml:space="preserve"> legali;</w:t>
      </w:r>
    </w:p>
    <w:p w14:paraId="03036731" w14:textId="77777777" w:rsidR="00A06366" w:rsidRDefault="00000000">
      <w:pPr>
        <w:spacing w:after="0"/>
      </w:pPr>
      <w:r>
        <w:rPr>
          <w:color w:val="000000"/>
        </w:rPr>
        <w:t xml:space="preserve">d)principiile </w:t>
      </w:r>
      <w:proofErr w:type="spellStart"/>
      <w:r>
        <w:rPr>
          <w:color w:val="000000"/>
        </w:rPr>
        <w:t>accesibilităţii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disponibilităţii</w:t>
      </w:r>
      <w:proofErr w:type="spellEnd"/>
      <w:r>
        <w:rPr>
          <w:color w:val="000000"/>
        </w:rPr>
        <w:t>;</w:t>
      </w:r>
    </w:p>
    <w:p w14:paraId="349A7FCB" w14:textId="77777777" w:rsidR="00A06366" w:rsidRDefault="00000000">
      <w:pPr>
        <w:spacing w:after="0"/>
      </w:pPr>
      <w:r>
        <w:rPr>
          <w:color w:val="000000"/>
        </w:rPr>
        <w:t>e)principiul interesului superior al elevului;</w:t>
      </w:r>
    </w:p>
    <w:p w14:paraId="2625630B" w14:textId="77777777" w:rsidR="00A06366" w:rsidRDefault="00000000">
      <w:pPr>
        <w:spacing w:after="0"/>
      </w:pPr>
      <w:r>
        <w:rPr>
          <w:color w:val="000000"/>
        </w:rPr>
        <w:t xml:space="preserve">f)d) principiul </w:t>
      </w:r>
      <w:proofErr w:type="spellStart"/>
      <w:r>
        <w:rPr>
          <w:color w:val="000000"/>
        </w:rPr>
        <w:t>eficienţei</w:t>
      </w:r>
      <w:proofErr w:type="spellEnd"/>
      <w:r>
        <w:rPr>
          <w:color w:val="000000"/>
        </w:rPr>
        <w:t>;</w:t>
      </w:r>
    </w:p>
    <w:p w14:paraId="035574BE" w14:textId="77777777" w:rsidR="00A06366" w:rsidRDefault="00000000">
      <w:pPr>
        <w:spacing w:after="0"/>
      </w:pPr>
      <w:r>
        <w:rPr>
          <w:color w:val="000000"/>
        </w:rPr>
        <w:t>g)e) principiul descentralizării decizionale.</w:t>
      </w:r>
    </w:p>
    <w:p w14:paraId="006C450A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4 </w:t>
      </w:r>
    </w:p>
    <w:p w14:paraId="54A143F5" w14:textId="77777777" w:rsidR="00A06366" w:rsidRDefault="00000000">
      <w:pPr>
        <w:spacing w:after="0"/>
      </w:pPr>
      <w:r>
        <w:rPr>
          <w:color w:val="000000"/>
        </w:rPr>
        <w:t xml:space="preserve">(1)Securitatea în mediul </w:t>
      </w:r>
      <w:proofErr w:type="spellStart"/>
      <w:r>
        <w:rPr>
          <w:color w:val="000000"/>
        </w:rPr>
        <w:t>educaţional</w:t>
      </w:r>
      <w:proofErr w:type="spellEnd"/>
      <w:r>
        <w:rPr>
          <w:color w:val="000000"/>
        </w:rPr>
        <w:t xml:space="preserve"> virtual se realizează conform Regulamentului (UE) </w:t>
      </w:r>
      <w:r>
        <w:rPr>
          <w:color w:val="1B1B1B"/>
        </w:rPr>
        <w:t>2019/881</w:t>
      </w:r>
      <w:r>
        <w:rPr>
          <w:color w:val="000000"/>
        </w:rPr>
        <w:t xml:space="preserve"> al Parlamentului European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Consiliului din 17 aprilie 2019 privind ENISA (</w:t>
      </w:r>
      <w:proofErr w:type="spellStart"/>
      <w:r>
        <w:rPr>
          <w:color w:val="000000"/>
        </w:rPr>
        <w:t>Agenţia</w:t>
      </w:r>
      <w:proofErr w:type="spellEnd"/>
      <w:r>
        <w:rPr>
          <w:color w:val="000000"/>
        </w:rPr>
        <w:t xml:space="preserve"> Uniunii Europene pentru Securitate Cibernetică)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privind certificarea </w:t>
      </w:r>
      <w:proofErr w:type="spellStart"/>
      <w:r>
        <w:rPr>
          <w:color w:val="000000"/>
        </w:rPr>
        <w:t>securităţii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cibernetice pentru tehnologia </w:t>
      </w:r>
      <w:proofErr w:type="spellStart"/>
      <w:r>
        <w:rPr>
          <w:color w:val="000000"/>
        </w:rPr>
        <w:t>informaţiei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abrogare a Regulamentului (UE) nr. </w:t>
      </w:r>
      <w:r>
        <w:rPr>
          <w:color w:val="1B1B1B"/>
        </w:rPr>
        <w:t>526/2013</w:t>
      </w:r>
      <w:r>
        <w:rPr>
          <w:color w:val="000000"/>
        </w:rPr>
        <w:t xml:space="preserve"> (Regulamentul privind securitatea cibernetică),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prelucrarea datelor cu caracter personal. În organizarea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în mediul virtual se asigură respectarea </w:t>
      </w:r>
      <w:proofErr w:type="spellStart"/>
      <w:r>
        <w:rPr>
          <w:color w:val="000000"/>
        </w:rPr>
        <w:t>cerinţelor</w:t>
      </w:r>
      <w:proofErr w:type="spellEnd"/>
      <w:r>
        <w:rPr>
          <w:color w:val="000000"/>
        </w:rPr>
        <w:t xml:space="preserve"> privind </w:t>
      </w:r>
      <w:proofErr w:type="spellStart"/>
      <w:r>
        <w:rPr>
          <w:color w:val="000000"/>
        </w:rPr>
        <w:t>protecţia</w:t>
      </w:r>
      <w:proofErr w:type="spellEnd"/>
      <w:r>
        <w:rPr>
          <w:color w:val="000000"/>
        </w:rPr>
        <w:t xml:space="preserve"> datelor cu caracter personal, conform prevederilor Regulamentului (UE) </w:t>
      </w:r>
      <w:r>
        <w:rPr>
          <w:color w:val="1B1B1B"/>
        </w:rPr>
        <w:t>2016/679</w:t>
      </w:r>
      <w:r>
        <w:rPr>
          <w:color w:val="000000"/>
        </w:rPr>
        <w:t xml:space="preserve"> al Parlamentului European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Consiliului Uniunii Europene din 27 aprilie 2016 privind </w:t>
      </w:r>
      <w:proofErr w:type="spellStart"/>
      <w:r>
        <w:rPr>
          <w:color w:val="000000"/>
        </w:rPr>
        <w:t>protecţia</w:t>
      </w:r>
      <w:proofErr w:type="spellEnd"/>
      <w:r>
        <w:rPr>
          <w:color w:val="000000"/>
        </w:rPr>
        <w:t xml:space="preserve"> persoanelor fizice în ceea ce </w:t>
      </w:r>
      <w:proofErr w:type="spellStart"/>
      <w:r>
        <w:rPr>
          <w:color w:val="000000"/>
        </w:rPr>
        <w:t>priveşte</w:t>
      </w:r>
      <w:proofErr w:type="spellEnd"/>
      <w:r>
        <w:rPr>
          <w:color w:val="000000"/>
        </w:rPr>
        <w:t xml:space="preserve"> prelucrarea datelor cu caracter personal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privind libera </w:t>
      </w:r>
      <w:proofErr w:type="spellStart"/>
      <w:r>
        <w:rPr>
          <w:color w:val="000000"/>
        </w:rPr>
        <w:t>circulaţie</w:t>
      </w:r>
      <w:proofErr w:type="spellEnd"/>
      <w:r>
        <w:rPr>
          <w:color w:val="000000"/>
        </w:rPr>
        <w:t xml:space="preserve"> a acestor date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abrogare a Directivei </w:t>
      </w:r>
      <w:r>
        <w:rPr>
          <w:color w:val="1B1B1B"/>
        </w:rPr>
        <w:t>95/46/CE</w:t>
      </w:r>
      <w:r>
        <w:rPr>
          <w:color w:val="000000"/>
        </w:rPr>
        <w:t xml:space="preserve"> (Regulamentul general privind </w:t>
      </w:r>
      <w:proofErr w:type="spellStart"/>
      <w:r>
        <w:rPr>
          <w:color w:val="000000"/>
        </w:rPr>
        <w:t>protecţia</w:t>
      </w:r>
      <w:proofErr w:type="spellEnd"/>
      <w:r>
        <w:rPr>
          <w:color w:val="000000"/>
        </w:rPr>
        <w:t xml:space="preserve"> datelor), denumit, în continuare, </w:t>
      </w:r>
      <w:r>
        <w:rPr>
          <w:i/>
          <w:color w:val="000000"/>
        </w:rPr>
        <w:t>GDPR</w:t>
      </w:r>
      <w:r>
        <w:rPr>
          <w:color w:val="000000"/>
        </w:rPr>
        <w:t>.</w:t>
      </w:r>
    </w:p>
    <w:p w14:paraId="49B8F81A" w14:textId="77777777" w:rsidR="00A06366" w:rsidRDefault="00000000">
      <w:pPr>
        <w:spacing w:before="26" w:after="0"/>
      </w:pPr>
      <w:r>
        <w:rPr>
          <w:color w:val="000000"/>
        </w:rPr>
        <w:t xml:space="preserve">(2)Măsurile de securitate, ca </w:t>
      </w:r>
      <w:proofErr w:type="spellStart"/>
      <w:r>
        <w:rPr>
          <w:color w:val="000000"/>
        </w:rPr>
        <w:t>părţi</w:t>
      </w:r>
      <w:proofErr w:type="spellEnd"/>
      <w:r>
        <w:rPr>
          <w:color w:val="000000"/>
        </w:rPr>
        <w:t xml:space="preserve"> integrante ale platformelor digitale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utilizate în mediul </w:t>
      </w:r>
      <w:proofErr w:type="spellStart"/>
      <w:r>
        <w:rPr>
          <w:color w:val="000000"/>
        </w:rPr>
        <w:t>educaţional</w:t>
      </w:r>
      <w:proofErr w:type="spellEnd"/>
      <w:r>
        <w:rPr>
          <w:color w:val="000000"/>
        </w:rPr>
        <w:t xml:space="preserve"> virtual,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protecţie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sănătăţii</w:t>
      </w:r>
      <w:proofErr w:type="spellEnd"/>
      <w:r>
        <w:rPr>
          <w:color w:val="000000"/>
        </w:rPr>
        <w:t xml:space="preserve"> beneficiarilor primari/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 în perioada utilizării echipamentelor digitale se stabilesc pentru </w:t>
      </w:r>
      <w:proofErr w:type="spellStart"/>
      <w:r>
        <w:rPr>
          <w:color w:val="000000"/>
        </w:rPr>
        <w:t>desfăşurarea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. De asemenea, sistemele care utilizează elemente IA folosite în asistarea procesului de predare,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evaluare trebuie să fie fiabile, echitabile, sigure, de încredere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să poată demonstra că gestionarea datelor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se face cu respectarea GDPR, protejează </w:t>
      </w:r>
      <w:proofErr w:type="spellStart"/>
      <w:r>
        <w:rPr>
          <w:color w:val="000000"/>
        </w:rPr>
        <w:t>viaţa</w:t>
      </w:r>
      <w:proofErr w:type="spellEnd"/>
      <w:r>
        <w:rPr>
          <w:color w:val="000000"/>
        </w:rPr>
        <w:t xml:space="preserve"> privată a persoanelor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este utilizată pentru binele comun.</w:t>
      </w:r>
    </w:p>
    <w:p w14:paraId="5812EA8A" w14:textId="77777777" w:rsidR="00A06366" w:rsidRDefault="00000000">
      <w:pPr>
        <w:spacing w:before="26" w:after="0"/>
      </w:pPr>
      <w:r>
        <w:rPr>
          <w:color w:val="000000"/>
        </w:rPr>
        <w:t xml:space="preserve">(3)Prelucrarea, de către 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, a datelor cu caracter personal ale </w:t>
      </w:r>
      <w:proofErr w:type="spellStart"/>
      <w:r>
        <w:rPr>
          <w:color w:val="000000"/>
        </w:rPr>
        <w:t>participanţilor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desfăşurate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se realizează în vederea îndeplinirii </w:t>
      </w:r>
      <w:proofErr w:type="spellStart"/>
      <w:r>
        <w:rPr>
          <w:color w:val="000000"/>
        </w:rPr>
        <w:t>obligaţiei</w:t>
      </w:r>
      <w:proofErr w:type="spellEnd"/>
      <w:r>
        <w:rPr>
          <w:color w:val="000000"/>
        </w:rPr>
        <w:t xml:space="preserve"> legale care revine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de asigurare a dreptului la </w:t>
      </w:r>
      <w:proofErr w:type="spellStart"/>
      <w:r>
        <w:rPr>
          <w:color w:val="000000"/>
        </w:rPr>
        <w:t>învăţătură</w:t>
      </w:r>
      <w:proofErr w:type="spellEnd"/>
      <w:r>
        <w:rPr>
          <w:color w:val="000000"/>
        </w:rPr>
        <w:t xml:space="preserve">, prin garantarea accesului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desfăşurării</w:t>
      </w:r>
      <w:proofErr w:type="spellEnd"/>
      <w:r>
        <w:rPr>
          <w:color w:val="000000"/>
        </w:rPr>
        <w:t xml:space="preserve"> efective a procesului </w:t>
      </w:r>
      <w:proofErr w:type="spellStart"/>
      <w:r>
        <w:rPr>
          <w:color w:val="000000"/>
        </w:rPr>
        <w:t>educaţional</w:t>
      </w:r>
      <w:proofErr w:type="spellEnd"/>
      <w:r>
        <w:rPr>
          <w:color w:val="000000"/>
        </w:rPr>
        <w:t xml:space="preserve"> în cazul în care procesul </w:t>
      </w:r>
      <w:proofErr w:type="spellStart"/>
      <w:r>
        <w:rPr>
          <w:color w:val="000000"/>
        </w:rPr>
        <w:t>educaţional</w:t>
      </w:r>
      <w:proofErr w:type="spellEnd"/>
      <w:r>
        <w:rPr>
          <w:color w:val="000000"/>
        </w:rPr>
        <w:t xml:space="preserve"> nu se poate derula </w:t>
      </w:r>
      <w:proofErr w:type="spellStart"/>
      <w:r>
        <w:rPr>
          <w:color w:val="000000"/>
        </w:rPr>
        <w:t>faţă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faţă</w:t>
      </w:r>
      <w:proofErr w:type="spellEnd"/>
      <w:r>
        <w:rPr>
          <w:color w:val="000000"/>
        </w:rPr>
        <w:t>, conform prevederilor legale în vigoare.</w:t>
      </w:r>
    </w:p>
    <w:p w14:paraId="68BC9BF4" w14:textId="77777777" w:rsidR="00A06366" w:rsidRDefault="00000000">
      <w:pPr>
        <w:spacing w:before="26" w:after="0"/>
      </w:pPr>
      <w:r>
        <w:rPr>
          <w:color w:val="000000"/>
        </w:rPr>
        <w:t>(4)</w:t>
      </w:r>
      <w:r>
        <w:rPr>
          <w:b/>
          <w:color w:val="000000"/>
        </w:rPr>
        <w:t xml:space="preserve">Categoriile de date cu caracter personal care trebuie prelucrate cu respectarea principiilor legate de prelucrarea datelor cu caracter personal prevăzute la art. 5 din Regulamentul (UE) </w:t>
      </w:r>
      <w:r>
        <w:rPr>
          <w:b/>
          <w:color w:val="1B1B1B"/>
        </w:rPr>
        <w:t>2016/679</w:t>
      </w:r>
      <w:r>
        <w:rPr>
          <w:b/>
          <w:color w:val="000000"/>
        </w:rPr>
        <w:t xml:space="preserve"> sunt:</w:t>
      </w:r>
    </w:p>
    <w:p w14:paraId="26B7C818" w14:textId="77777777" w:rsidR="00A06366" w:rsidRDefault="00000000">
      <w:pPr>
        <w:spacing w:after="0"/>
      </w:pPr>
      <w:r>
        <w:rPr>
          <w:color w:val="000000"/>
        </w:rPr>
        <w:t xml:space="preserve">a)numele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prenumele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/beneficiarilor primari, numele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prenumele cadrelor didactice care utilizează </w:t>
      </w:r>
      <w:proofErr w:type="spellStart"/>
      <w:r>
        <w:rPr>
          <w:color w:val="000000"/>
        </w:rPr>
        <w:t>aplicaţia</w:t>
      </w:r>
      <w:proofErr w:type="spellEnd"/>
      <w:r>
        <w:rPr>
          <w:color w:val="000000"/>
        </w:rPr>
        <w:t xml:space="preserve">/platforma </w:t>
      </w:r>
      <w:proofErr w:type="spellStart"/>
      <w:r>
        <w:rPr>
          <w:color w:val="000000"/>
        </w:rPr>
        <w:t>educaţională</w:t>
      </w:r>
      <w:proofErr w:type="spellEnd"/>
      <w:r>
        <w:rPr>
          <w:color w:val="000000"/>
        </w:rPr>
        <w:t xml:space="preserve"> informatică;</w:t>
      </w:r>
    </w:p>
    <w:p w14:paraId="7383FC22" w14:textId="77777777" w:rsidR="00A06366" w:rsidRDefault="00000000">
      <w:pPr>
        <w:spacing w:after="0"/>
      </w:pPr>
      <w:r>
        <w:rPr>
          <w:color w:val="000000"/>
        </w:rPr>
        <w:t xml:space="preserve">b)imaginea, vocea </w:t>
      </w:r>
      <w:proofErr w:type="spellStart"/>
      <w:r>
        <w:rPr>
          <w:color w:val="000000"/>
        </w:rPr>
        <w:t>participanţilor</w:t>
      </w:r>
      <w:proofErr w:type="spellEnd"/>
      <w:r>
        <w:rPr>
          <w:color w:val="000000"/>
        </w:rPr>
        <w:t>, după caz;</w:t>
      </w:r>
    </w:p>
    <w:p w14:paraId="296CA621" w14:textId="77777777" w:rsidR="00A06366" w:rsidRDefault="00000000">
      <w:pPr>
        <w:spacing w:after="0"/>
      </w:pPr>
      <w:r>
        <w:rPr>
          <w:color w:val="000000"/>
        </w:rPr>
        <w:t xml:space="preserve">c)mesajele, videoclipurile, </w:t>
      </w:r>
      <w:proofErr w:type="spellStart"/>
      <w:r>
        <w:rPr>
          <w:color w:val="000000"/>
        </w:rPr>
        <w:t>fişierele</w:t>
      </w:r>
      <w:proofErr w:type="spellEnd"/>
      <w:r>
        <w:rPr>
          <w:color w:val="000000"/>
        </w:rPr>
        <w:t xml:space="preserve"> expediate sau orice alte materiale care </w:t>
      </w:r>
      <w:proofErr w:type="spellStart"/>
      <w:r>
        <w:rPr>
          <w:color w:val="000000"/>
        </w:rPr>
        <w:t>conţin</w:t>
      </w:r>
      <w:proofErr w:type="spellEnd"/>
      <w:r>
        <w:rPr>
          <w:color w:val="000000"/>
        </w:rPr>
        <w:t xml:space="preserve"> date prelucrate prin utilizarea </w:t>
      </w:r>
      <w:proofErr w:type="spellStart"/>
      <w:r>
        <w:rPr>
          <w:color w:val="000000"/>
        </w:rPr>
        <w:t>aplicaţiei</w:t>
      </w:r>
      <w:proofErr w:type="spellEnd"/>
      <w:r>
        <w:rPr>
          <w:color w:val="000000"/>
        </w:rPr>
        <w:t xml:space="preserve">/platformei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informatice;</w:t>
      </w:r>
    </w:p>
    <w:p w14:paraId="482E0A8B" w14:textId="77777777" w:rsidR="00A06366" w:rsidRDefault="00000000">
      <w:pPr>
        <w:spacing w:after="0"/>
      </w:pPr>
      <w:r>
        <w:rPr>
          <w:color w:val="000000"/>
        </w:rPr>
        <w:t>d)rezultatele evaluării;</w:t>
      </w:r>
    </w:p>
    <w:p w14:paraId="29574612" w14:textId="77777777" w:rsidR="00A06366" w:rsidRDefault="00000000">
      <w:pPr>
        <w:spacing w:after="0"/>
      </w:pPr>
      <w:r>
        <w:rPr>
          <w:color w:val="000000"/>
        </w:rPr>
        <w:t xml:space="preserve">e)datele de conectare la </w:t>
      </w:r>
      <w:proofErr w:type="spellStart"/>
      <w:r>
        <w:rPr>
          <w:color w:val="000000"/>
        </w:rPr>
        <w:t>aplicaţia</w:t>
      </w:r>
      <w:proofErr w:type="spellEnd"/>
      <w:r>
        <w:rPr>
          <w:color w:val="000000"/>
        </w:rPr>
        <w:t xml:space="preserve">/platforma </w:t>
      </w:r>
      <w:proofErr w:type="spellStart"/>
      <w:r>
        <w:rPr>
          <w:color w:val="000000"/>
        </w:rPr>
        <w:t>educaţională</w:t>
      </w:r>
      <w:proofErr w:type="spellEnd"/>
      <w:r>
        <w:rPr>
          <w:color w:val="000000"/>
        </w:rPr>
        <w:t xml:space="preserve"> utilizată pentru participare la cursurile online: nume de utilizator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parolă de acces.</w:t>
      </w:r>
    </w:p>
    <w:p w14:paraId="1427F6A2" w14:textId="77777777" w:rsidR="00A06366" w:rsidRDefault="00000000">
      <w:pPr>
        <w:spacing w:before="26" w:after="0"/>
      </w:pPr>
      <w:r>
        <w:rPr>
          <w:color w:val="000000"/>
        </w:rPr>
        <w:t xml:space="preserve">(5)Ca măsură de </w:t>
      </w:r>
      <w:proofErr w:type="spellStart"/>
      <w:r>
        <w:rPr>
          <w:color w:val="000000"/>
        </w:rPr>
        <w:t>protecţie</w:t>
      </w:r>
      <w:proofErr w:type="spellEnd"/>
      <w:r>
        <w:rPr>
          <w:color w:val="000000"/>
        </w:rPr>
        <w:t xml:space="preserve"> a datelor cu caracter personal, prelucrate cu ocazia utilizării </w:t>
      </w:r>
      <w:proofErr w:type="spellStart"/>
      <w:r>
        <w:rPr>
          <w:color w:val="000000"/>
        </w:rPr>
        <w:t>aplicaţiilor</w:t>
      </w:r>
      <w:proofErr w:type="spellEnd"/>
      <w:r>
        <w:rPr>
          <w:color w:val="000000"/>
        </w:rPr>
        <w:t xml:space="preserve">/platformelor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informatice, se interzice înregistrarea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desfăşurate</w:t>
      </w:r>
      <w:proofErr w:type="spellEnd"/>
      <w:r>
        <w:rPr>
          <w:color w:val="000000"/>
        </w:rPr>
        <w:t xml:space="preserve"> online.</w:t>
      </w:r>
    </w:p>
    <w:p w14:paraId="5C2D7360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5 </w:t>
      </w:r>
    </w:p>
    <w:p w14:paraId="56B01180" w14:textId="77777777" w:rsidR="00A06366" w:rsidRDefault="00000000">
      <w:pPr>
        <w:spacing w:after="0"/>
      </w:pPr>
      <w:r>
        <w:rPr>
          <w:color w:val="000000"/>
        </w:rPr>
        <w:t>(1)</w:t>
      </w:r>
      <w:r>
        <w:rPr>
          <w:b/>
          <w:color w:val="000000"/>
        </w:rPr>
        <w:t xml:space="preserve">Unitatea de </w:t>
      </w:r>
      <w:proofErr w:type="spellStart"/>
      <w:r>
        <w:rPr>
          <w:b/>
          <w:color w:val="000000"/>
        </w:rPr>
        <w:t>învăţământ</w:t>
      </w:r>
      <w:proofErr w:type="spellEnd"/>
      <w:r>
        <w:rPr>
          <w:b/>
          <w:color w:val="000000"/>
        </w:rPr>
        <w:t xml:space="preserve">, în calitate de operator de date cu caracter personal, are </w:t>
      </w:r>
      <w:proofErr w:type="spellStart"/>
      <w:r>
        <w:rPr>
          <w:b/>
          <w:color w:val="000000"/>
        </w:rPr>
        <w:t>obligaţia</w:t>
      </w:r>
      <w:proofErr w:type="spellEnd"/>
      <w:r>
        <w:rPr>
          <w:b/>
          <w:color w:val="000000"/>
        </w:rPr>
        <w:t xml:space="preserve"> de a institui o serie de măsuri tehnice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organizatorice privind protejarea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păstrarea datelor cu caracter personal care să vizeze:</w:t>
      </w:r>
    </w:p>
    <w:p w14:paraId="3B9C3D5B" w14:textId="77777777" w:rsidR="00A06366" w:rsidRDefault="00000000">
      <w:pPr>
        <w:spacing w:after="0"/>
      </w:pPr>
      <w:r>
        <w:rPr>
          <w:color w:val="000000"/>
        </w:rPr>
        <w:t>a)securitatea în mediul online;</w:t>
      </w:r>
    </w:p>
    <w:p w14:paraId="73EAAE70" w14:textId="77777777" w:rsidR="00A06366" w:rsidRDefault="00000000">
      <w:pPr>
        <w:spacing w:after="0"/>
      </w:pPr>
      <w:r>
        <w:rPr>
          <w:color w:val="000000"/>
        </w:rPr>
        <w:lastRenderedPageBreak/>
        <w:t xml:space="preserve">b)asigurarea </w:t>
      </w:r>
      <w:proofErr w:type="spellStart"/>
      <w:r>
        <w:rPr>
          <w:color w:val="000000"/>
        </w:rPr>
        <w:t>confidenţialităţii</w:t>
      </w:r>
      <w:proofErr w:type="spellEnd"/>
      <w:r>
        <w:rPr>
          <w:color w:val="000000"/>
        </w:rPr>
        <w:t xml:space="preserve"> datelor;</w:t>
      </w:r>
    </w:p>
    <w:p w14:paraId="0D32EB7D" w14:textId="77777777" w:rsidR="00A06366" w:rsidRDefault="00000000">
      <w:pPr>
        <w:spacing w:after="0"/>
      </w:pPr>
      <w:r>
        <w:rPr>
          <w:color w:val="000000"/>
        </w:rPr>
        <w:t>c)preîntâmpinarea riscului pierderii de date;</w:t>
      </w:r>
    </w:p>
    <w:p w14:paraId="7580C3FE" w14:textId="77777777" w:rsidR="00A06366" w:rsidRDefault="00000000">
      <w:pPr>
        <w:spacing w:after="0"/>
      </w:pPr>
      <w:r>
        <w:rPr>
          <w:color w:val="000000"/>
        </w:rPr>
        <w:t>d)împiedicarea modificării datelor cu caracter personal;</w:t>
      </w:r>
    </w:p>
    <w:p w14:paraId="67EBE035" w14:textId="77777777" w:rsidR="00A06366" w:rsidRDefault="00000000">
      <w:pPr>
        <w:spacing w:after="0"/>
      </w:pPr>
      <w:r>
        <w:rPr>
          <w:color w:val="000000"/>
        </w:rPr>
        <w:t>e)interzicerea accesului neautorizat la datele cu caracter personal.</w:t>
      </w:r>
    </w:p>
    <w:p w14:paraId="5F0531AF" w14:textId="77777777" w:rsidR="00A06366" w:rsidRDefault="00A06366">
      <w:pPr>
        <w:spacing w:after="0"/>
      </w:pPr>
    </w:p>
    <w:p w14:paraId="654FFE02" w14:textId="77777777" w:rsidR="00A06366" w:rsidRDefault="00000000">
      <w:pPr>
        <w:spacing w:before="26" w:after="0"/>
      </w:pPr>
      <w:r>
        <w:rPr>
          <w:color w:val="000000"/>
        </w:rPr>
        <w:t xml:space="preserve">(2)Conducerea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ia măsuri cu privire la furnizarea </w:t>
      </w:r>
      <w:proofErr w:type="spellStart"/>
      <w:r>
        <w:rPr>
          <w:color w:val="000000"/>
        </w:rPr>
        <w:t>informaţiilor</w:t>
      </w:r>
      <w:proofErr w:type="spellEnd"/>
      <w:r>
        <w:rPr>
          <w:color w:val="000000"/>
        </w:rPr>
        <w:t xml:space="preserve"> prevăzute la art. 13 din Regulamentul (UE) </w:t>
      </w:r>
      <w:r>
        <w:rPr>
          <w:color w:val="1B1B1B"/>
        </w:rPr>
        <w:t>2016/679</w:t>
      </w:r>
      <w:r>
        <w:rPr>
          <w:color w:val="000000"/>
        </w:rPr>
        <w:t xml:space="preserve">: identitatea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datele de contact ale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, după caz, ale reprezentantului acesteia, scopurile în care sunt prelucrate datele cu caracter personal,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temeiul juridic al prelucrării, destinatarii sau categoriile de destinatari ai datelor cu caracter personal, perioada pentru care vor fi stocate datele cu caracter personal, drepturile persoanelor vizate.</w:t>
      </w:r>
    </w:p>
    <w:p w14:paraId="48D08119" w14:textId="77777777" w:rsidR="00A06366" w:rsidRDefault="00000000">
      <w:pPr>
        <w:spacing w:before="26" w:after="0"/>
      </w:pPr>
      <w:r>
        <w:rPr>
          <w:color w:val="000000"/>
        </w:rPr>
        <w:t xml:space="preserve">(3)Prin măsurile dispuse, 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trebuie să facă dovada păstrării în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siguranţă</w:t>
      </w:r>
      <w:proofErr w:type="spellEnd"/>
      <w:r>
        <w:rPr>
          <w:color w:val="000000"/>
        </w:rPr>
        <w:t xml:space="preserve"> a datelor cu caracter personal, </w:t>
      </w:r>
      <w:proofErr w:type="spellStart"/>
      <w:r>
        <w:rPr>
          <w:color w:val="000000"/>
        </w:rPr>
        <w:t>aşa</w:t>
      </w:r>
      <w:proofErr w:type="spellEnd"/>
      <w:r>
        <w:rPr>
          <w:color w:val="000000"/>
        </w:rPr>
        <w:t xml:space="preserve"> cum au fost definite la art. 4 alin. (4).</w:t>
      </w:r>
    </w:p>
    <w:p w14:paraId="01F564EB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6 </w:t>
      </w:r>
    </w:p>
    <w:p w14:paraId="3E2D2DC3" w14:textId="77777777" w:rsidR="00A06366" w:rsidRDefault="00000000">
      <w:pPr>
        <w:spacing w:after="0"/>
      </w:pPr>
      <w:proofErr w:type="spellStart"/>
      <w:r>
        <w:rPr>
          <w:color w:val="000000"/>
        </w:rPr>
        <w:t>Participanţii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desfăşurate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au următoarele </w:t>
      </w:r>
      <w:proofErr w:type="spellStart"/>
      <w:r>
        <w:rPr>
          <w:color w:val="000000"/>
        </w:rPr>
        <w:t>obligaţii</w:t>
      </w:r>
      <w:proofErr w:type="spellEnd"/>
      <w:r>
        <w:rPr>
          <w:color w:val="000000"/>
        </w:rPr>
        <w:t>:</w:t>
      </w:r>
    </w:p>
    <w:p w14:paraId="664179FE" w14:textId="77777777" w:rsidR="00A06366" w:rsidRDefault="00000000">
      <w:pPr>
        <w:spacing w:after="0"/>
      </w:pPr>
      <w:r>
        <w:rPr>
          <w:color w:val="000000"/>
        </w:rPr>
        <w:t xml:space="preserve">a)răspund pentru toate mesajele, videoclipurile, </w:t>
      </w:r>
      <w:proofErr w:type="spellStart"/>
      <w:r>
        <w:rPr>
          <w:color w:val="000000"/>
        </w:rPr>
        <w:t>fişierele</w:t>
      </w:r>
      <w:proofErr w:type="spellEnd"/>
      <w:r>
        <w:rPr>
          <w:color w:val="000000"/>
        </w:rPr>
        <w:t xml:space="preserve"> expediate sau pentru orice alte materiale prelucrate prin utilizarea </w:t>
      </w:r>
      <w:proofErr w:type="spellStart"/>
      <w:r>
        <w:rPr>
          <w:color w:val="000000"/>
        </w:rPr>
        <w:t>aplicaţiei</w:t>
      </w:r>
      <w:proofErr w:type="spellEnd"/>
      <w:r>
        <w:rPr>
          <w:color w:val="000000"/>
        </w:rPr>
        <w:t xml:space="preserve">/platformei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informatice;</w:t>
      </w:r>
    </w:p>
    <w:p w14:paraId="78F1E22E" w14:textId="77777777" w:rsidR="00A06366" w:rsidRDefault="00000000">
      <w:pPr>
        <w:spacing w:after="0"/>
      </w:pPr>
      <w:r>
        <w:rPr>
          <w:color w:val="000000"/>
        </w:rPr>
        <w:t xml:space="preserve">b)de a utiliza </w:t>
      </w:r>
      <w:proofErr w:type="spellStart"/>
      <w:r>
        <w:rPr>
          <w:color w:val="000000"/>
        </w:rPr>
        <w:t>aplicaţia</w:t>
      </w:r>
      <w:proofErr w:type="spellEnd"/>
      <w:r>
        <w:rPr>
          <w:color w:val="000000"/>
        </w:rPr>
        <w:t xml:space="preserve">/platforma </w:t>
      </w:r>
      <w:proofErr w:type="spellStart"/>
      <w:r>
        <w:rPr>
          <w:color w:val="000000"/>
        </w:rPr>
        <w:t>educaţională</w:t>
      </w:r>
      <w:proofErr w:type="spellEnd"/>
      <w:r>
        <w:rPr>
          <w:color w:val="000000"/>
        </w:rPr>
        <w:t xml:space="preserve"> informatică doar în conformitate cu prevederile legale;</w:t>
      </w:r>
    </w:p>
    <w:p w14:paraId="727F07E7" w14:textId="77777777" w:rsidR="00A06366" w:rsidRDefault="00000000">
      <w:pPr>
        <w:spacing w:after="0"/>
      </w:pPr>
      <w:r>
        <w:rPr>
          <w:color w:val="000000"/>
        </w:rPr>
        <w:t xml:space="preserve">c)de a nu înregistra, disemina, folosi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conţin</w:t>
      </w:r>
      <w:proofErr w:type="spellEnd"/>
      <w:r>
        <w:rPr>
          <w:color w:val="000000"/>
        </w:rPr>
        <w:t xml:space="preserve"> date cu caracter personal, în alt mod care </w:t>
      </w:r>
      <w:proofErr w:type="spellStart"/>
      <w:r>
        <w:rPr>
          <w:color w:val="000000"/>
        </w:rPr>
        <w:t>excede</w:t>
      </w:r>
      <w:proofErr w:type="spellEnd"/>
      <w:r>
        <w:rPr>
          <w:color w:val="000000"/>
        </w:rPr>
        <w:t xml:space="preserve"> scopului prelucrării acestor date, fără acordul exprimat al tuturor </w:t>
      </w:r>
      <w:proofErr w:type="spellStart"/>
      <w:r>
        <w:rPr>
          <w:color w:val="000000"/>
        </w:rPr>
        <w:t>părţilor</w:t>
      </w:r>
      <w:proofErr w:type="spellEnd"/>
      <w:r>
        <w:rPr>
          <w:color w:val="000000"/>
        </w:rPr>
        <w:t xml:space="preserve"> implicate.</w:t>
      </w:r>
    </w:p>
    <w:p w14:paraId="0E5F193D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7 </w:t>
      </w:r>
    </w:p>
    <w:p w14:paraId="7157F76C" w14:textId="77777777" w:rsidR="00A06366" w:rsidRDefault="00000000">
      <w:pPr>
        <w:spacing w:after="0"/>
      </w:pPr>
      <w:r>
        <w:rPr>
          <w:color w:val="000000"/>
        </w:rPr>
        <w:t xml:space="preserve">(1)Datele cu caracter personal prevăzute la art. 4 alin. (4) sunt prelucrate exclusiv în scopul derulării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didactice.</w:t>
      </w:r>
    </w:p>
    <w:p w14:paraId="56BBE843" w14:textId="77777777" w:rsidR="00A06366" w:rsidRDefault="00000000">
      <w:pPr>
        <w:spacing w:before="26" w:after="0"/>
      </w:pPr>
      <w:r>
        <w:rPr>
          <w:color w:val="000000"/>
        </w:rPr>
        <w:t xml:space="preserve">(2)Orice prelucrare a datelor cu caracter personal efectuată de către 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în afara scopului vizat, prevăzut la alin. (1), constituie o încălcare a prevederilor legale.</w:t>
      </w:r>
    </w:p>
    <w:p w14:paraId="01CA4044" w14:textId="77777777" w:rsidR="00A06366" w:rsidRDefault="00000000">
      <w:pPr>
        <w:spacing w:before="80" w:after="0"/>
        <w:jc w:val="center"/>
      </w:pPr>
      <w:r>
        <w:rPr>
          <w:b/>
          <w:color w:val="000000"/>
        </w:rPr>
        <w:t xml:space="preserve">CAPITOLUL </w:t>
      </w:r>
      <w:proofErr w:type="spellStart"/>
      <w:r>
        <w:rPr>
          <w:b/>
          <w:color w:val="000000"/>
        </w:rPr>
        <w:t>III:Etape</w:t>
      </w:r>
      <w:proofErr w:type="spellEnd"/>
      <w:r>
        <w:rPr>
          <w:b/>
          <w:color w:val="000000"/>
        </w:rPr>
        <w:t xml:space="preserve"> de implementare a </w:t>
      </w:r>
      <w:proofErr w:type="spellStart"/>
      <w:r>
        <w:rPr>
          <w:b/>
          <w:color w:val="000000"/>
        </w:rPr>
        <w:t>activităţilor</w:t>
      </w:r>
      <w:proofErr w:type="spellEnd"/>
      <w:r>
        <w:rPr>
          <w:b/>
          <w:color w:val="000000"/>
        </w:rPr>
        <w:t xml:space="preserve"> didactice în sistem online sau hibrid, prin intermediul tehnologiei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al internetului la nivelul </w:t>
      </w:r>
      <w:proofErr w:type="spellStart"/>
      <w:r>
        <w:rPr>
          <w:b/>
          <w:color w:val="000000"/>
        </w:rPr>
        <w:t>unităţilor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învăţământ</w:t>
      </w:r>
      <w:proofErr w:type="spellEnd"/>
    </w:p>
    <w:p w14:paraId="47100FB9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8 </w:t>
      </w:r>
    </w:p>
    <w:p w14:paraId="4E380DB1" w14:textId="77777777" w:rsidR="00A06366" w:rsidRDefault="00000000">
      <w:pPr>
        <w:spacing w:after="0"/>
      </w:pPr>
      <w:r>
        <w:rPr>
          <w:color w:val="000000"/>
        </w:rPr>
        <w:t xml:space="preserve">În vederea organizării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va parcurge următoarele etape:</w:t>
      </w:r>
    </w:p>
    <w:p w14:paraId="577215D8" w14:textId="77777777" w:rsidR="00A06366" w:rsidRDefault="00000000">
      <w:pPr>
        <w:spacing w:after="0"/>
      </w:pPr>
      <w:r>
        <w:rPr>
          <w:color w:val="000000"/>
        </w:rPr>
        <w:t xml:space="preserve">a)evaluarea </w:t>
      </w:r>
      <w:proofErr w:type="spellStart"/>
      <w:r>
        <w:rPr>
          <w:color w:val="000000"/>
        </w:rPr>
        <w:t>capacităţii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desfăşura</w:t>
      </w:r>
      <w:proofErr w:type="spellEnd"/>
      <w:r>
        <w:rPr>
          <w:color w:val="000000"/>
        </w:rPr>
        <w:t xml:space="preserve"> activitatea didactică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în vederea stabilirii necesarului de resurse </w:t>
      </w:r>
      <w:proofErr w:type="spellStart"/>
      <w:r>
        <w:rPr>
          <w:color w:val="000000"/>
        </w:rPr>
        <w:t>informaţionale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resurse umane formate;</w:t>
      </w:r>
    </w:p>
    <w:p w14:paraId="4EBCD171" w14:textId="77777777" w:rsidR="00A06366" w:rsidRDefault="00000000">
      <w:pPr>
        <w:spacing w:after="0"/>
      </w:pPr>
      <w:r>
        <w:rPr>
          <w:color w:val="000000"/>
        </w:rPr>
        <w:t xml:space="preserve">b)identificarea de </w:t>
      </w:r>
      <w:proofErr w:type="spellStart"/>
      <w:r>
        <w:rPr>
          <w:color w:val="000000"/>
        </w:rPr>
        <w:t>soluţii</w:t>
      </w:r>
      <w:proofErr w:type="spellEnd"/>
      <w:r>
        <w:rPr>
          <w:color w:val="000000"/>
        </w:rPr>
        <w:t xml:space="preserve">, în colaborare cu alte </w:t>
      </w:r>
      <w:proofErr w:type="spellStart"/>
      <w:r>
        <w:rPr>
          <w:color w:val="000000"/>
        </w:rPr>
        <w:t>autorităţi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instituţii</w:t>
      </w:r>
      <w:proofErr w:type="spellEnd"/>
      <w:r>
        <w:rPr>
          <w:color w:val="000000"/>
        </w:rPr>
        <w:t xml:space="preserve"> publice, </w:t>
      </w:r>
      <w:proofErr w:type="spellStart"/>
      <w:r>
        <w:rPr>
          <w:color w:val="000000"/>
        </w:rPr>
        <w:t>organizaţii</w:t>
      </w:r>
      <w:proofErr w:type="spellEnd"/>
      <w:r>
        <w:rPr>
          <w:color w:val="000000"/>
        </w:rPr>
        <w:t xml:space="preserve"> nonguvernamentale, parteneri economici, pentru asigurarea resurselor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tehnologiei necesare </w:t>
      </w:r>
      <w:proofErr w:type="spellStart"/>
      <w:r>
        <w:rPr>
          <w:color w:val="000000"/>
        </w:rPr>
        <w:t>desfăşurării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;</w:t>
      </w:r>
    </w:p>
    <w:p w14:paraId="3CBBAAF3" w14:textId="77777777" w:rsidR="00A06366" w:rsidRDefault="00000000">
      <w:pPr>
        <w:spacing w:after="0"/>
      </w:pPr>
      <w:r>
        <w:rPr>
          <w:color w:val="000000"/>
        </w:rPr>
        <w:lastRenderedPageBreak/>
        <w:t xml:space="preserve">c)implementarea unor programe de formare a </w:t>
      </w:r>
      <w:proofErr w:type="spellStart"/>
      <w:r>
        <w:rPr>
          <w:color w:val="000000"/>
        </w:rPr>
        <w:t>competenţelor</w:t>
      </w:r>
      <w:proofErr w:type="spellEnd"/>
      <w:r>
        <w:rPr>
          <w:color w:val="000000"/>
        </w:rPr>
        <w:t xml:space="preserve"> digitale/sesiuni de </w:t>
      </w:r>
      <w:proofErr w:type="spellStart"/>
      <w:r>
        <w:rPr>
          <w:color w:val="000000"/>
        </w:rPr>
        <w:t>instruirepentru</w:t>
      </w:r>
      <w:proofErr w:type="spellEnd"/>
      <w:r>
        <w:rPr>
          <w:color w:val="000000"/>
        </w:rPr>
        <w:t xml:space="preserve"> pentru familiarizarea cadrelor didactice cu </w:t>
      </w:r>
      <w:proofErr w:type="spellStart"/>
      <w:r>
        <w:rPr>
          <w:color w:val="000000"/>
        </w:rPr>
        <w:t>aplicaţii</w:t>
      </w:r>
      <w:proofErr w:type="spellEnd"/>
      <w:r>
        <w:rPr>
          <w:color w:val="000000"/>
        </w:rPr>
        <w:t xml:space="preserve">, platforme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alte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, respectiv seminare online, cursuri online, </w:t>
      </w:r>
      <w:proofErr w:type="spellStart"/>
      <w:r>
        <w:rPr>
          <w:color w:val="000000"/>
        </w:rPr>
        <w:t>tutoriale</w:t>
      </w:r>
      <w:proofErr w:type="spellEnd"/>
      <w:r>
        <w:rPr>
          <w:color w:val="000000"/>
        </w:rPr>
        <w:t xml:space="preserve"> video;</w:t>
      </w:r>
    </w:p>
    <w:p w14:paraId="069A1063" w14:textId="77777777" w:rsidR="00A06366" w:rsidRDefault="00000000">
      <w:pPr>
        <w:spacing w:after="0"/>
      </w:pPr>
      <w:r>
        <w:rPr>
          <w:color w:val="000000"/>
        </w:rPr>
        <w:t xml:space="preserve">d)colectarea datelor statistice cu privire la accesul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/beneficiarilor primari la mijloacele tehnologiei, servicii de internet, telefonie, radio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TV, platforme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resurse disponibile, în vederea proiectării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-suport pentru </w:t>
      </w:r>
      <w:proofErr w:type="spellStart"/>
      <w:r>
        <w:rPr>
          <w:color w:val="000000"/>
        </w:rPr>
        <w:t>învăţarea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5F734CDA" w14:textId="77777777" w:rsidR="00A06366" w:rsidRDefault="00000000">
      <w:pPr>
        <w:spacing w:after="0"/>
      </w:pPr>
      <w:r>
        <w:rPr>
          <w:color w:val="000000"/>
        </w:rPr>
        <w:t xml:space="preserve">e)implementarea </w:t>
      </w:r>
      <w:proofErr w:type="spellStart"/>
      <w:r>
        <w:rPr>
          <w:color w:val="000000"/>
        </w:rPr>
        <w:t>soluţiilor</w:t>
      </w:r>
      <w:proofErr w:type="spellEnd"/>
      <w:r>
        <w:rPr>
          <w:color w:val="000000"/>
        </w:rPr>
        <w:t xml:space="preserve"> identificate, în </w:t>
      </w:r>
      <w:proofErr w:type="spellStart"/>
      <w:r>
        <w:rPr>
          <w:color w:val="000000"/>
        </w:rPr>
        <w:t>unităţi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;</w:t>
      </w:r>
    </w:p>
    <w:p w14:paraId="65582B73" w14:textId="77777777" w:rsidR="00A06366" w:rsidRDefault="00000000">
      <w:pPr>
        <w:spacing w:after="0"/>
      </w:pPr>
      <w:r>
        <w:rPr>
          <w:color w:val="000000"/>
        </w:rPr>
        <w:t xml:space="preserve">f)valorificarea rezultatelor </w:t>
      </w:r>
      <w:proofErr w:type="spellStart"/>
      <w:r>
        <w:rPr>
          <w:color w:val="000000"/>
        </w:rPr>
        <w:t>obţinute</w:t>
      </w:r>
      <w:proofErr w:type="spellEnd"/>
      <w:r>
        <w:rPr>
          <w:color w:val="000000"/>
        </w:rPr>
        <w:t xml:space="preserve"> prin monitorizare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feedback, pentru </w:t>
      </w:r>
      <w:proofErr w:type="spellStart"/>
      <w:r>
        <w:rPr>
          <w:color w:val="000000"/>
        </w:rPr>
        <w:t>îmbunătăţirea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internetului.</w:t>
      </w:r>
    </w:p>
    <w:p w14:paraId="0287B5F8" w14:textId="77777777" w:rsidR="00A06366" w:rsidRDefault="00000000">
      <w:pPr>
        <w:spacing w:before="80" w:after="0"/>
        <w:jc w:val="center"/>
      </w:pPr>
      <w:r>
        <w:rPr>
          <w:b/>
          <w:color w:val="000000"/>
        </w:rPr>
        <w:t xml:space="preserve">CAPITOLUL </w:t>
      </w:r>
      <w:proofErr w:type="spellStart"/>
      <w:r>
        <w:rPr>
          <w:b/>
          <w:color w:val="000000"/>
        </w:rPr>
        <w:t>IV:Roluri</w:t>
      </w:r>
      <w:proofErr w:type="spellEnd"/>
      <w:r>
        <w:rPr>
          <w:b/>
          <w:color w:val="000000"/>
        </w:rPr>
        <w:t xml:space="preserve"> specifice ale factorilor </w:t>
      </w:r>
      <w:proofErr w:type="spellStart"/>
      <w:r>
        <w:rPr>
          <w:b/>
          <w:color w:val="000000"/>
        </w:rPr>
        <w:t>implicaţi</w:t>
      </w:r>
      <w:proofErr w:type="spellEnd"/>
      <w:r>
        <w:rPr>
          <w:b/>
          <w:color w:val="000000"/>
        </w:rPr>
        <w:t xml:space="preserve"> în organizarea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desfăşurarea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activităţilor</w:t>
      </w:r>
      <w:proofErr w:type="spellEnd"/>
      <w:r>
        <w:rPr>
          <w:b/>
          <w:color w:val="000000"/>
        </w:rPr>
        <w:t xml:space="preserve"> didactice pentru </w:t>
      </w:r>
      <w:proofErr w:type="spellStart"/>
      <w:r>
        <w:rPr>
          <w:b/>
          <w:color w:val="000000"/>
        </w:rPr>
        <w:t>învăţarea</w:t>
      </w:r>
      <w:proofErr w:type="spellEnd"/>
      <w:r>
        <w:rPr>
          <w:b/>
          <w:color w:val="000000"/>
        </w:rPr>
        <w:t xml:space="preserve"> prin intermediul tehnologiei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al internetului</w:t>
      </w:r>
    </w:p>
    <w:p w14:paraId="2B5CA0BE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9 </w:t>
      </w:r>
    </w:p>
    <w:p w14:paraId="1B8F74F7" w14:textId="77777777" w:rsidR="00A06366" w:rsidRDefault="00000000">
      <w:pPr>
        <w:spacing w:after="0"/>
      </w:pPr>
      <w:r>
        <w:rPr>
          <w:color w:val="000000"/>
        </w:rPr>
        <w:t xml:space="preserve">Ministerul </w:t>
      </w:r>
      <w:proofErr w:type="spellStart"/>
      <w:r>
        <w:rPr>
          <w:color w:val="000000"/>
        </w:rPr>
        <w:t>Educaţiei</w:t>
      </w:r>
      <w:proofErr w:type="spellEnd"/>
      <w:r>
        <w:rPr>
          <w:color w:val="000000"/>
        </w:rPr>
        <w:t xml:space="preserve"> (ME) are următoarele </w:t>
      </w:r>
      <w:proofErr w:type="spellStart"/>
      <w:r>
        <w:rPr>
          <w:color w:val="000000"/>
        </w:rPr>
        <w:t>atribuţii</w:t>
      </w:r>
      <w:proofErr w:type="spellEnd"/>
      <w:r>
        <w:rPr>
          <w:color w:val="000000"/>
        </w:rPr>
        <w:t>:</w:t>
      </w:r>
    </w:p>
    <w:p w14:paraId="6986ED56" w14:textId="77777777" w:rsidR="00A06366" w:rsidRDefault="00000000">
      <w:pPr>
        <w:spacing w:after="0"/>
      </w:pPr>
      <w:r>
        <w:rPr>
          <w:color w:val="000000"/>
        </w:rPr>
        <w:t xml:space="preserve">a)coordonează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monitorizează, prin inspectoratele </w:t>
      </w:r>
      <w:proofErr w:type="spellStart"/>
      <w:r>
        <w:rPr>
          <w:color w:val="000000"/>
        </w:rPr>
        <w:t>şcolare</w:t>
      </w:r>
      <w:proofErr w:type="spellEnd"/>
      <w:r>
        <w:rPr>
          <w:color w:val="000000"/>
        </w:rPr>
        <w:t xml:space="preserve">, organizarea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în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preuniversitar de stat;</w:t>
      </w:r>
    </w:p>
    <w:p w14:paraId="784BF2A0" w14:textId="77777777" w:rsidR="00A06366" w:rsidRDefault="00000000">
      <w:pPr>
        <w:spacing w:after="0"/>
      </w:pPr>
      <w:r>
        <w:rPr>
          <w:color w:val="000000"/>
        </w:rPr>
        <w:t xml:space="preserve">b)întreprinde măsuri, în colaborare cu Ministerul Afacerilor Interne, Ministerul Transporturilor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Infrastructurii, Ministerul Dezvoltării, Lucrărilor Publice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Administraţiei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administraţia</w:t>
      </w:r>
      <w:proofErr w:type="spellEnd"/>
      <w:r>
        <w:rPr>
          <w:color w:val="000000"/>
        </w:rPr>
        <w:t xml:space="preserve"> publică locală, alte </w:t>
      </w:r>
      <w:proofErr w:type="spellStart"/>
      <w:r>
        <w:rPr>
          <w:color w:val="000000"/>
        </w:rPr>
        <w:t>autorităţi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administraţiei</w:t>
      </w:r>
      <w:proofErr w:type="spellEnd"/>
      <w:r>
        <w:rPr>
          <w:color w:val="000000"/>
        </w:rPr>
        <w:t xml:space="preserve"> publice centrale sau locale, pentru facilitarea accesului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/beneficiarilor primari la tehnologie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internet;</w:t>
      </w:r>
    </w:p>
    <w:p w14:paraId="14A7E408" w14:textId="77777777" w:rsidR="00A06366" w:rsidRDefault="00000000">
      <w:pPr>
        <w:spacing w:after="0"/>
      </w:pPr>
      <w:r>
        <w:rPr>
          <w:color w:val="000000"/>
        </w:rPr>
        <w:t xml:space="preserve">c)pune la </w:t>
      </w:r>
      <w:proofErr w:type="spellStart"/>
      <w:r>
        <w:rPr>
          <w:color w:val="000000"/>
        </w:rPr>
        <w:t>dispoziţia</w:t>
      </w:r>
      <w:proofErr w:type="spellEnd"/>
      <w:r>
        <w:rPr>
          <w:color w:val="000000"/>
        </w:rPr>
        <w:t xml:space="preserve"> cadrelor didactice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beneficiarilor primari/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, în colaborare cu </w:t>
      </w:r>
      <w:proofErr w:type="spellStart"/>
      <w:r>
        <w:rPr>
          <w:color w:val="000000"/>
        </w:rPr>
        <w:t>autorităţi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instituţii</w:t>
      </w:r>
      <w:proofErr w:type="spellEnd"/>
      <w:r>
        <w:rPr>
          <w:color w:val="000000"/>
        </w:rPr>
        <w:t xml:space="preserve"> publice, </w:t>
      </w:r>
      <w:proofErr w:type="spellStart"/>
      <w:r>
        <w:rPr>
          <w:color w:val="000000"/>
        </w:rPr>
        <w:t>organizaţii</w:t>
      </w:r>
      <w:proofErr w:type="spellEnd"/>
      <w:r>
        <w:rPr>
          <w:color w:val="000000"/>
        </w:rPr>
        <w:t xml:space="preserve"> nonguvernamentale, operatori economici,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deschise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</w:t>
      </w:r>
      <w:proofErr w:type="spellStart"/>
      <w:r>
        <w:rPr>
          <w:color w:val="000000"/>
        </w:rPr>
        <w:t>aplicaţii</w:t>
      </w:r>
      <w:proofErr w:type="spellEnd"/>
      <w:r>
        <w:rPr>
          <w:color w:val="000000"/>
        </w:rPr>
        <w:t xml:space="preserve"> digitale, emisiuni TV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radio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alte resurse care pot facilita activitatea didactică;</w:t>
      </w:r>
    </w:p>
    <w:p w14:paraId="07E3BCC9" w14:textId="77777777" w:rsidR="00A06366" w:rsidRDefault="00000000">
      <w:pPr>
        <w:spacing w:after="0"/>
      </w:pPr>
      <w:r>
        <w:rPr>
          <w:color w:val="000000"/>
        </w:rPr>
        <w:t xml:space="preserve">d)elaborează, dezvoltă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diseminează, prin Centrul </w:t>
      </w:r>
      <w:proofErr w:type="spellStart"/>
      <w:r>
        <w:rPr>
          <w:color w:val="000000"/>
        </w:rPr>
        <w:t>Naţional</w:t>
      </w:r>
      <w:proofErr w:type="spellEnd"/>
      <w:r>
        <w:rPr>
          <w:color w:val="000000"/>
        </w:rPr>
        <w:t xml:space="preserve"> de Politici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Evaluare în </w:t>
      </w:r>
      <w:proofErr w:type="spellStart"/>
      <w:r>
        <w:rPr>
          <w:color w:val="000000"/>
        </w:rPr>
        <w:t>Educaţie</w:t>
      </w:r>
      <w:proofErr w:type="spellEnd"/>
      <w:r>
        <w:rPr>
          <w:color w:val="000000"/>
        </w:rPr>
        <w:t xml:space="preserve"> (CNPEE), platforme de teste, modele de teste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bareme de evaluare necesare pregătirii individuale pentru </w:t>
      </w:r>
      <w:proofErr w:type="spellStart"/>
      <w:r>
        <w:rPr>
          <w:color w:val="000000"/>
        </w:rPr>
        <w:t>susţinerea</w:t>
      </w:r>
      <w:proofErr w:type="spellEnd"/>
      <w:r>
        <w:rPr>
          <w:color w:val="000000"/>
        </w:rPr>
        <w:t xml:space="preserve"> examenelor </w:t>
      </w:r>
      <w:proofErr w:type="spellStart"/>
      <w:r>
        <w:rPr>
          <w:color w:val="000000"/>
        </w:rPr>
        <w:t>naţionale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deschise care pot fi utilizate de către cadrele didactice în activitatea pe care o </w:t>
      </w:r>
      <w:proofErr w:type="spellStart"/>
      <w:r>
        <w:rPr>
          <w:color w:val="000000"/>
        </w:rPr>
        <w:t>desfăşoară</w:t>
      </w:r>
      <w:proofErr w:type="spellEnd"/>
      <w:r>
        <w:rPr>
          <w:color w:val="000000"/>
        </w:rPr>
        <w:t>;</w:t>
      </w:r>
    </w:p>
    <w:p w14:paraId="46CE0F23" w14:textId="77777777" w:rsidR="00A06366" w:rsidRDefault="00000000">
      <w:pPr>
        <w:spacing w:after="0"/>
      </w:pPr>
      <w:r>
        <w:rPr>
          <w:color w:val="000000"/>
        </w:rPr>
        <w:t xml:space="preserve">e)coordonează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care utilizează platforme de gestiune a datelor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proceselor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administrative în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preuniversitar.</w:t>
      </w:r>
    </w:p>
    <w:p w14:paraId="6A277A51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10 </w:t>
      </w:r>
    </w:p>
    <w:p w14:paraId="078C7602" w14:textId="77777777" w:rsidR="00A06366" w:rsidRDefault="00000000">
      <w:pPr>
        <w:spacing w:after="0"/>
      </w:pPr>
      <w:r>
        <w:rPr>
          <w:color w:val="000000"/>
        </w:rPr>
        <w:t xml:space="preserve">Inspectoratele </w:t>
      </w:r>
      <w:proofErr w:type="spellStart"/>
      <w:r>
        <w:rPr>
          <w:color w:val="000000"/>
        </w:rPr>
        <w:t>şcolare</w:t>
      </w:r>
      <w:proofErr w:type="spellEnd"/>
      <w:r>
        <w:rPr>
          <w:color w:val="000000"/>
        </w:rPr>
        <w:t xml:space="preserve"> au următoarele </w:t>
      </w:r>
      <w:proofErr w:type="spellStart"/>
      <w:r>
        <w:rPr>
          <w:color w:val="000000"/>
        </w:rPr>
        <w:t>atribuţii</w:t>
      </w:r>
      <w:proofErr w:type="spellEnd"/>
      <w:r>
        <w:rPr>
          <w:color w:val="000000"/>
        </w:rPr>
        <w:t>:</w:t>
      </w:r>
    </w:p>
    <w:p w14:paraId="3297D284" w14:textId="77777777" w:rsidR="00A06366" w:rsidRDefault="00000000">
      <w:pPr>
        <w:spacing w:after="0"/>
      </w:pPr>
      <w:r>
        <w:rPr>
          <w:color w:val="000000"/>
        </w:rPr>
        <w:t xml:space="preserve">a)coordonează, prin inspectorii </w:t>
      </w:r>
      <w:proofErr w:type="spellStart"/>
      <w:r>
        <w:rPr>
          <w:color w:val="000000"/>
        </w:rPr>
        <w:t>şcolari</w:t>
      </w:r>
      <w:proofErr w:type="spellEnd"/>
      <w:r>
        <w:rPr>
          <w:color w:val="000000"/>
        </w:rPr>
        <w:t xml:space="preserve"> generali/generali </w:t>
      </w:r>
      <w:proofErr w:type="spellStart"/>
      <w:r>
        <w:rPr>
          <w:color w:val="000000"/>
        </w:rPr>
        <w:t>adjuncţi</w:t>
      </w:r>
      <w:proofErr w:type="spellEnd"/>
      <w:r>
        <w:rPr>
          <w:color w:val="000000"/>
        </w:rPr>
        <w:t xml:space="preserve">, activitatea didactică în sistem online/hibrid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realizată la nivelul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judeţ</w:t>
      </w:r>
      <w:proofErr w:type="spellEnd"/>
      <w:r>
        <w:rPr>
          <w:color w:val="000000"/>
        </w:rPr>
        <w:t xml:space="preserve">/municipiul </w:t>
      </w:r>
      <w:proofErr w:type="spellStart"/>
      <w:r>
        <w:rPr>
          <w:color w:val="000000"/>
        </w:rPr>
        <w:t>Bucureşti</w:t>
      </w:r>
      <w:proofErr w:type="spellEnd"/>
      <w:r>
        <w:rPr>
          <w:color w:val="000000"/>
        </w:rPr>
        <w:t>;</w:t>
      </w:r>
    </w:p>
    <w:p w14:paraId="0573D6BE" w14:textId="77777777" w:rsidR="00A06366" w:rsidRDefault="00000000">
      <w:pPr>
        <w:spacing w:after="0"/>
      </w:pPr>
      <w:r>
        <w:rPr>
          <w:color w:val="000000"/>
        </w:rPr>
        <w:t xml:space="preserve">b)evaluează capacitatea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din subordine de a </w:t>
      </w:r>
      <w:proofErr w:type="spellStart"/>
      <w:r>
        <w:rPr>
          <w:color w:val="000000"/>
        </w:rPr>
        <w:t>desfăşura</w:t>
      </w:r>
      <w:proofErr w:type="spellEnd"/>
      <w:r>
        <w:rPr>
          <w:color w:val="000000"/>
        </w:rPr>
        <w:t xml:space="preserve"> activitatea-suport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în vederea stabilirii necesarului de resurse </w:t>
      </w:r>
      <w:proofErr w:type="spellStart"/>
      <w:r>
        <w:rPr>
          <w:color w:val="000000"/>
        </w:rPr>
        <w:t>informaţionale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resurse umane formate;</w:t>
      </w:r>
    </w:p>
    <w:p w14:paraId="4801E0C2" w14:textId="77777777" w:rsidR="00A06366" w:rsidRDefault="00000000">
      <w:pPr>
        <w:spacing w:after="0"/>
      </w:pPr>
      <w:r>
        <w:rPr>
          <w:color w:val="000000"/>
        </w:rPr>
        <w:lastRenderedPageBreak/>
        <w:t xml:space="preserve">c)identifică </w:t>
      </w:r>
      <w:proofErr w:type="spellStart"/>
      <w:r>
        <w:rPr>
          <w:color w:val="000000"/>
        </w:rPr>
        <w:t>soluţii</w:t>
      </w:r>
      <w:proofErr w:type="spellEnd"/>
      <w:r>
        <w:rPr>
          <w:color w:val="000000"/>
        </w:rPr>
        <w:t xml:space="preserve">, în colaborare cu alte </w:t>
      </w:r>
      <w:proofErr w:type="spellStart"/>
      <w:r>
        <w:rPr>
          <w:color w:val="000000"/>
        </w:rPr>
        <w:t>autorităţi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instituţii</w:t>
      </w:r>
      <w:proofErr w:type="spellEnd"/>
      <w:r>
        <w:rPr>
          <w:color w:val="000000"/>
        </w:rPr>
        <w:t xml:space="preserve"> publice, </w:t>
      </w:r>
      <w:proofErr w:type="spellStart"/>
      <w:r>
        <w:rPr>
          <w:color w:val="000000"/>
        </w:rPr>
        <w:t>organizaţii</w:t>
      </w:r>
      <w:proofErr w:type="spellEnd"/>
      <w:r>
        <w:rPr>
          <w:color w:val="000000"/>
        </w:rPr>
        <w:t xml:space="preserve"> nonguvernamentale, parteneri economici, pentru asigurarea premiselor </w:t>
      </w:r>
      <w:proofErr w:type="spellStart"/>
      <w:r>
        <w:rPr>
          <w:color w:val="000000"/>
        </w:rPr>
        <w:t>desfăşurării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din subordine;</w:t>
      </w:r>
    </w:p>
    <w:p w14:paraId="0B1852FD" w14:textId="77777777" w:rsidR="00A06366" w:rsidRDefault="00000000">
      <w:pPr>
        <w:spacing w:after="0"/>
      </w:pPr>
      <w:r>
        <w:rPr>
          <w:color w:val="000000"/>
        </w:rPr>
        <w:t>d)</w:t>
      </w:r>
      <w:r>
        <w:rPr>
          <w:b/>
          <w:color w:val="000000"/>
        </w:rPr>
        <w:t xml:space="preserve">acordă sprijin, prin inspectorii </w:t>
      </w:r>
      <w:proofErr w:type="spellStart"/>
      <w:r>
        <w:rPr>
          <w:b/>
          <w:color w:val="000000"/>
        </w:rPr>
        <w:t>şcolari</w:t>
      </w:r>
      <w:proofErr w:type="spellEnd"/>
      <w:r>
        <w:rPr>
          <w:b/>
          <w:color w:val="000000"/>
        </w:rPr>
        <w:t>, cadrelor didactice în:</w:t>
      </w:r>
    </w:p>
    <w:p w14:paraId="3F346597" w14:textId="77777777" w:rsidR="00A06366" w:rsidRDefault="00000000">
      <w:pPr>
        <w:spacing w:before="26" w:after="0"/>
      </w:pPr>
      <w:r>
        <w:rPr>
          <w:color w:val="000000"/>
        </w:rPr>
        <w:t xml:space="preserve">- proiectarea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, predare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evaluare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582A15BD" w14:textId="77777777" w:rsidR="00A06366" w:rsidRDefault="00000000">
      <w:pPr>
        <w:spacing w:before="26" w:after="0"/>
      </w:pPr>
      <w:r>
        <w:rPr>
          <w:color w:val="000000"/>
        </w:rPr>
        <w:t xml:space="preserve">- elaborarea unor exemple de </w:t>
      </w:r>
      <w:proofErr w:type="spellStart"/>
      <w:r>
        <w:rPr>
          <w:color w:val="000000"/>
        </w:rPr>
        <w:t>fişe</w:t>
      </w:r>
      <w:proofErr w:type="spellEnd"/>
      <w:r>
        <w:rPr>
          <w:color w:val="000000"/>
        </w:rPr>
        <w:t xml:space="preserve"> de lucru în vederea consolidării </w:t>
      </w:r>
      <w:proofErr w:type="spellStart"/>
      <w:r>
        <w:rPr>
          <w:color w:val="000000"/>
        </w:rPr>
        <w:t>învăţării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>/beneficiarilor primari;</w:t>
      </w:r>
    </w:p>
    <w:p w14:paraId="6190E33A" w14:textId="77777777" w:rsidR="00A06366" w:rsidRDefault="00000000">
      <w:pPr>
        <w:spacing w:before="26" w:after="0"/>
      </w:pPr>
      <w:r>
        <w:rPr>
          <w:color w:val="000000"/>
        </w:rPr>
        <w:t xml:space="preserve">- stabilirea sarcinilor de lucru, a proiectelor/portofoliilor care sprijină activitatea didactică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0E6A13AC" w14:textId="77777777" w:rsidR="00A06366" w:rsidRDefault="00000000">
      <w:pPr>
        <w:spacing w:before="26" w:after="0"/>
      </w:pPr>
      <w:r>
        <w:rPr>
          <w:color w:val="000000"/>
        </w:rPr>
        <w:t xml:space="preserve">- prezentarea de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care pot fi utilizate în activitatea didactică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16815AAB" w14:textId="77777777" w:rsidR="00A06366" w:rsidRDefault="00000000">
      <w:pPr>
        <w:spacing w:after="0"/>
      </w:pPr>
      <w:r>
        <w:rPr>
          <w:color w:val="000000"/>
        </w:rPr>
        <w:t xml:space="preserve">e)asigură, prin informaticieni/personal de specialitate, </w:t>
      </w:r>
      <w:proofErr w:type="spellStart"/>
      <w:r>
        <w:rPr>
          <w:color w:val="000000"/>
        </w:rPr>
        <w:t>asistenţă</w:t>
      </w:r>
      <w:proofErr w:type="spellEnd"/>
      <w:r>
        <w:rPr>
          <w:color w:val="000000"/>
        </w:rPr>
        <w:t xml:space="preserve"> tehnică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inclusiv pentru activarea </w:t>
      </w:r>
      <w:proofErr w:type="spellStart"/>
      <w:r>
        <w:rPr>
          <w:color w:val="000000"/>
        </w:rPr>
        <w:t>licenţelor</w:t>
      </w:r>
      <w:proofErr w:type="spellEnd"/>
      <w:r>
        <w:rPr>
          <w:color w:val="000000"/>
        </w:rPr>
        <w:t xml:space="preserve"> privind utilizarea platformelor;</w:t>
      </w:r>
    </w:p>
    <w:p w14:paraId="7B8019E6" w14:textId="77777777" w:rsidR="00A06366" w:rsidRDefault="00000000">
      <w:pPr>
        <w:spacing w:after="0"/>
      </w:pPr>
      <w:r>
        <w:rPr>
          <w:color w:val="000000"/>
        </w:rPr>
        <w:t>f)asigură, prin CCD, sprijin/consiliere, prin programe de formare/sesiuni de instruire etc., pentru personalul didactic.</w:t>
      </w:r>
    </w:p>
    <w:p w14:paraId="7C6E8D34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11 </w:t>
      </w:r>
    </w:p>
    <w:p w14:paraId="382BFF73" w14:textId="77777777" w:rsidR="00A06366" w:rsidRDefault="00000000">
      <w:pPr>
        <w:spacing w:after="0"/>
      </w:pPr>
      <w:r>
        <w:rPr>
          <w:color w:val="000000"/>
        </w:rPr>
        <w:t xml:space="preserve">Conducerea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are următoarele </w:t>
      </w:r>
      <w:proofErr w:type="spellStart"/>
      <w:r>
        <w:rPr>
          <w:color w:val="000000"/>
        </w:rPr>
        <w:t>atribuţii</w:t>
      </w:r>
      <w:proofErr w:type="spellEnd"/>
      <w:r>
        <w:rPr>
          <w:color w:val="000000"/>
        </w:rPr>
        <w:t>:</w:t>
      </w:r>
    </w:p>
    <w:p w14:paraId="0AF3A67D" w14:textId="77777777" w:rsidR="00A06366" w:rsidRDefault="00000000">
      <w:pPr>
        <w:spacing w:after="0"/>
      </w:pPr>
      <w:r>
        <w:rPr>
          <w:color w:val="000000"/>
        </w:rPr>
        <w:t xml:space="preserve">a)informează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 xml:space="preserve">/elevii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părinţii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reprezentanţii</w:t>
      </w:r>
      <w:proofErr w:type="spellEnd"/>
      <w:r>
        <w:rPr>
          <w:color w:val="000000"/>
        </w:rPr>
        <w:t xml:space="preserve"> legali acestora asupra </w:t>
      </w:r>
      <w:proofErr w:type="spellStart"/>
      <w:r>
        <w:rPr>
          <w:color w:val="000000"/>
        </w:rPr>
        <w:t>modalităţii</w:t>
      </w:r>
      <w:proofErr w:type="spellEnd"/>
      <w:r>
        <w:rPr>
          <w:color w:val="000000"/>
        </w:rPr>
        <w:t xml:space="preserve"> de organizare a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în această perioadă, inclusiv cu privire la drepturile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obligaţiile</w:t>
      </w:r>
      <w:proofErr w:type="spellEnd"/>
      <w:r>
        <w:rPr>
          <w:color w:val="000000"/>
        </w:rPr>
        <w:t xml:space="preserve"> pe care le au;</w:t>
      </w:r>
    </w:p>
    <w:p w14:paraId="4046B65E" w14:textId="77777777" w:rsidR="00A06366" w:rsidRDefault="00000000">
      <w:pPr>
        <w:spacing w:after="0"/>
      </w:pPr>
      <w:r>
        <w:rPr>
          <w:color w:val="000000"/>
        </w:rPr>
        <w:t xml:space="preserve">b)evaluează capacitatea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desfăşura</w:t>
      </w:r>
      <w:proofErr w:type="spellEnd"/>
      <w:r>
        <w:rPr>
          <w:color w:val="000000"/>
        </w:rPr>
        <w:t xml:space="preserve"> activitatea didactică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stabileşte</w:t>
      </w:r>
      <w:proofErr w:type="spellEnd"/>
      <w:r>
        <w:rPr>
          <w:color w:val="000000"/>
        </w:rPr>
        <w:t xml:space="preserve"> necesarul de resurse </w:t>
      </w:r>
      <w:proofErr w:type="spellStart"/>
      <w:r>
        <w:rPr>
          <w:color w:val="000000"/>
        </w:rPr>
        <w:t>informaţionale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resurse umane;</w:t>
      </w:r>
    </w:p>
    <w:p w14:paraId="73CF0D63" w14:textId="77777777" w:rsidR="00A06366" w:rsidRDefault="00000000">
      <w:pPr>
        <w:spacing w:after="0"/>
      </w:pPr>
      <w:r>
        <w:rPr>
          <w:color w:val="000000"/>
        </w:rPr>
        <w:t>c)</w:t>
      </w:r>
      <w:proofErr w:type="spellStart"/>
      <w:r>
        <w:rPr>
          <w:color w:val="000000"/>
        </w:rPr>
        <w:t>stabileşte</w:t>
      </w:r>
      <w:proofErr w:type="spellEnd"/>
      <w:r>
        <w:rPr>
          <w:color w:val="000000"/>
        </w:rPr>
        <w:t xml:space="preserve"> măsuri pentru buna </w:t>
      </w:r>
      <w:proofErr w:type="spellStart"/>
      <w:r>
        <w:rPr>
          <w:color w:val="000000"/>
        </w:rPr>
        <w:t>desfăşurare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didactice de către toate cadrele didactice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 xml:space="preserve">/elevii din 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;</w:t>
      </w:r>
    </w:p>
    <w:p w14:paraId="6941759D" w14:textId="77777777" w:rsidR="00A06366" w:rsidRDefault="00000000">
      <w:pPr>
        <w:spacing w:after="0"/>
      </w:pPr>
      <w:r>
        <w:rPr>
          <w:color w:val="000000"/>
        </w:rPr>
        <w:t xml:space="preserve">d)întreprinde demersuri către </w:t>
      </w:r>
      <w:proofErr w:type="spellStart"/>
      <w:r>
        <w:rPr>
          <w:color w:val="000000"/>
        </w:rPr>
        <w:t>autorităţile</w:t>
      </w:r>
      <w:proofErr w:type="spellEnd"/>
      <w:r>
        <w:rPr>
          <w:color w:val="000000"/>
        </w:rPr>
        <w:t xml:space="preserve"> locale pentru asigurarea dispozitivelor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 conexiunii la internet pentru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 xml:space="preserve">/elevii care nu dispun de mijloacele necesare pentru </w:t>
      </w:r>
      <w:proofErr w:type="spellStart"/>
      <w:r>
        <w:rPr>
          <w:color w:val="000000"/>
        </w:rPr>
        <w:t>desfăşurarea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0F4A028C" w14:textId="77777777" w:rsidR="00A06366" w:rsidRDefault="00000000">
      <w:pPr>
        <w:spacing w:after="0"/>
      </w:pPr>
      <w:r>
        <w:rPr>
          <w:color w:val="000000"/>
        </w:rPr>
        <w:t>e)gestionează baza materială cuprinzând dispozitive electronice cu conexiune la internet;</w:t>
      </w:r>
    </w:p>
    <w:p w14:paraId="255067AA" w14:textId="77777777" w:rsidR="00A06366" w:rsidRDefault="00000000">
      <w:pPr>
        <w:spacing w:after="0"/>
      </w:pPr>
      <w:r>
        <w:rPr>
          <w:color w:val="000000"/>
        </w:rPr>
        <w:t xml:space="preserve">f)repartizează, prin încheierea unui contract de comodat/prin proces-verbal de predare-primire, dispozitive conectate la internet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>/beneficiarilor primari care nu dispun de aceste mijloace;</w:t>
      </w:r>
    </w:p>
    <w:p w14:paraId="18A59E15" w14:textId="77777777" w:rsidR="00A06366" w:rsidRDefault="00000000">
      <w:pPr>
        <w:spacing w:after="0"/>
      </w:pPr>
      <w:r>
        <w:rPr>
          <w:color w:val="000000"/>
        </w:rPr>
        <w:t>g)</w:t>
      </w:r>
      <w:proofErr w:type="spellStart"/>
      <w:r>
        <w:rPr>
          <w:color w:val="000000"/>
        </w:rPr>
        <w:t>stabileşte</w:t>
      </w:r>
      <w:proofErr w:type="spellEnd"/>
      <w:r>
        <w:rPr>
          <w:color w:val="000000"/>
        </w:rPr>
        <w:t xml:space="preserve"> împreună cu cadrele didactice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profesorii </w:t>
      </w:r>
      <w:proofErr w:type="spellStart"/>
      <w:r>
        <w:rPr>
          <w:color w:val="000000"/>
        </w:rPr>
        <w:t>diriginţi</w:t>
      </w:r>
      <w:proofErr w:type="spellEnd"/>
      <w:r>
        <w:rPr>
          <w:color w:val="000000"/>
        </w:rPr>
        <w:t xml:space="preserve"> platformele gratuite, </w:t>
      </w:r>
      <w:proofErr w:type="spellStart"/>
      <w:r>
        <w:rPr>
          <w:color w:val="000000"/>
        </w:rPr>
        <w:t>aplicaţiile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resursele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deschise care se recomandă a fi utilizate în activitate;</w:t>
      </w:r>
    </w:p>
    <w:p w14:paraId="24AE3D62" w14:textId="77777777" w:rsidR="00A06366" w:rsidRDefault="00000000">
      <w:pPr>
        <w:spacing w:after="0"/>
      </w:pPr>
      <w:r>
        <w:rPr>
          <w:color w:val="000000"/>
        </w:rPr>
        <w:t xml:space="preserve">h)sprijină cadrele didactice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 xml:space="preserve">/elevii să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creeze conturi de e-mail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acces la platformele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aplicaţiile</w:t>
      </w:r>
      <w:proofErr w:type="spellEnd"/>
      <w:r>
        <w:rPr>
          <w:color w:val="000000"/>
        </w:rPr>
        <w:t xml:space="preserve"> electronice utilizate la nivelul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;</w:t>
      </w:r>
    </w:p>
    <w:p w14:paraId="4B75A374" w14:textId="77777777" w:rsidR="00A06366" w:rsidRDefault="00000000">
      <w:pPr>
        <w:spacing w:after="0"/>
      </w:pPr>
      <w:r>
        <w:rPr>
          <w:color w:val="000000"/>
        </w:rPr>
        <w:t xml:space="preserve">i)identifică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aplică </w:t>
      </w:r>
      <w:proofErr w:type="spellStart"/>
      <w:r>
        <w:rPr>
          <w:color w:val="000000"/>
        </w:rPr>
        <w:t>modalităţi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susţinere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pentru posibile cazuri speciale, inclusiv pentru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>/elevii cu CES;</w:t>
      </w:r>
    </w:p>
    <w:p w14:paraId="7B0C8496" w14:textId="77777777" w:rsidR="00A06366" w:rsidRDefault="00000000">
      <w:pPr>
        <w:spacing w:after="0"/>
      </w:pPr>
      <w:r>
        <w:rPr>
          <w:color w:val="000000"/>
        </w:rPr>
        <w:t xml:space="preserve">j)monitorizează modul în care se </w:t>
      </w:r>
      <w:proofErr w:type="spellStart"/>
      <w:r>
        <w:rPr>
          <w:color w:val="000000"/>
        </w:rPr>
        <w:t>desfăşoară</w:t>
      </w:r>
      <w:proofErr w:type="spellEnd"/>
      <w:r>
        <w:rPr>
          <w:color w:val="000000"/>
        </w:rPr>
        <w:t xml:space="preserve"> activitatea didactică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internetului.</w:t>
      </w:r>
    </w:p>
    <w:p w14:paraId="2A475A77" w14:textId="77777777" w:rsidR="00A06366" w:rsidRDefault="00000000">
      <w:pPr>
        <w:spacing w:before="80" w:after="0"/>
      </w:pPr>
      <w:r>
        <w:rPr>
          <w:b/>
          <w:color w:val="000000"/>
        </w:rPr>
        <w:lastRenderedPageBreak/>
        <w:t xml:space="preserve">Art. 12 </w:t>
      </w:r>
    </w:p>
    <w:p w14:paraId="0E665755" w14:textId="77777777" w:rsidR="00A06366" w:rsidRDefault="00000000">
      <w:pPr>
        <w:spacing w:after="0"/>
      </w:pPr>
      <w:r>
        <w:rPr>
          <w:color w:val="000000"/>
        </w:rPr>
        <w:t xml:space="preserve">Profesorii </w:t>
      </w:r>
      <w:proofErr w:type="spellStart"/>
      <w:r>
        <w:rPr>
          <w:color w:val="000000"/>
        </w:rPr>
        <w:t>diriginţi</w:t>
      </w:r>
      <w:proofErr w:type="spellEnd"/>
      <w:r>
        <w:rPr>
          <w:color w:val="000000"/>
        </w:rPr>
        <w:t xml:space="preserve">/Profesorii pentru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primar/</w:t>
      </w:r>
      <w:proofErr w:type="spellStart"/>
      <w:r>
        <w:rPr>
          <w:color w:val="000000"/>
        </w:rPr>
        <w:t>Învăţătoarele</w:t>
      </w:r>
      <w:proofErr w:type="spellEnd"/>
      <w:r>
        <w:rPr>
          <w:color w:val="000000"/>
        </w:rPr>
        <w:t xml:space="preserve">/Profesorii pentru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</w:t>
      </w:r>
      <w:proofErr w:type="spellEnd"/>
      <w:r>
        <w:rPr>
          <w:color w:val="000000"/>
        </w:rPr>
        <w:t xml:space="preserve">/Educatoarele au următoarele </w:t>
      </w:r>
      <w:proofErr w:type="spellStart"/>
      <w:r>
        <w:rPr>
          <w:color w:val="000000"/>
        </w:rPr>
        <w:t>atribuţii</w:t>
      </w:r>
      <w:proofErr w:type="spellEnd"/>
      <w:r>
        <w:rPr>
          <w:color w:val="000000"/>
        </w:rPr>
        <w:t>:</w:t>
      </w:r>
    </w:p>
    <w:p w14:paraId="07311207" w14:textId="77777777" w:rsidR="00A06366" w:rsidRDefault="00000000">
      <w:pPr>
        <w:spacing w:after="0"/>
      </w:pPr>
      <w:r>
        <w:rPr>
          <w:color w:val="000000"/>
        </w:rPr>
        <w:t xml:space="preserve">a)informează elevii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părinţii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reprezentanţii</w:t>
      </w:r>
      <w:proofErr w:type="spellEnd"/>
      <w:r>
        <w:rPr>
          <w:color w:val="000000"/>
        </w:rPr>
        <w:t xml:space="preserve"> legali ai acestora despre modalitatea de organizare a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în această perioadă, inclusiv cu privire la drepturile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obligaţiile</w:t>
      </w:r>
      <w:proofErr w:type="spellEnd"/>
      <w:r>
        <w:rPr>
          <w:color w:val="000000"/>
        </w:rPr>
        <w:t xml:space="preserve"> pe care le au;</w:t>
      </w:r>
    </w:p>
    <w:p w14:paraId="008D483A" w14:textId="77777777" w:rsidR="00A06366" w:rsidRDefault="00000000">
      <w:pPr>
        <w:spacing w:after="0"/>
      </w:pPr>
      <w:r>
        <w:rPr>
          <w:color w:val="000000"/>
        </w:rPr>
        <w:t xml:space="preserve">b)coordonează activitatea clasei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colaborează cu celelalte cadre didactice în vederea asigurării </w:t>
      </w:r>
      <w:proofErr w:type="spellStart"/>
      <w:r>
        <w:rPr>
          <w:color w:val="000000"/>
        </w:rPr>
        <w:t>continuităţii</w:t>
      </w:r>
      <w:proofErr w:type="spellEnd"/>
      <w:r>
        <w:rPr>
          <w:color w:val="000000"/>
        </w:rPr>
        <w:t xml:space="preserve"> participării </w:t>
      </w:r>
      <w:proofErr w:type="spellStart"/>
      <w:r>
        <w:rPr>
          <w:color w:val="000000"/>
        </w:rPr>
        <w:t>preşcolari</w:t>
      </w:r>
      <w:proofErr w:type="spellEnd"/>
      <w:r>
        <w:rPr>
          <w:color w:val="000000"/>
        </w:rPr>
        <w:t xml:space="preserve">/beneficiarilor primari la activitatea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47187698" w14:textId="77777777" w:rsidR="00A06366" w:rsidRDefault="00000000">
      <w:pPr>
        <w:spacing w:after="0"/>
      </w:pPr>
      <w:r>
        <w:rPr>
          <w:color w:val="000000"/>
        </w:rPr>
        <w:t xml:space="preserve">c)participă la stabilirea platformelor, a </w:t>
      </w:r>
      <w:proofErr w:type="spellStart"/>
      <w:r>
        <w:rPr>
          <w:color w:val="000000"/>
        </w:rPr>
        <w:t>aplicaţiilor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 resurselor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deschise care se recomandă a fi utilizate în activitatea </w:t>
      </w:r>
      <w:proofErr w:type="spellStart"/>
      <w:r>
        <w:rPr>
          <w:color w:val="000000"/>
        </w:rPr>
        <w:t>desfăşurată</w:t>
      </w:r>
      <w:proofErr w:type="spellEnd"/>
      <w:r>
        <w:rPr>
          <w:color w:val="000000"/>
        </w:rPr>
        <w:t>;</w:t>
      </w:r>
    </w:p>
    <w:p w14:paraId="108A6E6E" w14:textId="77777777" w:rsidR="00A06366" w:rsidRDefault="00000000">
      <w:pPr>
        <w:spacing w:after="0"/>
      </w:pPr>
      <w:r>
        <w:rPr>
          <w:color w:val="000000"/>
        </w:rPr>
        <w:t xml:space="preserve">d)transmit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/beneficiarilor primari de la grupa/clasa pe care o coordonează programul stabilit la nivelul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alte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relevante pentru facilitarea </w:t>
      </w:r>
      <w:proofErr w:type="spellStart"/>
      <w:r>
        <w:rPr>
          <w:color w:val="000000"/>
        </w:rPr>
        <w:t>învăţării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29BB1C4C" w14:textId="77777777" w:rsidR="00A06366" w:rsidRDefault="00000000">
      <w:pPr>
        <w:spacing w:after="0"/>
      </w:pPr>
      <w:r>
        <w:rPr>
          <w:color w:val="000000"/>
        </w:rPr>
        <w:t xml:space="preserve">e)oferă consiliere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/beneficiarilor primari grupei/clasei pentru participarea acestora la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0A395B24" w14:textId="77777777" w:rsidR="00A06366" w:rsidRDefault="00000000">
      <w:pPr>
        <w:spacing w:after="0"/>
      </w:pPr>
      <w:r>
        <w:rPr>
          <w:color w:val="000000"/>
        </w:rPr>
        <w:t>f)</w:t>
      </w:r>
      <w:proofErr w:type="spellStart"/>
      <w:r>
        <w:rPr>
          <w:color w:val="000000"/>
        </w:rPr>
        <w:t>menţin</w:t>
      </w:r>
      <w:proofErr w:type="spellEnd"/>
      <w:r>
        <w:rPr>
          <w:color w:val="000000"/>
        </w:rPr>
        <w:t xml:space="preserve"> comunicarea cu </w:t>
      </w:r>
      <w:proofErr w:type="spellStart"/>
      <w:r>
        <w:rPr>
          <w:color w:val="000000"/>
        </w:rPr>
        <w:t>părinţii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reprezentanţii</w:t>
      </w:r>
      <w:proofErr w:type="spellEnd"/>
      <w:r>
        <w:rPr>
          <w:color w:val="000000"/>
        </w:rPr>
        <w:t xml:space="preserve"> legali ai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>/beneficiarilor primari;</w:t>
      </w:r>
    </w:p>
    <w:p w14:paraId="556A2B26" w14:textId="77777777" w:rsidR="00A06366" w:rsidRDefault="00000000">
      <w:pPr>
        <w:spacing w:after="0"/>
      </w:pPr>
      <w:r>
        <w:rPr>
          <w:color w:val="000000"/>
        </w:rPr>
        <w:t xml:space="preserve">g)intervin în </w:t>
      </w:r>
      <w:proofErr w:type="spellStart"/>
      <w:r>
        <w:rPr>
          <w:color w:val="000000"/>
        </w:rPr>
        <w:t>soluţionarea</w:t>
      </w:r>
      <w:proofErr w:type="spellEnd"/>
      <w:r>
        <w:rPr>
          <w:color w:val="000000"/>
        </w:rPr>
        <w:t xml:space="preserve"> unor </w:t>
      </w:r>
      <w:proofErr w:type="spellStart"/>
      <w:r>
        <w:rPr>
          <w:color w:val="000000"/>
        </w:rPr>
        <w:t>situaţii</w:t>
      </w:r>
      <w:proofErr w:type="spellEnd"/>
      <w:r>
        <w:rPr>
          <w:color w:val="000000"/>
        </w:rPr>
        <w:t xml:space="preserve"> specifice cu privire la </w:t>
      </w:r>
      <w:proofErr w:type="spellStart"/>
      <w:r>
        <w:rPr>
          <w:color w:val="000000"/>
        </w:rPr>
        <w:t>desfăşurarea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didactice în care sunt </w:t>
      </w:r>
      <w:proofErr w:type="spellStart"/>
      <w:r>
        <w:rPr>
          <w:color w:val="000000"/>
        </w:rPr>
        <w:t>implicaţi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>/elevii grupei/clasei.</w:t>
      </w:r>
    </w:p>
    <w:p w14:paraId="65063E0C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13 </w:t>
      </w:r>
    </w:p>
    <w:p w14:paraId="3B874C1E" w14:textId="77777777" w:rsidR="00A06366" w:rsidRDefault="00000000">
      <w:pPr>
        <w:spacing w:after="0"/>
      </w:pPr>
      <w:r>
        <w:rPr>
          <w:color w:val="000000"/>
        </w:rPr>
        <w:t xml:space="preserve">Cadrele didactice au următoarele </w:t>
      </w:r>
      <w:proofErr w:type="spellStart"/>
      <w:r>
        <w:rPr>
          <w:color w:val="000000"/>
        </w:rPr>
        <w:t>atribuţii</w:t>
      </w:r>
      <w:proofErr w:type="spellEnd"/>
      <w:r>
        <w:rPr>
          <w:color w:val="000000"/>
        </w:rPr>
        <w:t>:</w:t>
      </w:r>
    </w:p>
    <w:p w14:paraId="507FFB1B" w14:textId="77777777" w:rsidR="00A06366" w:rsidRDefault="00000000">
      <w:pPr>
        <w:spacing w:after="0"/>
      </w:pPr>
      <w:r>
        <w:rPr>
          <w:color w:val="000000"/>
        </w:rPr>
        <w:t xml:space="preserve">a)proiectează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realizează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didactice din perspectiva principiilor curriculare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 celor privind </w:t>
      </w:r>
      <w:proofErr w:type="spellStart"/>
      <w:r>
        <w:rPr>
          <w:color w:val="000000"/>
        </w:rPr>
        <w:t>învăţarea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58D11D57" w14:textId="77777777" w:rsidR="00A06366" w:rsidRDefault="00000000">
      <w:pPr>
        <w:spacing w:after="0"/>
      </w:pPr>
      <w:r>
        <w:rPr>
          <w:color w:val="000000"/>
        </w:rPr>
        <w:t xml:space="preserve">b)elaborează, adaptează, selectează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deschise, sesiuni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pe platforme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aplicaţii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alte categorii de resurse care pot fi utilizate;</w:t>
      </w:r>
    </w:p>
    <w:p w14:paraId="695F66F9" w14:textId="77777777" w:rsidR="00A06366" w:rsidRDefault="00000000">
      <w:pPr>
        <w:spacing w:after="0"/>
      </w:pPr>
      <w:r>
        <w:rPr>
          <w:color w:val="000000"/>
        </w:rPr>
        <w:t xml:space="preserve">c)proiectează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-suport pentru </w:t>
      </w:r>
      <w:proofErr w:type="spellStart"/>
      <w:r>
        <w:rPr>
          <w:color w:val="000000"/>
        </w:rPr>
        <w:t>învăţarea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0BFE4C88" w14:textId="77777777" w:rsidR="00A06366" w:rsidRDefault="00000000">
      <w:pPr>
        <w:spacing w:after="0"/>
      </w:pPr>
      <w:r>
        <w:rPr>
          <w:color w:val="000000"/>
        </w:rPr>
        <w:t xml:space="preserve">d)elaborează instrumente de evaluare aplicabile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pentru înregistrarea progresului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>/beneficiarilor primari;</w:t>
      </w:r>
    </w:p>
    <w:p w14:paraId="35CAAA5D" w14:textId="77777777" w:rsidR="00A06366" w:rsidRDefault="00000000">
      <w:pPr>
        <w:spacing w:after="0"/>
      </w:pPr>
      <w:r>
        <w:rPr>
          <w:color w:val="000000"/>
        </w:rPr>
        <w:t>e)stabilesc împreună cu celelalte cadre didactice un program optim pentru predare-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- evaluare astfel încât să se respecte curba de efort a beneficiarilor primari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să se evite supraîncărcarea acestora cu sarcini de lucru.</w:t>
      </w:r>
    </w:p>
    <w:p w14:paraId="3AF68B06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14 </w:t>
      </w:r>
    </w:p>
    <w:p w14:paraId="1F404BD5" w14:textId="77777777" w:rsidR="00A06366" w:rsidRDefault="00000000">
      <w:pPr>
        <w:spacing w:after="0"/>
      </w:pPr>
      <w:r>
        <w:rPr>
          <w:color w:val="000000"/>
        </w:rPr>
        <w:t xml:space="preserve">Elevii au următoarele </w:t>
      </w:r>
      <w:proofErr w:type="spellStart"/>
      <w:r>
        <w:rPr>
          <w:color w:val="000000"/>
        </w:rPr>
        <w:t>responsabilităţi</w:t>
      </w:r>
      <w:proofErr w:type="spellEnd"/>
      <w:r>
        <w:rPr>
          <w:color w:val="000000"/>
        </w:rPr>
        <w:t>:</w:t>
      </w:r>
    </w:p>
    <w:p w14:paraId="00A9FE61" w14:textId="77777777" w:rsidR="00A06366" w:rsidRDefault="00000000">
      <w:pPr>
        <w:spacing w:after="0"/>
      </w:pPr>
      <w:r>
        <w:rPr>
          <w:color w:val="000000"/>
        </w:rPr>
        <w:t xml:space="preserve">a)participă la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stabilite de cadrele didactice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către conducerea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, conform programului comunicat,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informaţiilor</w:t>
      </w:r>
      <w:proofErr w:type="spellEnd"/>
      <w:r>
        <w:rPr>
          <w:color w:val="000000"/>
        </w:rPr>
        <w:t xml:space="preserve"> transmise de către profesorii </w:t>
      </w:r>
      <w:proofErr w:type="spellStart"/>
      <w:r>
        <w:rPr>
          <w:color w:val="000000"/>
        </w:rPr>
        <w:t>diriginţi</w:t>
      </w:r>
      <w:proofErr w:type="spellEnd"/>
      <w:r>
        <w:rPr>
          <w:color w:val="000000"/>
        </w:rPr>
        <w:t xml:space="preserve">/profesorii pentru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primar/</w:t>
      </w:r>
      <w:proofErr w:type="spellStart"/>
      <w:r>
        <w:rPr>
          <w:color w:val="000000"/>
        </w:rPr>
        <w:t>învăţătoare</w:t>
      </w:r>
      <w:proofErr w:type="spellEnd"/>
      <w:r>
        <w:rPr>
          <w:color w:val="000000"/>
        </w:rPr>
        <w:t xml:space="preserve">/profesorii pentru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</w:t>
      </w:r>
      <w:proofErr w:type="spellEnd"/>
      <w:r>
        <w:rPr>
          <w:color w:val="000000"/>
        </w:rPr>
        <w:t>/educatoare;</w:t>
      </w:r>
    </w:p>
    <w:p w14:paraId="1490741B" w14:textId="77777777" w:rsidR="00A06366" w:rsidRDefault="00000000">
      <w:pPr>
        <w:spacing w:after="0"/>
      </w:pPr>
      <w:r>
        <w:rPr>
          <w:color w:val="000000"/>
        </w:rPr>
        <w:t xml:space="preserve">b)rezolvă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transmit sarcinile de lucru în termenele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condiţiile</w:t>
      </w:r>
      <w:proofErr w:type="spellEnd"/>
      <w:r>
        <w:rPr>
          <w:color w:val="000000"/>
        </w:rPr>
        <w:t xml:space="preserve"> stabilite de către cadrele didactice, în vederea valorificării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desfăşurate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internetului;</w:t>
      </w:r>
    </w:p>
    <w:p w14:paraId="04C2F160" w14:textId="77777777" w:rsidR="00A06366" w:rsidRDefault="00000000">
      <w:pPr>
        <w:spacing w:after="0"/>
      </w:pPr>
      <w:r>
        <w:rPr>
          <w:color w:val="000000"/>
        </w:rPr>
        <w:lastRenderedPageBreak/>
        <w:t xml:space="preserve">c)au o conduită adecvată statutului de elev, dezvoltând comportamente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atitudini prin care să se asigure un climat propice mediului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>;</w:t>
      </w:r>
    </w:p>
    <w:p w14:paraId="45B2AC61" w14:textId="77777777" w:rsidR="00A06366" w:rsidRDefault="00000000">
      <w:pPr>
        <w:spacing w:after="0"/>
      </w:pPr>
      <w:r>
        <w:rPr>
          <w:color w:val="000000"/>
        </w:rPr>
        <w:t xml:space="preserve">d)nu comunică altor persoane datele de conectare la platforma destinată </w:t>
      </w:r>
      <w:proofErr w:type="spellStart"/>
      <w:r>
        <w:rPr>
          <w:color w:val="000000"/>
        </w:rPr>
        <w:t>învăţământului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</w:t>
      </w:r>
    </w:p>
    <w:p w14:paraId="728BE5C8" w14:textId="77777777" w:rsidR="00A06366" w:rsidRDefault="00000000">
      <w:pPr>
        <w:spacing w:after="0"/>
      </w:pPr>
      <w:r>
        <w:rPr>
          <w:color w:val="000000"/>
        </w:rPr>
        <w:t xml:space="preserve">e)nu înregistrează activitatea </w:t>
      </w:r>
      <w:proofErr w:type="spellStart"/>
      <w:r>
        <w:rPr>
          <w:color w:val="000000"/>
        </w:rPr>
        <w:t>desfăşurată</w:t>
      </w:r>
      <w:proofErr w:type="spellEnd"/>
      <w:r>
        <w:rPr>
          <w:color w:val="000000"/>
        </w:rPr>
        <w:t xml:space="preserve"> în mediul online, în conformitate cu </w:t>
      </w:r>
      <w:proofErr w:type="spellStart"/>
      <w:r>
        <w:rPr>
          <w:color w:val="000000"/>
        </w:rPr>
        <w:t>legislaţia</w:t>
      </w:r>
      <w:proofErr w:type="spellEnd"/>
      <w:r>
        <w:rPr>
          <w:color w:val="000000"/>
        </w:rPr>
        <w:t xml:space="preserve"> privind </w:t>
      </w:r>
      <w:proofErr w:type="spellStart"/>
      <w:r>
        <w:rPr>
          <w:color w:val="000000"/>
        </w:rPr>
        <w:t>protecţia</w:t>
      </w:r>
      <w:proofErr w:type="spellEnd"/>
      <w:r>
        <w:rPr>
          <w:color w:val="000000"/>
        </w:rPr>
        <w:t xml:space="preserve"> datelor cu caracter personal, conform prevederilor Regulamentului (UE) </w:t>
      </w:r>
      <w:r>
        <w:rPr>
          <w:color w:val="1B1B1B"/>
        </w:rPr>
        <w:t>2016/679</w:t>
      </w:r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ale art. 4 alin. (4) din prezenta metodologie;</w:t>
      </w:r>
    </w:p>
    <w:p w14:paraId="7BFB1866" w14:textId="77777777" w:rsidR="00A06366" w:rsidRDefault="00000000">
      <w:pPr>
        <w:spacing w:after="0"/>
      </w:pPr>
      <w:r>
        <w:rPr>
          <w:color w:val="000000"/>
        </w:rPr>
        <w:t xml:space="preserve">f)au </w:t>
      </w:r>
      <w:proofErr w:type="spellStart"/>
      <w:r>
        <w:rPr>
          <w:color w:val="000000"/>
        </w:rPr>
        <w:t>obligaţia</w:t>
      </w:r>
      <w:proofErr w:type="spellEnd"/>
      <w:r>
        <w:rPr>
          <w:color w:val="000000"/>
        </w:rPr>
        <w:t xml:space="preserve"> de a participa la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desfăşurate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internetului; în caz contrar, elevul este considerat absent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se consemnează </w:t>
      </w:r>
      <w:proofErr w:type="spellStart"/>
      <w:r>
        <w:rPr>
          <w:color w:val="000000"/>
        </w:rPr>
        <w:t>absenţa</w:t>
      </w:r>
      <w:proofErr w:type="spellEnd"/>
      <w:r>
        <w:rPr>
          <w:color w:val="000000"/>
        </w:rPr>
        <w:t xml:space="preserve"> în catalog, cu </w:t>
      </w:r>
      <w:proofErr w:type="spellStart"/>
      <w:r>
        <w:rPr>
          <w:color w:val="000000"/>
        </w:rPr>
        <w:t>excepţia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situaţiilor</w:t>
      </w:r>
      <w:proofErr w:type="spellEnd"/>
      <w:r>
        <w:rPr>
          <w:color w:val="000000"/>
        </w:rPr>
        <w:t xml:space="preserve"> justificate;</w:t>
      </w:r>
    </w:p>
    <w:p w14:paraId="6AE3ECE0" w14:textId="77777777" w:rsidR="00A06366" w:rsidRDefault="00000000">
      <w:pPr>
        <w:spacing w:after="0"/>
      </w:pPr>
      <w:r>
        <w:rPr>
          <w:color w:val="000000"/>
        </w:rPr>
        <w:t xml:space="preserve">g)au un comportament care să genereze respect reciproc, un mediu propice </w:t>
      </w:r>
      <w:proofErr w:type="spellStart"/>
      <w:r>
        <w:rPr>
          <w:color w:val="000000"/>
        </w:rPr>
        <w:t>desfăşurării</w:t>
      </w:r>
      <w:proofErr w:type="spellEnd"/>
      <w:r>
        <w:rPr>
          <w:color w:val="000000"/>
        </w:rPr>
        <w:t xml:space="preserve"> orelor de curs.</w:t>
      </w:r>
    </w:p>
    <w:p w14:paraId="450335E6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15 </w:t>
      </w:r>
    </w:p>
    <w:p w14:paraId="2737A162" w14:textId="77777777" w:rsidR="00A06366" w:rsidRDefault="00000000">
      <w:pPr>
        <w:spacing w:after="0"/>
      </w:pPr>
      <w:proofErr w:type="spellStart"/>
      <w:r>
        <w:rPr>
          <w:color w:val="000000"/>
        </w:rPr>
        <w:t>Părinţii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reprezentanţii</w:t>
      </w:r>
      <w:proofErr w:type="spellEnd"/>
      <w:r>
        <w:rPr>
          <w:color w:val="000000"/>
        </w:rPr>
        <w:t xml:space="preserve"> legali au următoarele </w:t>
      </w:r>
      <w:proofErr w:type="spellStart"/>
      <w:r>
        <w:rPr>
          <w:color w:val="000000"/>
        </w:rPr>
        <w:t>atribuţii</w:t>
      </w:r>
      <w:proofErr w:type="spellEnd"/>
      <w:r>
        <w:rPr>
          <w:color w:val="000000"/>
        </w:rPr>
        <w:t>:</w:t>
      </w:r>
    </w:p>
    <w:p w14:paraId="1C36E480" w14:textId="77777777" w:rsidR="00A06366" w:rsidRDefault="00000000">
      <w:pPr>
        <w:spacing w:after="0"/>
      </w:pPr>
      <w:r>
        <w:rPr>
          <w:color w:val="000000"/>
        </w:rPr>
        <w:t xml:space="preserve">a)asigură participarea copiilor/beneficiarilor primari la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didactice organizate de către 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urmărind crearea unui mediu fizic sigur, prietenos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protectiv pentru copil în timpul </w:t>
      </w:r>
      <w:proofErr w:type="spellStart"/>
      <w:r>
        <w:rPr>
          <w:color w:val="000000"/>
        </w:rPr>
        <w:t>desfăşurării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, promovarea unui comportament pozitiv, aprecierea progresului înregistrat de </w:t>
      </w:r>
      <w:proofErr w:type="spellStart"/>
      <w:r>
        <w:rPr>
          <w:color w:val="000000"/>
        </w:rPr>
        <w:t>preşcolar</w:t>
      </w:r>
      <w:proofErr w:type="spellEnd"/>
      <w:r>
        <w:rPr>
          <w:color w:val="000000"/>
        </w:rPr>
        <w:t xml:space="preserve">/elev, încurajarea, motivarea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responsabilizarea acestuia cu privire la propria formare;</w:t>
      </w:r>
    </w:p>
    <w:p w14:paraId="00E8C950" w14:textId="77777777" w:rsidR="00A06366" w:rsidRDefault="00000000">
      <w:pPr>
        <w:spacing w:after="0"/>
      </w:pPr>
      <w:r>
        <w:rPr>
          <w:color w:val="000000"/>
        </w:rPr>
        <w:t>b)</w:t>
      </w:r>
      <w:proofErr w:type="spellStart"/>
      <w:r>
        <w:rPr>
          <w:color w:val="000000"/>
        </w:rPr>
        <w:t>menţin</w:t>
      </w:r>
      <w:proofErr w:type="spellEnd"/>
      <w:r>
        <w:rPr>
          <w:color w:val="000000"/>
        </w:rPr>
        <w:t xml:space="preserve"> comunicarea cu profesorul diriginte/</w:t>
      </w:r>
      <w:proofErr w:type="spellStart"/>
      <w:r>
        <w:rPr>
          <w:color w:val="000000"/>
        </w:rPr>
        <w:t>învăţătorul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celelalte cadre didactice;</w:t>
      </w:r>
    </w:p>
    <w:p w14:paraId="7D7FA81F" w14:textId="77777777" w:rsidR="00A06366" w:rsidRDefault="00000000">
      <w:pPr>
        <w:spacing w:after="0"/>
      </w:pPr>
      <w:r>
        <w:rPr>
          <w:color w:val="000000"/>
        </w:rPr>
        <w:t xml:space="preserve">c)sprijină </w:t>
      </w:r>
      <w:proofErr w:type="spellStart"/>
      <w:r>
        <w:rPr>
          <w:color w:val="000000"/>
        </w:rPr>
        <w:t>preşcolarul</w:t>
      </w:r>
      <w:proofErr w:type="spellEnd"/>
      <w:r>
        <w:rPr>
          <w:color w:val="000000"/>
        </w:rPr>
        <w:t xml:space="preserve">/elevul, dacă este cazul, în primirea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transmiterea sarcinilor de lucru, în termenele stabilite;</w:t>
      </w:r>
    </w:p>
    <w:p w14:paraId="2561B7F5" w14:textId="77777777" w:rsidR="00A06366" w:rsidRDefault="00000000">
      <w:pPr>
        <w:spacing w:after="0"/>
      </w:pPr>
      <w:r>
        <w:rPr>
          <w:color w:val="000000"/>
        </w:rPr>
        <w:t xml:space="preserve">d)transmit profesorului diriginte/profesorului pentru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primar/</w:t>
      </w:r>
      <w:proofErr w:type="spellStart"/>
      <w:r>
        <w:rPr>
          <w:color w:val="000000"/>
        </w:rPr>
        <w:t>învăţătoarei</w:t>
      </w:r>
      <w:proofErr w:type="spellEnd"/>
      <w:r>
        <w:rPr>
          <w:color w:val="000000"/>
        </w:rPr>
        <w:t xml:space="preserve">/profesorului pentru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</w:t>
      </w:r>
      <w:proofErr w:type="spellEnd"/>
      <w:r>
        <w:rPr>
          <w:color w:val="000000"/>
        </w:rPr>
        <w:t xml:space="preserve">/educatoarei feedbackul referitor la organizarea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de predare-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-evaluare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internetului.</w:t>
      </w:r>
    </w:p>
    <w:p w14:paraId="30DAF969" w14:textId="77777777" w:rsidR="00A06366" w:rsidRDefault="00000000">
      <w:pPr>
        <w:spacing w:before="80" w:after="0"/>
        <w:jc w:val="center"/>
      </w:pPr>
      <w:r>
        <w:rPr>
          <w:b/>
          <w:color w:val="000000"/>
        </w:rPr>
        <w:t xml:space="preserve">CAPITOLUL V:Aspecte metodologice privind organizarea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desfăşurarea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activităţii</w:t>
      </w:r>
      <w:proofErr w:type="spellEnd"/>
      <w:r>
        <w:rPr>
          <w:b/>
          <w:color w:val="000000"/>
        </w:rPr>
        <w:t xml:space="preserve"> didactice prin intermediul tehnologiei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al internetului în </w:t>
      </w:r>
      <w:proofErr w:type="spellStart"/>
      <w:r>
        <w:rPr>
          <w:b/>
          <w:color w:val="000000"/>
        </w:rPr>
        <w:t>unităţile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învăţământ</w:t>
      </w:r>
      <w:proofErr w:type="spellEnd"/>
      <w:r>
        <w:rPr>
          <w:b/>
          <w:color w:val="000000"/>
        </w:rPr>
        <w:t xml:space="preserve"> preuniversitar</w:t>
      </w:r>
    </w:p>
    <w:p w14:paraId="5B9F0EF4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16 </w:t>
      </w:r>
    </w:p>
    <w:p w14:paraId="000D905E" w14:textId="77777777" w:rsidR="00A06366" w:rsidRDefault="00000000">
      <w:pPr>
        <w:spacing w:after="0"/>
      </w:pPr>
      <w:r>
        <w:rPr>
          <w:color w:val="000000"/>
        </w:rPr>
        <w:t xml:space="preserve">(1)În proiectarea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organizarea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se respectă prevederile planurilor-cadru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ale programelor </w:t>
      </w:r>
      <w:proofErr w:type="spellStart"/>
      <w:r>
        <w:rPr>
          <w:color w:val="000000"/>
        </w:rPr>
        <w:t>şcolare</w:t>
      </w:r>
      <w:proofErr w:type="spellEnd"/>
      <w:r>
        <w:rPr>
          <w:color w:val="000000"/>
        </w:rPr>
        <w:t xml:space="preserve"> în vigoare.</w:t>
      </w:r>
    </w:p>
    <w:p w14:paraId="236824F1" w14:textId="77777777" w:rsidR="00A06366" w:rsidRDefault="00000000">
      <w:pPr>
        <w:spacing w:before="26" w:after="0"/>
      </w:pPr>
      <w:r>
        <w:rPr>
          <w:color w:val="000000"/>
        </w:rPr>
        <w:t>(2)</w:t>
      </w:r>
      <w:r>
        <w:rPr>
          <w:b/>
          <w:color w:val="000000"/>
        </w:rPr>
        <w:t xml:space="preserve">În proiectarea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organizarea </w:t>
      </w:r>
      <w:proofErr w:type="spellStart"/>
      <w:r>
        <w:rPr>
          <w:b/>
          <w:color w:val="000000"/>
        </w:rPr>
        <w:t>activităţii</w:t>
      </w:r>
      <w:proofErr w:type="spellEnd"/>
      <w:r>
        <w:rPr>
          <w:b/>
          <w:color w:val="000000"/>
        </w:rPr>
        <w:t xml:space="preserve"> didactice prin intermediul tehnologiei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al internetului se vor avea în vedere:</w:t>
      </w:r>
    </w:p>
    <w:p w14:paraId="6D5DED45" w14:textId="77777777" w:rsidR="00A06366" w:rsidRDefault="00000000">
      <w:pPr>
        <w:spacing w:after="0"/>
      </w:pPr>
      <w:r>
        <w:rPr>
          <w:color w:val="000000"/>
        </w:rPr>
        <w:t xml:space="preserve">a)selectarea </w:t>
      </w:r>
      <w:proofErr w:type="spellStart"/>
      <w:r>
        <w:rPr>
          <w:color w:val="000000"/>
        </w:rPr>
        <w:t>informaţiilor</w:t>
      </w:r>
      <w:proofErr w:type="spellEnd"/>
      <w:r>
        <w:rPr>
          <w:color w:val="000000"/>
        </w:rPr>
        <w:t xml:space="preserve">/a </w:t>
      </w:r>
      <w:proofErr w:type="spellStart"/>
      <w:r>
        <w:rPr>
          <w:color w:val="000000"/>
        </w:rPr>
        <w:t>experienţelor</w:t>
      </w:r>
      <w:proofErr w:type="spellEnd"/>
      <w:r>
        <w:rPr>
          <w:color w:val="000000"/>
        </w:rPr>
        <w:t xml:space="preserve"> anterioare ale beneficiarilor primari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valorificarea acestora;</w:t>
      </w:r>
    </w:p>
    <w:p w14:paraId="47644EA0" w14:textId="77777777" w:rsidR="00A06366" w:rsidRDefault="00000000">
      <w:pPr>
        <w:spacing w:after="0"/>
      </w:pPr>
      <w:r>
        <w:rPr>
          <w:color w:val="000000"/>
        </w:rPr>
        <w:t xml:space="preserve">b)realizarea/selectarea/adaptarea materialelor/resurselor specifice pentru facilitarea procesului </w:t>
      </w:r>
      <w:proofErr w:type="spellStart"/>
      <w:r>
        <w:rPr>
          <w:color w:val="000000"/>
        </w:rPr>
        <w:t>educaţional</w:t>
      </w:r>
      <w:proofErr w:type="spellEnd"/>
      <w:r>
        <w:rPr>
          <w:color w:val="000000"/>
        </w:rPr>
        <w:t>;</w:t>
      </w:r>
    </w:p>
    <w:p w14:paraId="6E2932F4" w14:textId="77777777" w:rsidR="00A06366" w:rsidRDefault="00000000">
      <w:pPr>
        <w:spacing w:after="0"/>
      </w:pPr>
      <w:r>
        <w:rPr>
          <w:color w:val="000000"/>
        </w:rPr>
        <w:t xml:space="preserve">c)crearea unei </w:t>
      </w:r>
      <w:proofErr w:type="spellStart"/>
      <w:r>
        <w:rPr>
          <w:color w:val="000000"/>
        </w:rPr>
        <w:t>comunităţi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>;</w:t>
      </w:r>
    </w:p>
    <w:p w14:paraId="3D94AAE2" w14:textId="77777777" w:rsidR="00A06366" w:rsidRDefault="00000000">
      <w:pPr>
        <w:spacing w:after="0"/>
      </w:pPr>
      <w:r>
        <w:rPr>
          <w:color w:val="000000"/>
        </w:rPr>
        <w:t xml:space="preserve">d)aplicarea sarcinilor de lucru, astfel încât să se asigure pentru </w:t>
      </w:r>
      <w:proofErr w:type="spellStart"/>
      <w:r>
        <w:rPr>
          <w:color w:val="000000"/>
        </w:rPr>
        <w:t>toţi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 xml:space="preserve">/elevii dobândirea </w:t>
      </w:r>
      <w:proofErr w:type="spellStart"/>
      <w:r>
        <w:rPr>
          <w:color w:val="000000"/>
        </w:rPr>
        <w:t>competenţelor</w:t>
      </w:r>
      <w:proofErr w:type="spellEnd"/>
      <w:r>
        <w:rPr>
          <w:color w:val="000000"/>
        </w:rPr>
        <w:t xml:space="preserve"> specifice </w:t>
      </w:r>
      <w:proofErr w:type="spellStart"/>
      <w:r>
        <w:rPr>
          <w:color w:val="000000"/>
        </w:rPr>
        <w:t>particularităţilor</w:t>
      </w:r>
      <w:proofErr w:type="spellEnd"/>
      <w:r>
        <w:rPr>
          <w:color w:val="000000"/>
        </w:rPr>
        <w:t xml:space="preserve"> de vârstă;</w:t>
      </w:r>
    </w:p>
    <w:p w14:paraId="0B6C7DD7" w14:textId="77777777" w:rsidR="00A06366" w:rsidRDefault="00000000">
      <w:pPr>
        <w:spacing w:after="0"/>
      </w:pPr>
      <w:r>
        <w:rPr>
          <w:color w:val="000000"/>
        </w:rPr>
        <w:lastRenderedPageBreak/>
        <w:t xml:space="preserve">e)încurajarea </w:t>
      </w:r>
      <w:proofErr w:type="spellStart"/>
      <w:r>
        <w:rPr>
          <w:color w:val="000000"/>
        </w:rPr>
        <w:t>contribuţiilor</w:t>
      </w:r>
      <w:proofErr w:type="spellEnd"/>
      <w:r>
        <w:rPr>
          <w:color w:val="000000"/>
        </w:rPr>
        <w:t xml:space="preserve"> individuale, a </w:t>
      </w:r>
      <w:proofErr w:type="spellStart"/>
      <w:r>
        <w:rPr>
          <w:color w:val="000000"/>
        </w:rPr>
        <w:t>reflecţiei</w:t>
      </w:r>
      <w:proofErr w:type="spellEnd"/>
      <w:r>
        <w:rPr>
          <w:color w:val="000000"/>
        </w:rPr>
        <w:t xml:space="preserve"> etc.</w:t>
      </w:r>
    </w:p>
    <w:p w14:paraId="5C245D7F" w14:textId="77777777" w:rsidR="00A06366" w:rsidRDefault="00000000">
      <w:pPr>
        <w:spacing w:before="26" w:after="0"/>
      </w:pPr>
      <w:r>
        <w:rPr>
          <w:color w:val="000000"/>
        </w:rPr>
        <w:t>(3)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vor urmări dezvoltarea </w:t>
      </w:r>
      <w:proofErr w:type="spellStart"/>
      <w:r>
        <w:rPr>
          <w:color w:val="000000"/>
        </w:rPr>
        <w:t>competenţelor</w:t>
      </w:r>
      <w:proofErr w:type="spellEnd"/>
      <w:r>
        <w:rPr>
          <w:color w:val="000000"/>
        </w:rPr>
        <w:t xml:space="preserve"> beneficiarilor primari, fixarea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consolidarea </w:t>
      </w:r>
      <w:proofErr w:type="spellStart"/>
      <w:r>
        <w:rPr>
          <w:color w:val="000000"/>
        </w:rPr>
        <w:t>cunoştinţelor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educaţia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remedială</w:t>
      </w:r>
      <w:proofErr w:type="spellEnd"/>
      <w:r>
        <w:rPr>
          <w:color w:val="000000"/>
        </w:rPr>
        <w:t xml:space="preserve">, pregătirea beneficiarilor primari pentru </w:t>
      </w:r>
      <w:proofErr w:type="spellStart"/>
      <w:r>
        <w:rPr>
          <w:color w:val="000000"/>
        </w:rPr>
        <w:t>susţinerea</w:t>
      </w:r>
      <w:proofErr w:type="spellEnd"/>
      <w:r>
        <w:rPr>
          <w:color w:val="000000"/>
        </w:rPr>
        <w:t xml:space="preserve"> evaluărilor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examenelor </w:t>
      </w:r>
      <w:proofErr w:type="spellStart"/>
      <w:r>
        <w:rPr>
          <w:color w:val="000000"/>
        </w:rPr>
        <w:t>naţionale</w:t>
      </w:r>
      <w:proofErr w:type="spellEnd"/>
      <w:r>
        <w:rPr>
          <w:color w:val="000000"/>
        </w:rPr>
        <w:t>.</w:t>
      </w:r>
    </w:p>
    <w:p w14:paraId="7A23BA68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17 </w:t>
      </w:r>
    </w:p>
    <w:p w14:paraId="47B32FDA" w14:textId="77777777" w:rsidR="00A06366" w:rsidRDefault="00000000">
      <w:pPr>
        <w:spacing w:after="0"/>
      </w:pPr>
      <w:r>
        <w:rPr>
          <w:color w:val="000000"/>
        </w:rPr>
        <w:t xml:space="preserve">(1)Materialele didactice utilizate în format digital pot fi din categoria: manuale </w:t>
      </w:r>
      <w:proofErr w:type="spellStart"/>
      <w:r>
        <w:rPr>
          <w:color w:val="000000"/>
        </w:rPr>
        <w:t>şcolare</w:t>
      </w:r>
      <w:proofErr w:type="spellEnd"/>
      <w:r>
        <w:rPr>
          <w:color w:val="000000"/>
        </w:rPr>
        <w:t xml:space="preserve">, auxiliare curriculare aprobate/avizate de către ME, ghiduri, </w:t>
      </w:r>
      <w:proofErr w:type="spellStart"/>
      <w:r>
        <w:rPr>
          <w:color w:val="000000"/>
        </w:rPr>
        <w:t>broşuri</w:t>
      </w:r>
      <w:proofErr w:type="spellEnd"/>
      <w:r>
        <w:rPr>
          <w:color w:val="000000"/>
        </w:rPr>
        <w:t xml:space="preserve">, platforme online, dar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diverse </w:t>
      </w:r>
      <w:proofErr w:type="spellStart"/>
      <w:r>
        <w:rPr>
          <w:color w:val="000000"/>
        </w:rPr>
        <w:t>aplicaţii</w:t>
      </w:r>
      <w:proofErr w:type="spellEnd"/>
      <w:r>
        <w:rPr>
          <w:color w:val="000000"/>
        </w:rPr>
        <w:t xml:space="preserve">, platforme, resurse recomandate de către ME, de către ISJ/ISMB sau de către conducerea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(spre exemplu, la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primar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gimnazial se utilizează, cu precădere, manualele digitale pentru clasele I - a VIII-a existente pe website-</w:t>
      </w:r>
      <w:proofErr w:type="spellStart"/>
      <w:r>
        <w:rPr>
          <w:color w:val="000000"/>
        </w:rPr>
        <w:t>ul</w:t>
      </w:r>
      <w:proofErr w:type="spellEnd"/>
      <w:r>
        <w:rPr>
          <w:color w:val="000000"/>
        </w:rPr>
        <w:t xml:space="preserve"> CNPEE: www.manuale.edu.ro).</w:t>
      </w:r>
    </w:p>
    <w:p w14:paraId="403F92A4" w14:textId="77777777" w:rsidR="00A06366" w:rsidRDefault="00000000">
      <w:pPr>
        <w:spacing w:before="26" w:after="0"/>
      </w:pPr>
      <w:r>
        <w:rPr>
          <w:color w:val="000000"/>
        </w:rPr>
        <w:t xml:space="preserve">(2)Materialele didactice trebuie să fie accesibile pentru </w:t>
      </w:r>
      <w:proofErr w:type="spellStart"/>
      <w:r>
        <w:rPr>
          <w:color w:val="000000"/>
        </w:rPr>
        <w:t>toţi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preşcolarii</w:t>
      </w:r>
      <w:proofErr w:type="spellEnd"/>
      <w:r>
        <w:rPr>
          <w:color w:val="000000"/>
        </w:rPr>
        <w:t xml:space="preserve">/elevii din </w:t>
      </w:r>
      <w:proofErr w:type="spellStart"/>
      <w:r>
        <w:rPr>
          <w:color w:val="000000"/>
        </w:rPr>
        <w:t>formaţiunea</w:t>
      </w:r>
      <w:proofErr w:type="spellEnd"/>
      <w:r>
        <w:rPr>
          <w:color w:val="000000"/>
        </w:rPr>
        <w:t xml:space="preserve"> de studiu.</w:t>
      </w:r>
    </w:p>
    <w:p w14:paraId="61E96C40" w14:textId="77777777" w:rsidR="00A06366" w:rsidRDefault="00000000">
      <w:pPr>
        <w:spacing w:before="26" w:after="0"/>
      </w:pPr>
      <w:r>
        <w:rPr>
          <w:color w:val="000000"/>
        </w:rPr>
        <w:t xml:space="preserve">(3)Cadrele didactice pot elabora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utiliza orice alte materiale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, în conformitate cu programa </w:t>
      </w:r>
      <w:proofErr w:type="spellStart"/>
      <w:r>
        <w:rPr>
          <w:color w:val="000000"/>
        </w:rPr>
        <w:t>şcolară</w:t>
      </w:r>
      <w:proofErr w:type="spellEnd"/>
      <w:r>
        <w:rPr>
          <w:color w:val="000000"/>
        </w:rPr>
        <w:t xml:space="preserve"> în vigoare.</w:t>
      </w:r>
    </w:p>
    <w:p w14:paraId="52EAC8D0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18 </w:t>
      </w:r>
    </w:p>
    <w:p w14:paraId="1426AD2E" w14:textId="77777777" w:rsidR="00A06366" w:rsidRDefault="00000000">
      <w:pPr>
        <w:spacing w:after="0"/>
      </w:pPr>
      <w:r>
        <w:rPr>
          <w:color w:val="000000"/>
        </w:rPr>
        <w:t xml:space="preserve">(1)În activitatea didactică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se pot folosi, adapta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redistribui liber, </w:t>
      </w:r>
      <w:proofErr w:type="spellStart"/>
      <w:r>
        <w:rPr>
          <w:color w:val="000000"/>
        </w:rPr>
        <w:t>ţinând</w:t>
      </w:r>
      <w:proofErr w:type="spellEnd"/>
      <w:r>
        <w:rPr>
          <w:color w:val="000000"/>
        </w:rPr>
        <w:t xml:space="preserve"> cont de drepturile de autor,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deschise (RED) - materiale pentru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, predare, cercetare sau alte scopuri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, cum ar fi: cursuri, proiecte de </w:t>
      </w:r>
      <w:proofErr w:type="spellStart"/>
      <w:r>
        <w:rPr>
          <w:color w:val="000000"/>
        </w:rPr>
        <w:t>lecţii</w:t>
      </w:r>
      <w:proofErr w:type="spellEnd"/>
      <w:r>
        <w:rPr>
          <w:color w:val="000000"/>
        </w:rPr>
        <w:t xml:space="preserve">, prezentări, </w:t>
      </w:r>
      <w:proofErr w:type="spellStart"/>
      <w:r>
        <w:rPr>
          <w:color w:val="000000"/>
        </w:rPr>
        <w:t>cărţi</w:t>
      </w:r>
      <w:proofErr w:type="spellEnd"/>
      <w:r>
        <w:rPr>
          <w:color w:val="000000"/>
        </w:rPr>
        <w:t xml:space="preserve">, manuale, teme pentru acasă, chestionare, </w:t>
      </w:r>
      <w:proofErr w:type="spellStart"/>
      <w:r>
        <w:rPr>
          <w:color w:val="000000"/>
        </w:rPr>
        <w:t>activităţi</w:t>
      </w:r>
      <w:proofErr w:type="spellEnd"/>
      <w:r>
        <w:rPr>
          <w:color w:val="000000"/>
        </w:rPr>
        <w:t xml:space="preserve"> în clasă sau în laborator, jocuri, simulări, teste, resurse audio sau video etc., puse la </w:t>
      </w:r>
      <w:proofErr w:type="spellStart"/>
      <w:r>
        <w:rPr>
          <w:color w:val="000000"/>
        </w:rPr>
        <w:t>dispoziţie</w:t>
      </w:r>
      <w:proofErr w:type="spellEnd"/>
      <w:r>
        <w:rPr>
          <w:color w:val="000000"/>
        </w:rPr>
        <w:t xml:space="preserve"> în format digital sau fizic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la care există acces liber.</w:t>
      </w:r>
    </w:p>
    <w:p w14:paraId="2ACE7A7B" w14:textId="77777777" w:rsidR="00A06366" w:rsidRDefault="00000000">
      <w:pPr>
        <w:spacing w:before="26" w:after="0"/>
      </w:pPr>
      <w:r>
        <w:rPr>
          <w:color w:val="000000"/>
        </w:rPr>
        <w:t xml:space="preserve">(2)Materialele utilizate de către cadrele didactice în procesul de predare,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evaluare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încărcate pe platforme dedicate constituie material didactic.</w:t>
      </w:r>
    </w:p>
    <w:p w14:paraId="4E3D8013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19 </w:t>
      </w:r>
    </w:p>
    <w:p w14:paraId="28672601" w14:textId="77777777" w:rsidR="00A06366" w:rsidRDefault="00000000">
      <w:pPr>
        <w:spacing w:after="0"/>
      </w:pPr>
      <w:r>
        <w:rPr>
          <w:color w:val="000000"/>
        </w:rPr>
        <w:t xml:space="preserve">(1)În organizarea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cadrul didactic verifică sistematic realizarea sarcinilor de lucru de către </w:t>
      </w:r>
      <w:proofErr w:type="spellStart"/>
      <w:r>
        <w:rPr>
          <w:color w:val="000000"/>
        </w:rPr>
        <w:t>preşcolari</w:t>
      </w:r>
      <w:proofErr w:type="spellEnd"/>
      <w:r>
        <w:rPr>
          <w:color w:val="000000"/>
        </w:rPr>
        <w:t xml:space="preserve">/elevi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îi încurajează prin oferirea feedbackului constructiv/pozitiv cu accent permanent pe proces, </w:t>
      </w:r>
      <w:proofErr w:type="spellStart"/>
      <w:r>
        <w:rPr>
          <w:color w:val="000000"/>
        </w:rPr>
        <w:t>soluţii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pe rezultat, nu pe </w:t>
      </w:r>
      <w:proofErr w:type="spellStart"/>
      <w:r>
        <w:rPr>
          <w:color w:val="000000"/>
        </w:rPr>
        <w:t>consecinţe</w:t>
      </w:r>
      <w:proofErr w:type="spellEnd"/>
      <w:r>
        <w:rPr>
          <w:color w:val="000000"/>
        </w:rPr>
        <w:t xml:space="preserve">. În procesul evaluării sarcinilor de lucru se recomandă utilizarea unor tehnici de colaborare în perechi sau în grupuri mici, încurajarea beneficiarilor primari să aplice autoevaluarea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evaluarea reciprocă.</w:t>
      </w:r>
    </w:p>
    <w:p w14:paraId="1829CAAF" w14:textId="77777777" w:rsidR="00A06366" w:rsidRDefault="00000000">
      <w:pPr>
        <w:spacing w:before="26" w:after="0"/>
      </w:pPr>
      <w:r>
        <w:rPr>
          <w:color w:val="000000"/>
        </w:rPr>
        <w:t xml:space="preserve">(2)Se recomandă ca feedbackul privind activitatea </w:t>
      </w:r>
      <w:proofErr w:type="spellStart"/>
      <w:r>
        <w:rPr>
          <w:color w:val="000000"/>
        </w:rPr>
        <w:t>desfăşurată</w:t>
      </w:r>
      <w:proofErr w:type="spellEnd"/>
      <w:r>
        <w:rPr>
          <w:color w:val="000000"/>
        </w:rPr>
        <w:t xml:space="preserve"> de elevi să fie în raport cu progresul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potenţialul</w:t>
      </w:r>
      <w:proofErr w:type="spellEnd"/>
      <w:r>
        <w:rPr>
          <w:color w:val="000000"/>
        </w:rPr>
        <w:t xml:space="preserve"> fiecăruia.</w:t>
      </w:r>
    </w:p>
    <w:p w14:paraId="165158A5" w14:textId="77777777" w:rsidR="00A06366" w:rsidRDefault="00000000">
      <w:pPr>
        <w:spacing w:before="26" w:after="0"/>
      </w:pPr>
      <w:r>
        <w:rPr>
          <w:color w:val="000000"/>
        </w:rPr>
        <w:t xml:space="preserve">(3)În elaborarea sarcinilor de lucru trebuie să se urmărească respectarea </w:t>
      </w:r>
      <w:proofErr w:type="spellStart"/>
      <w:r>
        <w:rPr>
          <w:color w:val="000000"/>
        </w:rPr>
        <w:t>particularităţilor</w:t>
      </w:r>
      <w:proofErr w:type="spellEnd"/>
      <w:r>
        <w:rPr>
          <w:color w:val="000000"/>
        </w:rPr>
        <w:t xml:space="preserve"> de vârstă ale beneficiarilor primari în ceea ce </w:t>
      </w:r>
      <w:proofErr w:type="spellStart"/>
      <w:r>
        <w:rPr>
          <w:color w:val="000000"/>
        </w:rPr>
        <w:t>priveşte</w:t>
      </w:r>
      <w:proofErr w:type="spellEnd"/>
      <w:r>
        <w:rPr>
          <w:color w:val="000000"/>
        </w:rPr>
        <w:t xml:space="preserve"> resursa de timp, nivelul de </w:t>
      </w:r>
      <w:proofErr w:type="spellStart"/>
      <w:r>
        <w:rPr>
          <w:color w:val="000000"/>
        </w:rPr>
        <w:t>înţelegere</w:t>
      </w:r>
      <w:proofErr w:type="spellEnd"/>
      <w:r>
        <w:rPr>
          <w:color w:val="000000"/>
        </w:rPr>
        <w:t xml:space="preserve"> al acestora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gradul de dificultate a itemilor. Sarcinile de lucru trebuie să fie creative, să nu conducă la pierderea interesului beneficiarilor primari </w:t>
      </w:r>
      <w:proofErr w:type="spellStart"/>
      <w:r>
        <w:rPr>
          <w:color w:val="000000"/>
        </w:rPr>
        <w:t>faţă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, la oboseală fizică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emoţională</w:t>
      </w:r>
      <w:proofErr w:type="spellEnd"/>
      <w:r>
        <w:rPr>
          <w:color w:val="000000"/>
        </w:rPr>
        <w:t xml:space="preserve">, la reducerea timpului destinat unor </w:t>
      </w:r>
      <w:proofErr w:type="spellStart"/>
      <w:r>
        <w:rPr>
          <w:color w:val="000000"/>
        </w:rPr>
        <w:t>activităţi</w:t>
      </w:r>
      <w:proofErr w:type="spellEnd"/>
      <w:r>
        <w:rPr>
          <w:color w:val="000000"/>
        </w:rPr>
        <w:t xml:space="preserve"> recreative, familiale sau comunitare, inclusiv a timpului destinat somnului, </w:t>
      </w:r>
      <w:proofErr w:type="spellStart"/>
      <w:r>
        <w:rPr>
          <w:color w:val="000000"/>
        </w:rPr>
        <w:t>alimentaţiei</w:t>
      </w:r>
      <w:proofErr w:type="spellEnd"/>
      <w:r>
        <w:rPr>
          <w:color w:val="000000"/>
        </w:rPr>
        <w:t xml:space="preserve"> etc.</w:t>
      </w:r>
    </w:p>
    <w:p w14:paraId="49C266D7" w14:textId="77777777" w:rsidR="00A06366" w:rsidRDefault="00000000">
      <w:pPr>
        <w:spacing w:before="80" w:after="0"/>
        <w:jc w:val="center"/>
      </w:pPr>
      <w:r>
        <w:rPr>
          <w:b/>
          <w:color w:val="000000"/>
        </w:rPr>
        <w:lastRenderedPageBreak/>
        <w:t xml:space="preserve">CAPITOLUL </w:t>
      </w:r>
      <w:proofErr w:type="spellStart"/>
      <w:r>
        <w:rPr>
          <w:b/>
          <w:color w:val="000000"/>
        </w:rPr>
        <w:t>VI:Desfăşurarea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activităţii</w:t>
      </w:r>
      <w:proofErr w:type="spellEnd"/>
      <w:r>
        <w:rPr>
          <w:b/>
          <w:color w:val="000000"/>
        </w:rPr>
        <w:t xml:space="preserve"> didactice în </w:t>
      </w:r>
      <w:proofErr w:type="spellStart"/>
      <w:r>
        <w:rPr>
          <w:b/>
          <w:color w:val="000000"/>
        </w:rPr>
        <w:t>comunităţi</w:t>
      </w:r>
      <w:proofErr w:type="spellEnd"/>
      <w:r>
        <w:rPr>
          <w:b/>
          <w:color w:val="000000"/>
        </w:rPr>
        <w:t xml:space="preserve"> dezavantajate în care cadrele didactice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elevii au acces limitat la tehnologie</w:t>
      </w:r>
    </w:p>
    <w:p w14:paraId="41F02916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20 </w:t>
      </w:r>
    </w:p>
    <w:p w14:paraId="356508CF" w14:textId="77777777" w:rsidR="00A06366" w:rsidRDefault="00000000">
      <w:pPr>
        <w:spacing w:after="0"/>
      </w:pPr>
      <w:r>
        <w:rPr>
          <w:color w:val="000000"/>
        </w:rPr>
        <w:t xml:space="preserve">(1)În </w:t>
      </w:r>
      <w:proofErr w:type="spellStart"/>
      <w:r>
        <w:rPr>
          <w:color w:val="000000"/>
        </w:rPr>
        <w:t>comunităţile</w:t>
      </w:r>
      <w:proofErr w:type="spellEnd"/>
      <w:r>
        <w:rPr>
          <w:color w:val="000000"/>
        </w:rPr>
        <w:t xml:space="preserve"> dezavantajate în care cadrele didactice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elevii au acces limitat la tehnologie, inspectoratele </w:t>
      </w:r>
      <w:proofErr w:type="spellStart"/>
      <w:r>
        <w:rPr>
          <w:color w:val="000000"/>
        </w:rPr>
        <w:t>şcolare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conducerea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, cu sprijinul </w:t>
      </w:r>
      <w:proofErr w:type="spellStart"/>
      <w:r>
        <w:rPr>
          <w:color w:val="000000"/>
        </w:rPr>
        <w:t>autorităţilor</w:t>
      </w:r>
      <w:proofErr w:type="spellEnd"/>
      <w:r>
        <w:rPr>
          <w:color w:val="000000"/>
        </w:rPr>
        <w:t xml:space="preserve"> locale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altor parteneri, iau măsuri pentru asigurarea </w:t>
      </w:r>
      <w:proofErr w:type="spellStart"/>
      <w:r>
        <w:rPr>
          <w:color w:val="000000"/>
        </w:rPr>
        <w:t>activităţii</w:t>
      </w:r>
      <w:proofErr w:type="spellEnd"/>
      <w:r>
        <w:rPr>
          <w:color w:val="000000"/>
        </w:rPr>
        <w:t xml:space="preserve"> de suport pentru </w:t>
      </w:r>
      <w:proofErr w:type="spellStart"/>
      <w:r>
        <w:rPr>
          <w:color w:val="000000"/>
        </w:rPr>
        <w:t>învăţarea</w:t>
      </w:r>
      <w:proofErr w:type="spellEnd"/>
      <w:r>
        <w:rPr>
          <w:color w:val="000000"/>
        </w:rPr>
        <w:t xml:space="preserve"> prin mijloace alternative, altele decât tehnologie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>/sau internet.</w:t>
      </w:r>
    </w:p>
    <w:p w14:paraId="000FC28C" w14:textId="77777777" w:rsidR="00A06366" w:rsidRDefault="00000000">
      <w:pPr>
        <w:spacing w:before="26" w:after="0"/>
      </w:pPr>
      <w:r>
        <w:rPr>
          <w:color w:val="000000"/>
        </w:rPr>
        <w:t xml:space="preserve">(2)Se recomandă proiectarea de sarcini de lucru individualizate, în </w:t>
      </w:r>
      <w:proofErr w:type="spellStart"/>
      <w:r>
        <w:rPr>
          <w:color w:val="000000"/>
        </w:rPr>
        <w:t>corespondenţă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cerinţele</w:t>
      </w:r>
      <w:proofErr w:type="spellEnd"/>
      <w:r>
        <w:rPr>
          <w:color w:val="000000"/>
        </w:rPr>
        <w:t xml:space="preserve"> curriculare ale disciplinelor din planul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adaptate nevoilor fiecărui elev. Sarcinile de lucru trebuie să fie stabilite doar în baza </w:t>
      </w:r>
      <w:proofErr w:type="spellStart"/>
      <w:r>
        <w:rPr>
          <w:color w:val="000000"/>
        </w:rPr>
        <w:t>conţinuturilor</w:t>
      </w:r>
      <w:proofErr w:type="spellEnd"/>
      <w:r>
        <w:rPr>
          <w:color w:val="000000"/>
        </w:rPr>
        <w:t xml:space="preserve"> care au fost predate în clasă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să fie centrate pe analiză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aplicare.</w:t>
      </w:r>
    </w:p>
    <w:p w14:paraId="77A72410" w14:textId="77777777" w:rsidR="00A06366" w:rsidRDefault="00000000">
      <w:pPr>
        <w:spacing w:before="26" w:after="0"/>
      </w:pPr>
      <w:r>
        <w:rPr>
          <w:color w:val="000000"/>
        </w:rPr>
        <w:t xml:space="preserve">(3)Transmiterea sarcinilor de lucru către elevi trebuie să se realizeze respectând </w:t>
      </w:r>
      <w:proofErr w:type="spellStart"/>
      <w:r>
        <w:rPr>
          <w:color w:val="000000"/>
        </w:rPr>
        <w:t>condiţiile</w:t>
      </w:r>
      <w:proofErr w:type="spellEnd"/>
      <w:r>
        <w:rPr>
          <w:color w:val="000000"/>
        </w:rPr>
        <w:t xml:space="preserve"> impuse; după caz, pot fi utilizate transmisiunile radio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TV locale,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serviciile comunitare puse la </w:t>
      </w:r>
      <w:proofErr w:type="spellStart"/>
      <w:r>
        <w:rPr>
          <w:color w:val="000000"/>
        </w:rPr>
        <w:t>dispoziţia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cetăţenilor</w:t>
      </w:r>
      <w:proofErr w:type="spellEnd"/>
      <w:r>
        <w:rPr>
          <w:color w:val="000000"/>
        </w:rPr>
        <w:t xml:space="preserve"> de către autoritatea locală, pentru distribuirea materialelor.</w:t>
      </w:r>
    </w:p>
    <w:p w14:paraId="621F6449" w14:textId="77777777" w:rsidR="00A06366" w:rsidRDefault="00000000">
      <w:pPr>
        <w:spacing w:before="26" w:after="0"/>
      </w:pPr>
      <w:r>
        <w:rPr>
          <w:color w:val="000000"/>
        </w:rPr>
        <w:t xml:space="preserve">(4)În </w:t>
      </w:r>
      <w:proofErr w:type="spellStart"/>
      <w:r>
        <w:rPr>
          <w:color w:val="000000"/>
        </w:rPr>
        <w:t>situaţia</w:t>
      </w:r>
      <w:proofErr w:type="spellEnd"/>
      <w:r>
        <w:rPr>
          <w:color w:val="000000"/>
        </w:rPr>
        <w:t xml:space="preserve"> în care majoritatea </w:t>
      </w:r>
      <w:proofErr w:type="spellStart"/>
      <w:r>
        <w:rPr>
          <w:color w:val="000000"/>
        </w:rPr>
        <w:t>preşcolarilor</w:t>
      </w:r>
      <w:proofErr w:type="spellEnd"/>
      <w:r>
        <w:rPr>
          <w:color w:val="000000"/>
        </w:rPr>
        <w:t xml:space="preserve">/beneficiarilor primari au acces limitat la mijloacele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/sau internetului, activitatea cadrelor didactice care predau la clasele respective se va centra pe </w:t>
      </w:r>
      <w:proofErr w:type="spellStart"/>
      <w:r>
        <w:rPr>
          <w:color w:val="000000"/>
        </w:rPr>
        <w:t>activităţi</w:t>
      </w:r>
      <w:proofErr w:type="spellEnd"/>
      <w:r>
        <w:rPr>
          <w:color w:val="000000"/>
        </w:rPr>
        <w:t xml:space="preserve"> de dezvoltare de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 specifice recuperării accelerate la întoarcerea în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.</w:t>
      </w:r>
    </w:p>
    <w:p w14:paraId="69573057" w14:textId="77777777" w:rsidR="00A06366" w:rsidRDefault="00000000">
      <w:pPr>
        <w:spacing w:before="26" w:after="0"/>
      </w:pPr>
      <w:r>
        <w:rPr>
          <w:color w:val="000000"/>
        </w:rPr>
        <w:t xml:space="preserve">(5)În </w:t>
      </w:r>
      <w:proofErr w:type="spellStart"/>
      <w:r>
        <w:rPr>
          <w:color w:val="000000"/>
        </w:rPr>
        <w:t>situaţia</w:t>
      </w:r>
      <w:proofErr w:type="spellEnd"/>
      <w:r>
        <w:rPr>
          <w:color w:val="000000"/>
        </w:rPr>
        <w:t xml:space="preserve"> în care cadrele didactice au acces limitat la mijloacele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/sau internetului, activitatea acestora se va </w:t>
      </w:r>
      <w:proofErr w:type="spellStart"/>
      <w:r>
        <w:rPr>
          <w:color w:val="000000"/>
        </w:rPr>
        <w:t>desfăşura</w:t>
      </w:r>
      <w:proofErr w:type="spellEnd"/>
      <w:r>
        <w:rPr>
          <w:color w:val="000000"/>
        </w:rPr>
        <w:t xml:space="preserve"> utilizându-se alte resurse </w:t>
      </w:r>
      <w:proofErr w:type="spellStart"/>
      <w:r>
        <w:rPr>
          <w:color w:val="000000"/>
        </w:rPr>
        <w:t>educaţionale</w:t>
      </w:r>
      <w:proofErr w:type="spellEnd"/>
      <w:r>
        <w:rPr>
          <w:color w:val="000000"/>
        </w:rPr>
        <w:t xml:space="preserve">, stabilite în acord cu directorul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.</w:t>
      </w:r>
    </w:p>
    <w:p w14:paraId="50E6620E" w14:textId="77777777" w:rsidR="00A06366" w:rsidRDefault="00000000">
      <w:pPr>
        <w:spacing w:before="80" w:after="0"/>
        <w:jc w:val="center"/>
      </w:pPr>
      <w:r>
        <w:rPr>
          <w:b/>
          <w:color w:val="000000"/>
        </w:rPr>
        <w:t xml:space="preserve">CAPITOLUL </w:t>
      </w:r>
      <w:proofErr w:type="spellStart"/>
      <w:r>
        <w:rPr>
          <w:b/>
          <w:color w:val="000000"/>
        </w:rPr>
        <w:t>VII:Evaluarea</w:t>
      </w:r>
      <w:proofErr w:type="spellEnd"/>
      <w:r>
        <w:rPr>
          <w:b/>
          <w:color w:val="000000"/>
        </w:rPr>
        <w:t xml:space="preserve"> beneficiarilor primari</w:t>
      </w:r>
    </w:p>
    <w:p w14:paraId="314C94DE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21 </w:t>
      </w:r>
    </w:p>
    <w:p w14:paraId="61F7E40F" w14:textId="77777777" w:rsidR="00A06366" w:rsidRDefault="00000000">
      <w:pPr>
        <w:spacing w:after="0"/>
      </w:pPr>
      <w:r>
        <w:rPr>
          <w:color w:val="000000"/>
        </w:rPr>
        <w:t xml:space="preserve">În cadrul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de predare, </w:t>
      </w:r>
      <w:proofErr w:type="spellStart"/>
      <w:r>
        <w:rPr>
          <w:color w:val="000000"/>
        </w:rPr>
        <w:t>învăţare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evaluare în sistem online sau hibrid,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progresul </w:t>
      </w:r>
      <w:proofErr w:type="spellStart"/>
      <w:r>
        <w:rPr>
          <w:color w:val="000000"/>
        </w:rPr>
        <w:t>educaţional</w:t>
      </w:r>
      <w:proofErr w:type="spellEnd"/>
      <w:r>
        <w:rPr>
          <w:color w:val="000000"/>
        </w:rPr>
        <w:t xml:space="preserve"> al beneficiarilor primari poate fi evaluat de cadrele didactice, prin acordarea de note/calificative, în conformitate cu </w:t>
      </w:r>
      <w:proofErr w:type="spellStart"/>
      <w:r>
        <w:rPr>
          <w:color w:val="000000"/>
        </w:rPr>
        <w:t>legislaţia</w:t>
      </w:r>
      <w:proofErr w:type="spellEnd"/>
      <w:r>
        <w:rPr>
          <w:color w:val="000000"/>
        </w:rPr>
        <w:t xml:space="preserve"> în vigoare, utilizând instrumente specifice de evaluare.</w:t>
      </w:r>
    </w:p>
    <w:p w14:paraId="7DF5045D" w14:textId="77777777" w:rsidR="00A06366" w:rsidRDefault="00000000">
      <w:pPr>
        <w:spacing w:before="80" w:after="0"/>
        <w:jc w:val="center"/>
      </w:pPr>
      <w:r>
        <w:rPr>
          <w:b/>
          <w:color w:val="000000"/>
        </w:rPr>
        <w:t xml:space="preserve">CAPITOLUL </w:t>
      </w:r>
      <w:proofErr w:type="spellStart"/>
      <w:r>
        <w:rPr>
          <w:b/>
          <w:color w:val="000000"/>
        </w:rPr>
        <w:t>VIII:Dispoziţii</w:t>
      </w:r>
      <w:proofErr w:type="spellEnd"/>
      <w:r>
        <w:rPr>
          <w:b/>
          <w:color w:val="000000"/>
        </w:rPr>
        <w:t xml:space="preserve"> finale</w:t>
      </w:r>
    </w:p>
    <w:p w14:paraId="3BB559B9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22 </w:t>
      </w:r>
    </w:p>
    <w:p w14:paraId="373FE473" w14:textId="77777777" w:rsidR="00A06366" w:rsidRDefault="00000000">
      <w:pPr>
        <w:spacing w:after="0"/>
      </w:pPr>
      <w:r>
        <w:rPr>
          <w:color w:val="000000"/>
        </w:rPr>
        <w:t xml:space="preserve">Conducerile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, cadrele didactice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personalul didactic auxiliar sunt responsabili pentru organizarea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desfăşurarea</w:t>
      </w:r>
      <w:proofErr w:type="spellEnd"/>
      <w:r>
        <w:rPr>
          <w:color w:val="000000"/>
        </w:rPr>
        <w:t xml:space="preserve">, în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de calitate, a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didactice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internetului.</w:t>
      </w:r>
    </w:p>
    <w:p w14:paraId="292BEC3E" w14:textId="77777777" w:rsidR="00A06366" w:rsidRDefault="00000000">
      <w:pPr>
        <w:spacing w:before="80" w:after="0"/>
      </w:pPr>
      <w:r>
        <w:rPr>
          <w:b/>
          <w:color w:val="000000"/>
        </w:rPr>
        <w:t xml:space="preserve">Art. 23 </w:t>
      </w:r>
    </w:p>
    <w:p w14:paraId="1512BF8C" w14:textId="77777777" w:rsidR="00A06366" w:rsidRDefault="00000000">
      <w:pPr>
        <w:spacing w:after="0"/>
      </w:pP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elaborează pe baza prezentei metodologii-cadru proceduri proprii privind </w:t>
      </w:r>
      <w:proofErr w:type="spellStart"/>
      <w:r>
        <w:rPr>
          <w:color w:val="000000"/>
        </w:rPr>
        <w:t>activităţile</w:t>
      </w:r>
      <w:proofErr w:type="spellEnd"/>
      <w:r>
        <w:rPr>
          <w:color w:val="000000"/>
        </w:rPr>
        <w:t xml:space="preserve"> didactice </w:t>
      </w:r>
      <w:proofErr w:type="spellStart"/>
      <w:r>
        <w:rPr>
          <w:color w:val="000000"/>
        </w:rPr>
        <w:t>desfăşurate</w:t>
      </w:r>
      <w:proofErr w:type="spellEnd"/>
      <w:r>
        <w:rPr>
          <w:color w:val="000000"/>
        </w:rPr>
        <w:t xml:space="preserve"> prin intermediul tehnologiei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internetului,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pentru prelucrarea datelor cu caracter personal.</w:t>
      </w:r>
    </w:p>
    <w:p w14:paraId="0B4B1A1B" w14:textId="77777777" w:rsidR="00A06366" w:rsidRDefault="00000000">
      <w:pPr>
        <w:spacing w:before="26" w:after="240"/>
      </w:pPr>
      <w:r>
        <w:rPr>
          <w:color w:val="000000"/>
        </w:rPr>
        <w:t>Publicat în Monitorul Oficial cu numărul 795 bis din data de 12 august 2024</w:t>
      </w:r>
    </w:p>
    <w:sectPr w:rsidR="00A06366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71DE0" w14:textId="77777777" w:rsidR="00DB5104" w:rsidRDefault="00DB5104">
      <w:pPr>
        <w:spacing w:after="0" w:line="240" w:lineRule="auto"/>
      </w:pPr>
      <w:r>
        <w:separator/>
      </w:r>
    </w:p>
  </w:endnote>
  <w:endnote w:type="continuationSeparator" w:id="0">
    <w:p w14:paraId="6658C629" w14:textId="77777777" w:rsidR="00DB5104" w:rsidRDefault="00DB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8659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4401140" w14:textId="7758F29C" w:rsidR="00BA7BEE" w:rsidRDefault="00BA7BEE" w:rsidP="00BA7BE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Pregătire completă pentru concurs: </w:t>
        </w:r>
        <w:hyperlink r:id="rId1" w:history="1">
          <w:r w:rsidRPr="00D83B15">
            <w:rPr>
              <w:rStyle w:val="Hyperlink"/>
            </w:rPr>
            <w:t>www.vivid-edu.ro</w:t>
          </w:r>
        </w:hyperlink>
        <w:r>
          <w:t xml:space="preserve">                    .                    </w:t>
        </w:r>
      </w:p>
    </w:sdtContent>
  </w:sdt>
  <w:p w14:paraId="4E2862C6" w14:textId="77777777" w:rsidR="00BA7BEE" w:rsidRDefault="00BA7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7547" w14:textId="77777777" w:rsidR="00DB5104" w:rsidRDefault="00DB5104">
      <w:pPr>
        <w:spacing w:after="0" w:line="240" w:lineRule="auto"/>
      </w:pPr>
      <w:r>
        <w:separator/>
      </w:r>
    </w:p>
  </w:footnote>
  <w:footnote w:type="continuationSeparator" w:id="0">
    <w:p w14:paraId="2C6EA2EC" w14:textId="77777777" w:rsidR="00DB5104" w:rsidRDefault="00DB5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AB3D" w14:textId="10B37493" w:rsidR="00BA7BEE" w:rsidRDefault="00BA7BEE">
    <w:pPr>
      <w:pStyle w:val="Header"/>
    </w:pPr>
    <w:r>
      <w:rPr>
        <w:noProof/>
        <w:lang w:eastAsia="ro-RO"/>
      </w:rPr>
      <w:drawing>
        <wp:inline distT="0" distB="0" distL="0" distR="0" wp14:anchorId="4F8BDA15" wp14:editId="13DAB035">
          <wp:extent cx="5732145" cy="619125"/>
          <wp:effectExtent l="0" t="0" r="0" b="0"/>
          <wp:docPr id="17420987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098721" name="Picture 1742098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B07"/>
    <w:multiLevelType w:val="multilevel"/>
    <w:tmpl w:val="3654A21A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776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06366"/>
    <w:rsid w:val="00662430"/>
    <w:rsid w:val="00A06366"/>
    <w:rsid w:val="00BA7BEE"/>
    <w:rsid w:val="00DB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33545"/>
  <w15:docId w15:val="{4B195BCF-CF8E-4C9A-A5B8-7D5BFAE1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BA7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B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vid-ed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4174</Words>
  <Characters>23793</Characters>
  <Application>Microsoft Office Word</Application>
  <DocSecurity>0</DocSecurity>
  <Lines>198</Lines>
  <Paragraphs>55</Paragraphs>
  <ScaleCrop>false</ScaleCrop>
  <Company/>
  <LinksUpToDate>false</LinksUpToDate>
  <CharactersWithSpaces>27912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C</cp:lastModifiedBy>
  <cp:revision>2</cp:revision>
  <dcterms:created xsi:type="dcterms:W3CDTF">2026-08-19T15:36:00Z</dcterms:created>
  <dcterms:modified xsi:type="dcterms:W3CDTF">2026-08-19T15:37:00Z</dcterms:modified>
</cp:coreProperties>
</file>