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71CA" w14:textId="77777777" w:rsidR="0011073A" w:rsidRDefault="0011073A">
      <w:pPr>
        <w:spacing w:after="0"/>
      </w:pPr>
      <w:r w:rsidRPr="0011073A">
        <w:t xml:space="preserve">Legea învățământului preuniversitar nr. 198/2023, cu modificările și completările ulterioare </w:t>
      </w:r>
    </w:p>
    <w:p w14:paraId="25621928" w14:textId="77777777" w:rsidR="0011073A" w:rsidRDefault="0011073A">
      <w:pPr>
        <w:spacing w:after="0"/>
      </w:pPr>
    </w:p>
    <w:p w14:paraId="2861BF80" w14:textId="77777777" w:rsidR="0011073A" w:rsidRDefault="0011073A">
      <w:pPr>
        <w:spacing w:after="0"/>
      </w:pPr>
      <w:r w:rsidRPr="0011073A">
        <w:t xml:space="preserve">Titlul I (integral) </w:t>
      </w:r>
    </w:p>
    <w:p w14:paraId="04866D63" w14:textId="3F6BDF49" w:rsidR="00312434" w:rsidRDefault="0011073A">
      <w:pPr>
        <w:spacing w:after="0"/>
      </w:pPr>
      <w:r w:rsidRPr="0011073A">
        <w:t>Titlul III (capitolele IX, X, XI, XIII, XIV, XVI)</w:t>
      </w:r>
    </w:p>
    <w:p w14:paraId="341F1EFF" w14:textId="77777777" w:rsidR="00312434" w:rsidRDefault="00312434">
      <w:pPr>
        <w:numPr>
          <w:ilvl w:val="0"/>
          <w:numId w:val="1"/>
        </w:numPr>
        <w:spacing w:after="0"/>
      </w:pPr>
    </w:p>
    <w:p w14:paraId="28F4E0AC" w14:textId="77777777" w:rsidR="00312434" w:rsidRDefault="00000000">
      <w:pPr>
        <w:spacing w:after="0"/>
      </w:pPr>
      <w:r>
        <w:br/>
      </w:r>
    </w:p>
    <w:p w14:paraId="555BFDA0" w14:textId="77777777" w:rsidR="00312434" w:rsidRDefault="00000000">
      <w:pPr>
        <w:spacing w:before="146" w:after="0"/>
        <w:jc w:val="center"/>
      </w:pPr>
      <w:r>
        <w:rPr>
          <w:b/>
          <w:color w:val="000000"/>
        </w:rPr>
        <w:t xml:space="preserve">Legea 198/2023 a </w:t>
      </w:r>
      <w:proofErr w:type="spellStart"/>
      <w:r>
        <w:rPr>
          <w:b/>
          <w:color w:val="000000"/>
        </w:rPr>
        <w:t>învăţământului</w:t>
      </w:r>
      <w:proofErr w:type="spellEnd"/>
      <w:r>
        <w:rPr>
          <w:b/>
          <w:color w:val="000000"/>
        </w:rPr>
        <w:t xml:space="preserve"> preuniversitar</w:t>
      </w:r>
    </w:p>
    <w:p w14:paraId="451DC67B" w14:textId="77777777" w:rsidR="00312434" w:rsidRDefault="00000000">
      <w:pPr>
        <w:spacing w:before="80" w:after="0"/>
        <w:jc w:val="center"/>
      </w:pPr>
      <w:r>
        <w:rPr>
          <w:color w:val="000000"/>
        </w:rPr>
        <w:t>Dată act: 4-iul-2023</w:t>
      </w:r>
    </w:p>
    <w:p w14:paraId="225430FB" w14:textId="77777777" w:rsidR="00312434" w:rsidRDefault="00000000">
      <w:pPr>
        <w:spacing w:after="0"/>
        <w:jc w:val="center"/>
      </w:pPr>
      <w:r>
        <w:rPr>
          <w:b/>
          <w:color w:val="000000"/>
        </w:rPr>
        <w:t>Emitent: Parlamentul</w:t>
      </w:r>
    </w:p>
    <w:p w14:paraId="12E7CDED" w14:textId="77777777" w:rsidR="00312434" w:rsidRDefault="00312434">
      <w:pPr>
        <w:spacing w:before="80" w:after="240"/>
        <w:jc w:val="center"/>
      </w:pPr>
    </w:p>
    <w:p w14:paraId="10CDCD37" w14:textId="77777777" w:rsidR="00312434" w:rsidRDefault="00312434">
      <w:pPr>
        <w:spacing w:after="0"/>
      </w:pPr>
    </w:p>
    <w:p w14:paraId="42467ACA" w14:textId="77777777" w:rsidR="00312434" w:rsidRDefault="00000000">
      <w:pPr>
        <w:spacing w:before="80" w:after="0"/>
        <w:jc w:val="center"/>
      </w:pPr>
      <w:r>
        <w:rPr>
          <w:b/>
          <w:color w:val="000000"/>
        </w:rPr>
        <w:t xml:space="preserve">TITLUL I:Organizarea sistemului de </w:t>
      </w:r>
      <w:proofErr w:type="spellStart"/>
      <w:r>
        <w:rPr>
          <w:b/>
          <w:color w:val="000000"/>
        </w:rPr>
        <w:t>învăţământ</w:t>
      </w:r>
      <w:proofErr w:type="spellEnd"/>
      <w:r>
        <w:rPr>
          <w:b/>
          <w:color w:val="000000"/>
        </w:rPr>
        <w:t xml:space="preserve"> preuniversitar</w:t>
      </w:r>
    </w:p>
    <w:p w14:paraId="24E17FFC" w14:textId="77777777" w:rsidR="00312434" w:rsidRDefault="00312434">
      <w:pPr>
        <w:spacing w:after="0"/>
      </w:pPr>
    </w:p>
    <w:p w14:paraId="79F7AFE6" w14:textId="77777777" w:rsidR="00312434" w:rsidRDefault="00000000">
      <w:pPr>
        <w:spacing w:before="80" w:after="0"/>
        <w:jc w:val="center"/>
      </w:pPr>
      <w:r>
        <w:rPr>
          <w:b/>
          <w:color w:val="000000"/>
        </w:rPr>
        <w:t xml:space="preserve">CAPITOLUL I:Dispoziţii generale. Principii </w:t>
      </w:r>
      <w:proofErr w:type="spellStart"/>
      <w:r>
        <w:rPr>
          <w:b/>
          <w:color w:val="000000"/>
        </w:rPr>
        <w:t>şi</w:t>
      </w:r>
      <w:proofErr w:type="spellEnd"/>
      <w:r>
        <w:rPr>
          <w:b/>
          <w:color w:val="000000"/>
        </w:rPr>
        <w:t xml:space="preserve"> valori</w:t>
      </w:r>
    </w:p>
    <w:p w14:paraId="2E240417" w14:textId="77777777" w:rsidR="00312434" w:rsidRDefault="00312434">
      <w:pPr>
        <w:spacing w:before="80" w:after="0"/>
      </w:pPr>
    </w:p>
    <w:p w14:paraId="36BDB1CF" w14:textId="77777777" w:rsidR="00312434" w:rsidRDefault="00000000">
      <w:pPr>
        <w:spacing w:after="0"/>
      </w:pPr>
      <w:r>
        <w:rPr>
          <w:b/>
          <w:color w:val="000000"/>
        </w:rPr>
        <w:t xml:space="preserve">Art. 1 </w:t>
      </w:r>
    </w:p>
    <w:p w14:paraId="265B28AB" w14:textId="77777777" w:rsidR="00312434" w:rsidRDefault="00000000">
      <w:pPr>
        <w:spacing w:after="0"/>
      </w:pPr>
      <w:r>
        <w:rPr>
          <w:color w:val="000000"/>
        </w:rPr>
        <w:t xml:space="preserve">(1)În România, </w:t>
      </w:r>
      <w:proofErr w:type="spellStart"/>
      <w:r>
        <w:rPr>
          <w:color w:val="000000"/>
        </w:rPr>
        <w:t>învăţământul</w:t>
      </w:r>
      <w:proofErr w:type="spellEnd"/>
      <w:r>
        <w:rPr>
          <w:color w:val="000000"/>
        </w:rPr>
        <w:t xml:space="preserve"> preuniversitar constituie prioritate </w:t>
      </w:r>
      <w:proofErr w:type="spellStart"/>
      <w:r>
        <w:rPr>
          <w:color w:val="000000"/>
        </w:rPr>
        <w:t>naţională</w:t>
      </w:r>
      <w:proofErr w:type="spellEnd"/>
      <w:r>
        <w:rPr>
          <w:color w:val="000000"/>
        </w:rPr>
        <w:t xml:space="preserve">, este domeniu de interes public </w:t>
      </w:r>
      <w:proofErr w:type="spellStart"/>
      <w:r>
        <w:rPr>
          <w:color w:val="000000"/>
        </w:rPr>
        <w:t>şi</w:t>
      </w:r>
      <w:proofErr w:type="spellEnd"/>
      <w:r>
        <w:rPr>
          <w:color w:val="000000"/>
        </w:rPr>
        <w:t xml:space="preserve"> se </w:t>
      </w:r>
      <w:proofErr w:type="spellStart"/>
      <w:r>
        <w:rPr>
          <w:color w:val="000000"/>
        </w:rPr>
        <w:t>desfăşoară</w:t>
      </w:r>
      <w:proofErr w:type="spellEnd"/>
      <w:r>
        <w:rPr>
          <w:color w:val="000000"/>
        </w:rPr>
        <w:t xml:space="preserve">, în </w:t>
      </w:r>
      <w:proofErr w:type="spellStart"/>
      <w:r>
        <w:rPr>
          <w:color w:val="000000"/>
        </w:rPr>
        <w:t>condiţiile</w:t>
      </w:r>
      <w:proofErr w:type="spellEnd"/>
      <w:r>
        <w:rPr>
          <w:color w:val="000000"/>
        </w:rPr>
        <w:t xml:space="preserve"> prezentei legi, în limba română,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în limba semnelor române </w:t>
      </w:r>
      <w:proofErr w:type="spellStart"/>
      <w:r>
        <w:rPr>
          <w:color w:val="000000"/>
        </w:rPr>
        <w:t>şi</w:t>
      </w:r>
      <w:proofErr w:type="spellEnd"/>
      <w:r>
        <w:rPr>
          <w:color w:val="000000"/>
        </w:rPr>
        <w:t xml:space="preserve"> în limbi de </w:t>
      </w:r>
      <w:proofErr w:type="spellStart"/>
      <w:r>
        <w:rPr>
          <w:color w:val="000000"/>
        </w:rPr>
        <w:t>circulaţie</w:t>
      </w:r>
      <w:proofErr w:type="spellEnd"/>
      <w:r>
        <w:rPr>
          <w:color w:val="000000"/>
        </w:rPr>
        <w:t xml:space="preserve"> </w:t>
      </w:r>
      <w:proofErr w:type="spellStart"/>
      <w:r>
        <w:rPr>
          <w:color w:val="000000"/>
        </w:rPr>
        <w:t>internaţională</w:t>
      </w:r>
      <w:proofErr w:type="spellEnd"/>
      <w:r>
        <w:rPr>
          <w:color w:val="000000"/>
        </w:rPr>
        <w:t>.</w:t>
      </w:r>
    </w:p>
    <w:p w14:paraId="1233F321" w14:textId="77777777" w:rsidR="00312434" w:rsidRDefault="00000000">
      <w:pPr>
        <w:spacing w:before="26" w:after="0"/>
      </w:pPr>
      <w:r>
        <w:rPr>
          <w:color w:val="000000"/>
        </w:rPr>
        <w:t xml:space="preserve">(2)Misiunea </w:t>
      </w:r>
      <w:proofErr w:type="spellStart"/>
      <w:r>
        <w:rPr>
          <w:color w:val="000000"/>
        </w:rPr>
        <w:t>învăţământului</w:t>
      </w:r>
      <w:proofErr w:type="spellEnd"/>
      <w:r>
        <w:rPr>
          <w:color w:val="000000"/>
        </w:rPr>
        <w:t xml:space="preserve"> preuniversitar este aceea de asigurare a </w:t>
      </w:r>
      <w:proofErr w:type="spellStart"/>
      <w:r>
        <w:rPr>
          <w:color w:val="000000"/>
        </w:rPr>
        <w:t>condiţiilor</w:t>
      </w:r>
      <w:proofErr w:type="spellEnd"/>
      <w:r>
        <w:rPr>
          <w:color w:val="000000"/>
        </w:rPr>
        <w:t xml:space="preserve"> </w:t>
      </w:r>
      <w:proofErr w:type="spellStart"/>
      <w:r>
        <w:rPr>
          <w:color w:val="000000"/>
        </w:rPr>
        <w:t>şi</w:t>
      </w:r>
      <w:proofErr w:type="spellEnd"/>
      <w:r>
        <w:rPr>
          <w:color w:val="000000"/>
        </w:rPr>
        <w:t xml:space="preserve"> a cadrului necesar pentru atingerea </w:t>
      </w:r>
      <w:proofErr w:type="spellStart"/>
      <w:r>
        <w:rPr>
          <w:color w:val="000000"/>
        </w:rPr>
        <w:t>potenţialului</w:t>
      </w:r>
      <w:proofErr w:type="spellEnd"/>
      <w:r>
        <w:rPr>
          <w:color w:val="000000"/>
        </w:rPr>
        <w:t xml:space="preserve"> de dezvoltare al fiecărui beneficiar primar al </w:t>
      </w:r>
      <w:proofErr w:type="spellStart"/>
      <w:r>
        <w:rPr>
          <w:color w:val="000000"/>
        </w:rPr>
        <w:t>educaţiei</w:t>
      </w:r>
      <w:proofErr w:type="spellEnd"/>
      <w:r>
        <w:rPr>
          <w:color w:val="000000"/>
        </w:rPr>
        <w:t xml:space="preserve">, atât din punct de vedere cognitiv, </w:t>
      </w:r>
      <w:proofErr w:type="spellStart"/>
      <w:r>
        <w:rPr>
          <w:color w:val="000000"/>
        </w:rPr>
        <w:t>socio-emoţional</w:t>
      </w:r>
      <w:proofErr w:type="spellEnd"/>
      <w:r>
        <w:rPr>
          <w:color w:val="000000"/>
        </w:rPr>
        <w:t xml:space="preserve">, profesional, civic, cât </w:t>
      </w:r>
      <w:proofErr w:type="spellStart"/>
      <w:r>
        <w:rPr>
          <w:color w:val="000000"/>
        </w:rPr>
        <w:t>şi</w:t>
      </w:r>
      <w:proofErr w:type="spellEnd"/>
      <w:r>
        <w:rPr>
          <w:color w:val="000000"/>
        </w:rPr>
        <w:t xml:space="preserve"> în domeniul </w:t>
      </w:r>
      <w:proofErr w:type="spellStart"/>
      <w:r>
        <w:rPr>
          <w:color w:val="000000"/>
        </w:rPr>
        <w:t>antreprenoriatului</w:t>
      </w:r>
      <w:proofErr w:type="spellEnd"/>
      <w:r>
        <w:rPr>
          <w:color w:val="000000"/>
        </w:rPr>
        <w:t xml:space="preserve">, astfel încât acesta să participe activ </w:t>
      </w:r>
      <w:proofErr w:type="spellStart"/>
      <w:r>
        <w:rPr>
          <w:color w:val="000000"/>
        </w:rPr>
        <w:t>şi</w:t>
      </w:r>
      <w:proofErr w:type="spellEnd"/>
      <w:r>
        <w:rPr>
          <w:color w:val="000000"/>
        </w:rPr>
        <w:t xml:space="preserve"> creativ la dezvoltarea </w:t>
      </w:r>
      <w:proofErr w:type="spellStart"/>
      <w:r>
        <w:rPr>
          <w:color w:val="000000"/>
        </w:rPr>
        <w:t>societăţii</w:t>
      </w:r>
      <w:proofErr w:type="spellEnd"/>
      <w:r>
        <w:rPr>
          <w:color w:val="000000"/>
        </w:rPr>
        <w:t xml:space="preserve">, având sentimentul </w:t>
      </w:r>
      <w:proofErr w:type="spellStart"/>
      <w:r>
        <w:rPr>
          <w:color w:val="000000"/>
        </w:rPr>
        <w:t>apartenenţei</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europene.</w:t>
      </w:r>
    </w:p>
    <w:p w14:paraId="6E02E5A5" w14:textId="77777777" w:rsidR="00312434" w:rsidRDefault="00000000">
      <w:pPr>
        <w:spacing w:before="26" w:after="0"/>
      </w:pPr>
      <w:r>
        <w:rPr>
          <w:color w:val="000000"/>
        </w:rPr>
        <w:t xml:space="preserve">(3)Idealul </w:t>
      </w:r>
      <w:proofErr w:type="spellStart"/>
      <w:r>
        <w:rPr>
          <w:color w:val="000000"/>
        </w:rPr>
        <w:t>educaţional</w:t>
      </w:r>
      <w:proofErr w:type="spellEnd"/>
      <w:r>
        <w:rPr>
          <w:color w:val="000000"/>
        </w:rPr>
        <w:t xml:space="preserve"> al </w:t>
      </w:r>
      <w:proofErr w:type="spellStart"/>
      <w:r>
        <w:rPr>
          <w:color w:val="000000"/>
        </w:rPr>
        <w:t>şcolii</w:t>
      </w:r>
      <w:proofErr w:type="spellEnd"/>
      <w:r>
        <w:rPr>
          <w:color w:val="000000"/>
        </w:rPr>
        <w:t xml:space="preserve"> </w:t>
      </w:r>
      <w:proofErr w:type="spellStart"/>
      <w:r>
        <w:rPr>
          <w:color w:val="000000"/>
        </w:rPr>
        <w:t>româneşti</w:t>
      </w:r>
      <w:proofErr w:type="spellEnd"/>
      <w:r>
        <w:rPr>
          <w:color w:val="000000"/>
        </w:rPr>
        <w:t xml:space="preserve"> constă în dezvoltarea liberă, integrală </w:t>
      </w:r>
      <w:proofErr w:type="spellStart"/>
      <w:r>
        <w:rPr>
          <w:color w:val="000000"/>
        </w:rPr>
        <w:t>şi</w:t>
      </w:r>
      <w:proofErr w:type="spellEnd"/>
      <w:r>
        <w:rPr>
          <w:color w:val="000000"/>
        </w:rPr>
        <w:t xml:space="preserve"> armonioasă a </w:t>
      </w:r>
      <w:proofErr w:type="spellStart"/>
      <w:r>
        <w:rPr>
          <w:color w:val="000000"/>
        </w:rPr>
        <w:t>individualităţii</w:t>
      </w:r>
      <w:proofErr w:type="spellEnd"/>
      <w:r>
        <w:rPr>
          <w:color w:val="000000"/>
        </w:rPr>
        <w:t xml:space="preserve"> umane, în formarea </w:t>
      </w:r>
      <w:proofErr w:type="spellStart"/>
      <w:r>
        <w:rPr>
          <w:color w:val="000000"/>
        </w:rPr>
        <w:t>personalităţii</w:t>
      </w:r>
      <w:proofErr w:type="spellEnd"/>
      <w:r>
        <w:rPr>
          <w:color w:val="000000"/>
        </w:rPr>
        <w:t xml:space="preserve"> autonome </w:t>
      </w:r>
      <w:proofErr w:type="spellStart"/>
      <w:r>
        <w:rPr>
          <w:color w:val="000000"/>
        </w:rPr>
        <w:t>şi</w:t>
      </w:r>
      <w:proofErr w:type="spellEnd"/>
      <w:r>
        <w:rPr>
          <w:color w:val="000000"/>
        </w:rPr>
        <w:t xml:space="preserve"> în asumarea unui sistem de valori care sunt necesare pentru împlinirea </w:t>
      </w:r>
      <w:proofErr w:type="spellStart"/>
      <w:r>
        <w:rPr>
          <w:color w:val="000000"/>
        </w:rPr>
        <w:t>şi</w:t>
      </w:r>
      <w:proofErr w:type="spellEnd"/>
      <w:r>
        <w:rPr>
          <w:color w:val="000000"/>
        </w:rPr>
        <w:t xml:space="preserve"> dezvoltarea personală, pentru dezvoltarea spiritului antreprenorial, pentru participarea </w:t>
      </w:r>
      <w:proofErr w:type="spellStart"/>
      <w:r>
        <w:rPr>
          <w:color w:val="000000"/>
        </w:rPr>
        <w:t>cetăţenească</w:t>
      </w:r>
      <w:proofErr w:type="spellEnd"/>
      <w:r>
        <w:rPr>
          <w:color w:val="000000"/>
        </w:rPr>
        <w:t xml:space="preserve"> activă în societate, pentru incluziune socială </w:t>
      </w:r>
      <w:proofErr w:type="spellStart"/>
      <w:r>
        <w:rPr>
          <w:color w:val="000000"/>
        </w:rPr>
        <w:t>şi</w:t>
      </w:r>
      <w:proofErr w:type="spellEnd"/>
      <w:r>
        <w:rPr>
          <w:color w:val="000000"/>
        </w:rPr>
        <w:t xml:space="preserve"> pentru angajare pe </w:t>
      </w:r>
      <w:proofErr w:type="spellStart"/>
      <w:r>
        <w:rPr>
          <w:color w:val="000000"/>
        </w:rPr>
        <w:t>piaţa</w:t>
      </w:r>
      <w:proofErr w:type="spellEnd"/>
      <w:r>
        <w:rPr>
          <w:color w:val="000000"/>
        </w:rPr>
        <w:t xml:space="preserve"> muncii.</w:t>
      </w:r>
    </w:p>
    <w:p w14:paraId="0030CEAD" w14:textId="77777777" w:rsidR="00312434" w:rsidRDefault="00000000">
      <w:pPr>
        <w:spacing w:before="26" w:after="0"/>
      </w:pPr>
      <w:r>
        <w:rPr>
          <w:color w:val="000000"/>
        </w:rPr>
        <w:t xml:space="preserve">(4)Prezenta lege reglementează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sistemului de </w:t>
      </w:r>
      <w:proofErr w:type="spellStart"/>
      <w:r>
        <w:rPr>
          <w:color w:val="000000"/>
        </w:rPr>
        <w:t>învăţământ</w:t>
      </w:r>
      <w:proofErr w:type="spellEnd"/>
      <w:r>
        <w:rPr>
          <w:color w:val="000000"/>
        </w:rPr>
        <w:t xml:space="preserve"> preuniversitar, asigură cadrul pentru exercitarea, sub autoritatea statului român, a dreptului fundamental la </w:t>
      </w:r>
      <w:proofErr w:type="spellStart"/>
      <w:r>
        <w:rPr>
          <w:color w:val="000000"/>
        </w:rPr>
        <w:t>învăţătură</w:t>
      </w:r>
      <w:proofErr w:type="spellEnd"/>
      <w:r>
        <w:rPr>
          <w:color w:val="000000"/>
        </w:rPr>
        <w:t xml:space="preserve"> pentru beneficiarii primari, reglementează statutul personalului didactic de predare, didactic auxiliar </w:t>
      </w:r>
      <w:proofErr w:type="spellStart"/>
      <w:r>
        <w:rPr>
          <w:color w:val="000000"/>
        </w:rPr>
        <w:t>şi</w:t>
      </w:r>
      <w:proofErr w:type="spellEnd"/>
      <w:r>
        <w:rPr>
          <w:color w:val="000000"/>
        </w:rPr>
        <w:t xml:space="preserve"> de conducere din întregul sistem de </w:t>
      </w:r>
      <w:proofErr w:type="spellStart"/>
      <w:r>
        <w:rPr>
          <w:color w:val="000000"/>
        </w:rPr>
        <w:t>învăţământ</w:t>
      </w:r>
      <w:proofErr w:type="spellEnd"/>
      <w:r>
        <w:rPr>
          <w:color w:val="000000"/>
        </w:rPr>
        <w:t xml:space="preserve"> de stat, particular </w:t>
      </w:r>
      <w:proofErr w:type="spellStart"/>
      <w:r>
        <w:rPr>
          <w:color w:val="000000"/>
        </w:rPr>
        <w:t>şi</w:t>
      </w:r>
      <w:proofErr w:type="spellEnd"/>
      <w:r>
        <w:rPr>
          <w:color w:val="000000"/>
        </w:rPr>
        <w:t xml:space="preserve"> confesional, al personalului didactic de îndrumare </w:t>
      </w:r>
      <w:proofErr w:type="spellStart"/>
      <w:r>
        <w:rPr>
          <w:color w:val="000000"/>
        </w:rPr>
        <w:t>şi</w:t>
      </w:r>
      <w:proofErr w:type="spellEnd"/>
      <w:r>
        <w:rPr>
          <w:color w:val="000000"/>
        </w:rPr>
        <w:t xml:space="preserve"> control, precum </w:t>
      </w:r>
      <w:proofErr w:type="spellStart"/>
      <w:r>
        <w:rPr>
          <w:color w:val="000000"/>
        </w:rPr>
        <w:t>şi</w:t>
      </w:r>
      <w:proofErr w:type="spellEnd"/>
      <w:r>
        <w:rPr>
          <w:color w:val="000000"/>
        </w:rPr>
        <w:t xml:space="preserve"> al celorlalte categorii de personal didactic, prevăzute de lege. Prezenta lege asigură </w:t>
      </w:r>
      <w:proofErr w:type="spellStart"/>
      <w:r>
        <w:rPr>
          <w:color w:val="000000"/>
        </w:rPr>
        <w:t>şi</w:t>
      </w:r>
      <w:proofErr w:type="spellEnd"/>
      <w:r>
        <w:rPr>
          <w:color w:val="000000"/>
        </w:rPr>
        <w:t xml:space="preserve"> cadrul de </w:t>
      </w:r>
      <w:proofErr w:type="spellStart"/>
      <w:r>
        <w:rPr>
          <w:color w:val="000000"/>
        </w:rPr>
        <w:t>desfăşurare</w:t>
      </w:r>
      <w:proofErr w:type="spellEnd"/>
      <w:r>
        <w:rPr>
          <w:color w:val="000000"/>
        </w:rPr>
        <w:t xml:space="preserve">, în </w:t>
      </w:r>
      <w:proofErr w:type="spellStart"/>
      <w:r>
        <w:rPr>
          <w:color w:val="000000"/>
        </w:rPr>
        <w:t>învăţământul</w:t>
      </w:r>
      <w:proofErr w:type="spellEnd"/>
      <w:r>
        <w:rPr>
          <w:color w:val="000000"/>
        </w:rPr>
        <w:t xml:space="preserve"> preuniversitar, a formelor de </w:t>
      </w:r>
      <w:proofErr w:type="spellStart"/>
      <w:r>
        <w:rPr>
          <w:color w:val="000000"/>
        </w:rPr>
        <w:t>învăţare</w:t>
      </w:r>
      <w:proofErr w:type="spellEnd"/>
      <w:r>
        <w:rPr>
          <w:color w:val="000000"/>
        </w:rPr>
        <w:t xml:space="preserve"> pe tot parcursul </w:t>
      </w:r>
      <w:proofErr w:type="spellStart"/>
      <w:r>
        <w:rPr>
          <w:color w:val="000000"/>
        </w:rPr>
        <w:t>vieţii</w:t>
      </w:r>
      <w:proofErr w:type="spellEnd"/>
      <w:r>
        <w:rPr>
          <w:color w:val="000000"/>
        </w:rPr>
        <w:t>.</w:t>
      </w:r>
    </w:p>
    <w:p w14:paraId="6B756D54" w14:textId="77777777" w:rsidR="00312434" w:rsidRDefault="00312434">
      <w:pPr>
        <w:spacing w:before="80" w:after="0"/>
      </w:pPr>
    </w:p>
    <w:p w14:paraId="12F02F59" w14:textId="77777777" w:rsidR="00312434" w:rsidRDefault="00000000">
      <w:pPr>
        <w:spacing w:after="0"/>
      </w:pPr>
      <w:r>
        <w:rPr>
          <w:b/>
          <w:color w:val="000000"/>
        </w:rPr>
        <w:t xml:space="preserve">Art. 2 </w:t>
      </w:r>
    </w:p>
    <w:p w14:paraId="2355268D" w14:textId="77777777" w:rsidR="00312434" w:rsidRDefault="00000000">
      <w:pPr>
        <w:spacing w:after="0"/>
      </w:pPr>
      <w:r>
        <w:rPr>
          <w:color w:val="000000"/>
        </w:rPr>
        <w:lastRenderedPageBreak/>
        <w:t xml:space="preserve">Sistemul de </w:t>
      </w:r>
      <w:proofErr w:type="spellStart"/>
      <w:r>
        <w:rPr>
          <w:color w:val="000000"/>
        </w:rPr>
        <w:t>învăţământ</w:t>
      </w:r>
      <w:proofErr w:type="spellEnd"/>
      <w:r>
        <w:rPr>
          <w:color w:val="000000"/>
        </w:rPr>
        <w:t xml:space="preserve"> preuniversitar are la bază următoarele valori:</w:t>
      </w:r>
    </w:p>
    <w:p w14:paraId="14B4B210" w14:textId="77777777" w:rsidR="00312434" w:rsidRDefault="00000000">
      <w:pPr>
        <w:spacing w:after="0"/>
      </w:pPr>
      <w:r>
        <w:rPr>
          <w:color w:val="000000"/>
        </w:rPr>
        <w:t xml:space="preserve">a)colaborarea - dezvoltarea parteneriatelor </w:t>
      </w:r>
      <w:proofErr w:type="spellStart"/>
      <w:r>
        <w:rPr>
          <w:color w:val="000000"/>
        </w:rPr>
        <w:t>educaţionale</w:t>
      </w:r>
      <w:proofErr w:type="spellEnd"/>
      <w:r>
        <w:rPr>
          <w:color w:val="000000"/>
        </w:rPr>
        <w:t xml:space="preserve"> cu familia, comunitatea, mediul universitar, cu mediul de afaceri, în vederea parcurgerii traseului </w:t>
      </w:r>
      <w:proofErr w:type="spellStart"/>
      <w:r>
        <w:rPr>
          <w:color w:val="000000"/>
        </w:rPr>
        <w:t>educaţional</w:t>
      </w:r>
      <w:proofErr w:type="spellEnd"/>
      <w:r>
        <w:rPr>
          <w:color w:val="000000"/>
        </w:rPr>
        <w:t xml:space="preserve"> de către beneficiarul primar;</w:t>
      </w:r>
    </w:p>
    <w:p w14:paraId="731FC42F" w14:textId="77777777" w:rsidR="00312434" w:rsidRDefault="00000000">
      <w:pPr>
        <w:spacing w:after="0"/>
      </w:pPr>
      <w:r>
        <w:rPr>
          <w:color w:val="000000"/>
        </w:rPr>
        <w:t xml:space="preserve">b)diversitatea - respectarea </w:t>
      </w:r>
      <w:proofErr w:type="spellStart"/>
      <w:r>
        <w:rPr>
          <w:color w:val="000000"/>
        </w:rPr>
        <w:t>şi</w:t>
      </w:r>
      <w:proofErr w:type="spellEnd"/>
      <w:r>
        <w:rPr>
          <w:color w:val="000000"/>
        </w:rPr>
        <w:t xml:space="preserve"> valorizarea diferitelor perspective culturale, etnice, religioase, a </w:t>
      </w:r>
      <w:proofErr w:type="spellStart"/>
      <w:r>
        <w:rPr>
          <w:color w:val="000000"/>
        </w:rPr>
        <w:t>sensibilităţii</w:t>
      </w:r>
      <w:proofErr w:type="spellEnd"/>
      <w:r>
        <w:rPr>
          <w:color w:val="000000"/>
        </w:rPr>
        <w:t xml:space="preserve"> </w:t>
      </w:r>
      <w:proofErr w:type="spellStart"/>
      <w:r>
        <w:rPr>
          <w:color w:val="000000"/>
        </w:rPr>
        <w:t>şi</w:t>
      </w:r>
      <w:proofErr w:type="spellEnd"/>
      <w:r>
        <w:rPr>
          <w:color w:val="000000"/>
        </w:rPr>
        <w:t xml:space="preserve"> a empatiei, alături de întărirea </w:t>
      </w:r>
      <w:proofErr w:type="spellStart"/>
      <w:r>
        <w:rPr>
          <w:color w:val="000000"/>
        </w:rPr>
        <w:t>şi</w:t>
      </w:r>
      <w:proofErr w:type="spellEnd"/>
      <w:r>
        <w:rPr>
          <w:color w:val="000000"/>
        </w:rPr>
        <w:t xml:space="preserve"> pozitivarea imaginii de sine individuale </w:t>
      </w:r>
      <w:proofErr w:type="spellStart"/>
      <w:r>
        <w:rPr>
          <w:color w:val="000000"/>
        </w:rPr>
        <w:t>şi</w:t>
      </w:r>
      <w:proofErr w:type="spellEnd"/>
      <w:r>
        <w:rPr>
          <w:color w:val="000000"/>
        </w:rPr>
        <w:t xml:space="preserve"> colective;</w:t>
      </w:r>
    </w:p>
    <w:p w14:paraId="24B63E01" w14:textId="77777777" w:rsidR="00312434" w:rsidRDefault="00000000">
      <w:pPr>
        <w:spacing w:after="0"/>
      </w:pPr>
      <w:r>
        <w:rPr>
          <w:color w:val="000000"/>
        </w:rPr>
        <w:t>c)</w:t>
      </w:r>
      <w:proofErr w:type="spellStart"/>
      <w:r>
        <w:rPr>
          <w:color w:val="000000"/>
        </w:rPr>
        <w:t>excelenţa</w:t>
      </w:r>
      <w:proofErr w:type="spellEnd"/>
      <w:r>
        <w:rPr>
          <w:color w:val="000000"/>
        </w:rPr>
        <w:t xml:space="preserve"> - atingerea celui mai înalt </w:t>
      </w:r>
      <w:proofErr w:type="spellStart"/>
      <w:r>
        <w:rPr>
          <w:color w:val="000000"/>
        </w:rPr>
        <w:t>potenţial</w:t>
      </w:r>
      <w:proofErr w:type="spellEnd"/>
      <w:r>
        <w:rPr>
          <w:color w:val="000000"/>
        </w:rPr>
        <w:t xml:space="preserve"> în </w:t>
      </w:r>
      <w:proofErr w:type="spellStart"/>
      <w:r>
        <w:rPr>
          <w:color w:val="000000"/>
        </w:rPr>
        <w:t>educaţia</w:t>
      </w:r>
      <w:proofErr w:type="spellEnd"/>
      <w:r>
        <w:rPr>
          <w:color w:val="000000"/>
        </w:rPr>
        <w:t xml:space="preserve"> </w:t>
      </w:r>
      <w:proofErr w:type="spellStart"/>
      <w:r>
        <w:rPr>
          <w:color w:val="000000"/>
        </w:rPr>
        <w:t>şi</w:t>
      </w:r>
      <w:proofErr w:type="spellEnd"/>
      <w:r>
        <w:rPr>
          <w:color w:val="000000"/>
        </w:rPr>
        <w:t xml:space="preserve"> formarea profesională care vizează domeniile de </w:t>
      </w:r>
      <w:proofErr w:type="spellStart"/>
      <w:r>
        <w:rPr>
          <w:color w:val="000000"/>
        </w:rPr>
        <w:t>competenţe</w:t>
      </w:r>
      <w:proofErr w:type="spellEnd"/>
      <w:r>
        <w:rPr>
          <w:color w:val="000000"/>
        </w:rPr>
        <w:t xml:space="preserve"> ale elevului, </w:t>
      </w:r>
      <w:proofErr w:type="spellStart"/>
      <w:r>
        <w:rPr>
          <w:color w:val="000000"/>
        </w:rPr>
        <w:t>competenţa</w:t>
      </w:r>
      <w:proofErr w:type="spellEnd"/>
      <w:r>
        <w:rPr>
          <w:color w:val="000000"/>
        </w:rPr>
        <w:t xml:space="preserve"> profesională a personalului didactic de predare/personalului de conducere, de îndrumare </w:t>
      </w:r>
      <w:proofErr w:type="spellStart"/>
      <w:r>
        <w:rPr>
          <w:color w:val="000000"/>
        </w:rPr>
        <w:t>şi</w:t>
      </w:r>
      <w:proofErr w:type="spellEnd"/>
      <w:r>
        <w:rPr>
          <w:color w:val="000000"/>
        </w:rPr>
        <w:t xml:space="preserve"> control din </w:t>
      </w:r>
      <w:proofErr w:type="spellStart"/>
      <w:r>
        <w:rPr>
          <w:color w:val="000000"/>
        </w:rPr>
        <w:t>învăţământ</w:t>
      </w:r>
      <w:proofErr w:type="spellEnd"/>
      <w:r>
        <w:rPr>
          <w:color w:val="000000"/>
        </w:rPr>
        <w:t>;</w:t>
      </w:r>
    </w:p>
    <w:p w14:paraId="7E757ACF" w14:textId="77777777" w:rsidR="00312434" w:rsidRDefault="00000000">
      <w:pPr>
        <w:spacing w:after="0"/>
      </w:pPr>
      <w:r>
        <w:rPr>
          <w:color w:val="000000"/>
        </w:rPr>
        <w:t xml:space="preserve">d)echitatea - respectarea dreptului fiecărui beneficiar primar de a avea </w:t>
      </w:r>
      <w:proofErr w:type="spellStart"/>
      <w:r>
        <w:rPr>
          <w:color w:val="000000"/>
        </w:rPr>
        <w:t>şanse</w:t>
      </w:r>
      <w:proofErr w:type="spellEnd"/>
      <w:r>
        <w:rPr>
          <w:color w:val="000000"/>
        </w:rPr>
        <w:t xml:space="preserve"> egale de acces, de participare la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de atingere a </w:t>
      </w:r>
      <w:proofErr w:type="spellStart"/>
      <w:r>
        <w:rPr>
          <w:color w:val="000000"/>
        </w:rPr>
        <w:t>potenţialului</w:t>
      </w:r>
      <w:proofErr w:type="spellEnd"/>
      <w:r>
        <w:rPr>
          <w:color w:val="000000"/>
        </w:rPr>
        <w:t xml:space="preserve"> său optim, asigurarea accesului </w:t>
      </w:r>
      <w:proofErr w:type="spellStart"/>
      <w:r>
        <w:rPr>
          <w:color w:val="000000"/>
        </w:rPr>
        <w:t>şi</w:t>
      </w:r>
      <w:proofErr w:type="spellEnd"/>
      <w:r>
        <w:rPr>
          <w:color w:val="000000"/>
        </w:rPr>
        <w:t xml:space="preserve"> participării la </w:t>
      </w:r>
      <w:proofErr w:type="spellStart"/>
      <w:r>
        <w:rPr>
          <w:color w:val="000000"/>
        </w:rPr>
        <w:t>educaţie</w:t>
      </w:r>
      <w:proofErr w:type="spellEnd"/>
      <w:r>
        <w:rPr>
          <w:color w:val="000000"/>
        </w:rPr>
        <w:t xml:space="preserve"> a tuturor copiilor, indiferent de caracteristicile, dezavantajele sau </w:t>
      </w:r>
      <w:proofErr w:type="spellStart"/>
      <w:r>
        <w:rPr>
          <w:color w:val="000000"/>
        </w:rPr>
        <w:t>dificultăţile</w:t>
      </w:r>
      <w:proofErr w:type="spellEnd"/>
      <w:r>
        <w:rPr>
          <w:color w:val="000000"/>
        </w:rPr>
        <w:t xml:space="preserve"> acestora </w:t>
      </w:r>
      <w:proofErr w:type="spellStart"/>
      <w:r>
        <w:rPr>
          <w:color w:val="000000"/>
        </w:rPr>
        <w:t>şi</w:t>
      </w:r>
      <w:proofErr w:type="spellEnd"/>
      <w:r>
        <w:rPr>
          <w:color w:val="000000"/>
        </w:rPr>
        <w:t xml:space="preserve"> în acord cu nevoile individuale sau cu nivelul de sprijin necesar;</w:t>
      </w:r>
    </w:p>
    <w:p w14:paraId="7BF55E37" w14:textId="77777777" w:rsidR="00312434" w:rsidRDefault="00000000">
      <w:pPr>
        <w:spacing w:after="0"/>
      </w:pPr>
      <w:r>
        <w:rPr>
          <w:color w:val="000000"/>
        </w:rPr>
        <w:t xml:space="preserve">e)incluziunea - asigurarea accesului </w:t>
      </w:r>
      <w:proofErr w:type="spellStart"/>
      <w:r>
        <w:rPr>
          <w:color w:val="000000"/>
        </w:rPr>
        <w:t>şi</w:t>
      </w:r>
      <w:proofErr w:type="spellEnd"/>
      <w:r>
        <w:rPr>
          <w:color w:val="000000"/>
        </w:rPr>
        <w:t xml:space="preserve"> participării la </w:t>
      </w:r>
      <w:proofErr w:type="spellStart"/>
      <w:r>
        <w:rPr>
          <w:color w:val="000000"/>
        </w:rPr>
        <w:t>educaţie</w:t>
      </w:r>
      <w:proofErr w:type="spellEnd"/>
      <w:r>
        <w:rPr>
          <w:color w:val="000000"/>
        </w:rPr>
        <w:t xml:space="preserve"> a tuturor copiilor, indiferent de caracteristicile, dezavantajele sau </w:t>
      </w:r>
      <w:proofErr w:type="spellStart"/>
      <w:r>
        <w:rPr>
          <w:color w:val="000000"/>
        </w:rPr>
        <w:t>dificultăţile</w:t>
      </w:r>
      <w:proofErr w:type="spellEnd"/>
      <w:r>
        <w:rPr>
          <w:color w:val="000000"/>
        </w:rPr>
        <w:t xml:space="preserve"> acestora </w:t>
      </w:r>
      <w:proofErr w:type="spellStart"/>
      <w:r>
        <w:rPr>
          <w:color w:val="000000"/>
        </w:rPr>
        <w:t>şi</w:t>
      </w:r>
      <w:proofErr w:type="spellEnd"/>
      <w:r>
        <w:rPr>
          <w:color w:val="000000"/>
        </w:rPr>
        <w:t xml:space="preserve"> în acord cu nevoile individuale sau cu nivelul de sprijin necesar;</w:t>
      </w:r>
    </w:p>
    <w:p w14:paraId="0F2C7079" w14:textId="77777777" w:rsidR="00312434" w:rsidRDefault="00000000">
      <w:pPr>
        <w:spacing w:after="0"/>
      </w:pPr>
      <w:r>
        <w:rPr>
          <w:color w:val="000000"/>
        </w:rPr>
        <w:t xml:space="preserve">f)integritatea - asigurarea de repere valorice în </w:t>
      </w:r>
      <w:proofErr w:type="spellStart"/>
      <w:r>
        <w:rPr>
          <w:color w:val="000000"/>
        </w:rPr>
        <w:t>educaţie</w:t>
      </w:r>
      <w:proofErr w:type="spellEnd"/>
      <w:r>
        <w:rPr>
          <w:color w:val="000000"/>
        </w:rPr>
        <w:t>: onestitate, responsabilitate, atitudine etică;</w:t>
      </w:r>
    </w:p>
    <w:p w14:paraId="36E39B9D" w14:textId="77777777" w:rsidR="00312434" w:rsidRDefault="00000000">
      <w:pPr>
        <w:spacing w:after="0"/>
      </w:pPr>
      <w:r>
        <w:rPr>
          <w:color w:val="000000"/>
        </w:rPr>
        <w:t xml:space="preserve">g)profesionalismul - </w:t>
      </w:r>
      <w:proofErr w:type="spellStart"/>
      <w:r>
        <w:rPr>
          <w:color w:val="000000"/>
        </w:rPr>
        <w:t>menţinerea</w:t>
      </w:r>
      <w:proofErr w:type="spellEnd"/>
      <w:r>
        <w:rPr>
          <w:color w:val="000000"/>
        </w:rPr>
        <w:t xml:space="preserve"> de standarde ridicate atât în furnizarea actului </w:t>
      </w:r>
      <w:proofErr w:type="spellStart"/>
      <w:r>
        <w:rPr>
          <w:color w:val="000000"/>
        </w:rPr>
        <w:t>educaţional</w:t>
      </w:r>
      <w:proofErr w:type="spellEnd"/>
      <w:r>
        <w:rPr>
          <w:color w:val="000000"/>
        </w:rPr>
        <w:t xml:space="preserve"> pentru beneficiarii primari ai sistemului de </w:t>
      </w:r>
      <w:proofErr w:type="spellStart"/>
      <w:r>
        <w:rPr>
          <w:color w:val="000000"/>
        </w:rPr>
        <w:t>învăţământ</w:t>
      </w:r>
      <w:proofErr w:type="spellEnd"/>
      <w:r>
        <w:rPr>
          <w:color w:val="000000"/>
        </w:rPr>
        <w:t xml:space="preserve"> preuniversitar, cât </w:t>
      </w:r>
      <w:proofErr w:type="spellStart"/>
      <w:r>
        <w:rPr>
          <w:color w:val="000000"/>
        </w:rPr>
        <w:t>şi</w:t>
      </w:r>
      <w:proofErr w:type="spellEnd"/>
      <w:r>
        <w:rPr>
          <w:color w:val="000000"/>
        </w:rPr>
        <w:t xml:space="preserve"> în formarea </w:t>
      </w:r>
      <w:proofErr w:type="spellStart"/>
      <w:r>
        <w:rPr>
          <w:color w:val="000000"/>
        </w:rPr>
        <w:t>iniţială</w:t>
      </w:r>
      <w:proofErr w:type="spellEnd"/>
      <w:r>
        <w:rPr>
          <w:color w:val="000000"/>
        </w:rPr>
        <w:t xml:space="preserve"> </w:t>
      </w:r>
      <w:proofErr w:type="spellStart"/>
      <w:r>
        <w:rPr>
          <w:color w:val="000000"/>
        </w:rPr>
        <w:t>şi</w:t>
      </w:r>
      <w:proofErr w:type="spellEnd"/>
      <w:r>
        <w:rPr>
          <w:color w:val="000000"/>
        </w:rPr>
        <w:t xml:space="preserve"> continuă a personalului din </w:t>
      </w:r>
      <w:proofErr w:type="spellStart"/>
      <w:r>
        <w:rPr>
          <w:color w:val="000000"/>
        </w:rPr>
        <w:t>învăţământul</w:t>
      </w:r>
      <w:proofErr w:type="spellEnd"/>
      <w:r>
        <w:rPr>
          <w:color w:val="000000"/>
        </w:rPr>
        <w:t xml:space="preserve"> preuniversitar;</w:t>
      </w:r>
    </w:p>
    <w:p w14:paraId="54D59EB7" w14:textId="77777777" w:rsidR="00312434" w:rsidRDefault="00000000">
      <w:pPr>
        <w:spacing w:after="0"/>
      </w:pPr>
      <w:r>
        <w:rPr>
          <w:color w:val="000000"/>
        </w:rPr>
        <w:t xml:space="preserve">h)respectul - adoptarea unor atitudini </w:t>
      </w:r>
      <w:proofErr w:type="spellStart"/>
      <w:r>
        <w:rPr>
          <w:color w:val="000000"/>
        </w:rPr>
        <w:t>şi</w:t>
      </w:r>
      <w:proofErr w:type="spellEnd"/>
      <w:r>
        <w:rPr>
          <w:color w:val="000000"/>
        </w:rPr>
        <w:t xml:space="preserve"> comportamente de </w:t>
      </w:r>
      <w:proofErr w:type="spellStart"/>
      <w:r>
        <w:rPr>
          <w:color w:val="000000"/>
        </w:rPr>
        <w:t>relaţionare</w:t>
      </w:r>
      <w:proofErr w:type="spellEnd"/>
      <w:r>
        <w:rPr>
          <w:color w:val="000000"/>
        </w:rPr>
        <w:t xml:space="preserve"> adecvate </w:t>
      </w:r>
      <w:proofErr w:type="spellStart"/>
      <w:r>
        <w:rPr>
          <w:color w:val="000000"/>
        </w:rPr>
        <w:t>şi</w:t>
      </w:r>
      <w:proofErr w:type="spellEnd"/>
      <w:r>
        <w:rPr>
          <w:color w:val="000000"/>
        </w:rPr>
        <w:t xml:space="preserve"> pozitive </w:t>
      </w:r>
      <w:proofErr w:type="spellStart"/>
      <w:r>
        <w:rPr>
          <w:color w:val="000000"/>
        </w:rPr>
        <w:t>faţă</w:t>
      </w:r>
      <w:proofErr w:type="spellEnd"/>
      <w:r>
        <w:rPr>
          <w:color w:val="000000"/>
        </w:rPr>
        <w:t xml:space="preserve"> de toate persoanele implicate în procesul </w:t>
      </w:r>
      <w:proofErr w:type="spellStart"/>
      <w:r>
        <w:rPr>
          <w:color w:val="000000"/>
        </w:rPr>
        <w:t>educaţional</w:t>
      </w:r>
      <w:proofErr w:type="spellEnd"/>
      <w:r>
        <w:rPr>
          <w:color w:val="000000"/>
        </w:rPr>
        <w:t xml:space="preserve">, </w:t>
      </w:r>
      <w:proofErr w:type="spellStart"/>
      <w:r>
        <w:rPr>
          <w:color w:val="000000"/>
        </w:rPr>
        <w:t>faţă</w:t>
      </w:r>
      <w:proofErr w:type="spellEnd"/>
      <w:r>
        <w:rPr>
          <w:color w:val="000000"/>
        </w:rPr>
        <w:t xml:space="preserve"> de </w:t>
      </w:r>
      <w:proofErr w:type="spellStart"/>
      <w:r>
        <w:rPr>
          <w:color w:val="000000"/>
        </w:rPr>
        <w:t>instituţii</w:t>
      </w:r>
      <w:proofErr w:type="spellEnd"/>
      <w:r>
        <w:rPr>
          <w:color w:val="000000"/>
        </w:rPr>
        <w:t xml:space="preserve">, mediul înconjurător </w:t>
      </w:r>
      <w:proofErr w:type="spellStart"/>
      <w:r>
        <w:rPr>
          <w:color w:val="000000"/>
        </w:rPr>
        <w:t>şi</w:t>
      </w:r>
      <w:proofErr w:type="spellEnd"/>
      <w:r>
        <w:rPr>
          <w:color w:val="000000"/>
        </w:rPr>
        <w:t xml:space="preserve"> societate în ansamblu;</w:t>
      </w:r>
    </w:p>
    <w:p w14:paraId="2236B3AA" w14:textId="77777777" w:rsidR="00312434" w:rsidRDefault="00000000">
      <w:pPr>
        <w:spacing w:after="0"/>
      </w:pPr>
      <w:r>
        <w:rPr>
          <w:color w:val="000000"/>
        </w:rPr>
        <w:t xml:space="preserve">i)responsabilitatea - asumarea </w:t>
      </w:r>
      <w:proofErr w:type="spellStart"/>
      <w:r>
        <w:rPr>
          <w:color w:val="000000"/>
        </w:rPr>
        <w:t>conştientă</w:t>
      </w:r>
      <w:proofErr w:type="spellEnd"/>
      <w:r>
        <w:rPr>
          <w:color w:val="000000"/>
        </w:rPr>
        <w:t xml:space="preserve"> a îndatoririlor pentru comportamentul </w:t>
      </w:r>
      <w:proofErr w:type="spellStart"/>
      <w:r>
        <w:rPr>
          <w:color w:val="000000"/>
        </w:rPr>
        <w:t>şi</w:t>
      </w:r>
      <w:proofErr w:type="spellEnd"/>
      <w:r>
        <w:rPr>
          <w:color w:val="000000"/>
        </w:rPr>
        <w:t xml:space="preserve"> </w:t>
      </w:r>
      <w:proofErr w:type="spellStart"/>
      <w:r>
        <w:rPr>
          <w:color w:val="000000"/>
        </w:rPr>
        <w:t>acţiunile</w:t>
      </w:r>
      <w:proofErr w:type="spellEnd"/>
      <w:r>
        <w:rPr>
          <w:color w:val="000000"/>
        </w:rPr>
        <w:t xml:space="preserve"> proprii, la nivelul tuturor actorilor </w:t>
      </w:r>
      <w:proofErr w:type="spellStart"/>
      <w:r>
        <w:rPr>
          <w:color w:val="000000"/>
        </w:rPr>
        <w:t>implicaţi</w:t>
      </w:r>
      <w:proofErr w:type="spellEnd"/>
      <w:r>
        <w:rPr>
          <w:color w:val="000000"/>
        </w:rPr>
        <w:t xml:space="preserve"> în procesul </w:t>
      </w:r>
      <w:proofErr w:type="spellStart"/>
      <w:r>
        <w:rPr>
          <w:color w:val="000000"/>
        </w:rPr>
        <w:t>educaţional</w:t>
      </w:r>
      <w:proofErr w:type="spellEnd"/>
      <w:r>
        <w:rPr>
          <w:color w:val="000000"/>
        </w:rPr>
        <w:t>.</w:t>
      </w:r>
    </w:p>
    <w:p w14:paraId="27974ACA" w14:textId="77777777" w:rsidR="00312434" w:rsidRDefault="00312434">
      <w:pPr>
        <w:spacing w:before="80" w:after="0"/>
      </w:pPr>
    </w:p>
    <w:p w14:paraId="721CEC8A" w14:textId="77777777" w:rsidR="00312434" w:rsidRDefault="00000000">
      <w:pPr>
        <w:spacing w:after="0"/>
      </w:pPr>
      <w:r>
        <w:rPr>
          <w:b/>
          <w:color w:val="000000"/>
        </w:rPr>
        <w:t xml:space="preserve">Art. 3 </w:t>
      </w:r>
    </w:p>
    <w:p w14:paraId="5AAB5D12" w14:textId="77777777" w:rsidR="00312434" w:rsidRDefault="00000000">
      <w:pPr>
        <w:spacing w:after="0"/>
      </w:pPr>
      <w:r>
        <w:rPr>
          <w:color w:val="000000"/>
        </w:rPr>
        <w:t xml:space="preserve">Principiile care guvernează </w:t>
      </w:r>
      <w:proofErr w:type="spellStart"/>
      <w:r>
        <w:rPr>
          <w:color w:val="000000"/>
        </w:rPr>
        <w:t>învăţământul</w:t>
      </w:r>
      <w:proofErr w:type="spellEnd"/>
      <w:r>
        <w:rPr>
          <w:color w:val="000000"/>
        </w:rPr>
        <w:t xml:space="preserve"> preuniversitar sunt:</w:t>
      </w:r>
    </w:p>
    <w:p w14:paraId="7B1E6DF4" w14:textId="77777777" w:rsidR="00312434" w:rsidRDefault="00000000">
      <w:pPr>
        <w:spacing w:after="0"/>
      </w:pPr>
      <w:r>
        <w:rPr>
          <w:color w:val="000000"/>
        </w:rPr>
        <w:t xml:space="preserve">a)principiul nediscriminării - în baza căruia accesul </w:t>
      </w:r>
      <w:proofErr w:type="spellStart"/>
      <w:r>
        <w:rPr>
          <w:color w:val="000000"/>
        </w:rPr>
        <w:t>şi</w:t>
      </w:r>
      <w:proofErr w:type="spellEnd"/>
      <w:r>
        <w:rPr>
          <w:color w:val="000000"/>
        </w:rPr>
        <w:t xml:space="preserve"> participarea la </w:t>
      </w:r>
      <w:proofErr w:type="spellStart"/>
      <w:r>
        <w:rPr>
          <w:color w:val="000000"/>
        </w:rPr>
        <w:t>educaţia</w:t>
      </w:r>
      <w:proofErr w:type="spellEnd"/>
      <w:r>
        <w:rPr>
          <w:color w:val="000000"/>
        </w:rPr>
        <w:t xml:space="preserve"> de calitate se realizează fără discriminare, inclusiv prin interzicerea segregării </w:t>
      </w:r>
      <w:proofErr w:type="spellStart"/>
      <w:r>
        <w:rPr>
          <w:color w:val="000000"/>
        </w:rPr>
        <w:t>şcolare</w:t>
      </w:r>
      <w:proofErr w:type="spellEnd"/>
      <w:r>
        <w:rPr>
          <w:color w:val="000000"/>
        </w:rPr>
        <w:t>;</w:t>
      </w:r>
    </w:p>
    <w:p w14:paraId="596D117D" w14:textId="77777777" w:rsidR="00312434" w:rsidRDefault="00000000">
      <w:pPr>
        <w:spacing w:after="0"/>
      </w:pPr>
      <w:r>
        <w:rPr>
          <w:color w:val="000000"/>
        </w:rPr>
        <w:t xml:space="preserve">b)principiul </w:t>
      </w:r>
      <w:proofErr w:type="spellStart"/>
      <w:r>
        <w:rPr>
          <w:color w:val="000000"/>
        </w:rPr>
        <w:t>calităţii</w:t>
      </w:r>
      <w:proofErr w:type="spellEnd"/>
      <w:r>
        <w:rPr>
          <w:color w:val="000000"/>
        </w:rPr>
        <w:t xml:space="preserve"> - în baza căruia </w:t>
      </w:r>
      <w:proofErr w:type="spellStart"/>
      <w:r>
        <w:rPr>
          <w:color w:val="000000"/>
        </w:rPr>
        <w:t>activităţile</w:t>
      </w:r>
      <w:proofErr w:type="spellEnd"/>
      <w:r>
        <w:rPr>
          <w:color w:val="000000"/>
        </w:rPr>
        <w:t xml:space="preserve"> de </w:t>
      </w:r>
      <w:proofErr w:type="spellStart"/>
      <w:r>
        <w:rPr>
          <w:color w:val="000000"/>
        </w:rPr>
        <w:t>învăţământ</w:t>
      </w:r>
      <w:proofErr w:type="spellEnd"/>
      <w:r>
        <w:rPr>
          <w:color w:val="000000"/>
        </w:rPr>
        <w:t xml:space="preserve"> se raportează la standarde de calitate </w:t>
      </w:r>
      <w:proofErr w:type="spellStart"/>
      <w:r>
        <w:rPr>
          <w:color w:val="000000"/>
        </w:rPr>
        <w:t>şi</w:t>
      </w:r>
      <w:proofErr w:type="spellEnd"/>
      <w:r>
        <w:rPr>
          <w:color w:val="000000"/>
        </w:rPr>
        <w:t xml:space="preserve"> la bune practici </w:t>
      </w:r>
      <w:proofErr w:type="spellStart"/>
      <w:r>
        <w:rPr>
          <w:color w:val="000000"/>
        </w:rPr>
        <w:t>naţionale</w:t>
      </w:r>
      <w:proofErr w:type="spellEnd"/>
      <w:r>
        <w:rPr>
          <w:color w:val="000000"/>
        </w:rPr>
        <w:t xml:space="preserve">, europene </w:t>
      </w:r>
      <w:proofErr w:type="spellStart"/>
      <w:r>
        <w:rPr>
          <w:color w:val="000000"/>
        </w:rPr>
        <w:t>şi</w:t>
      </w:r>
      <w:proofErr w:type="spellEnd"/>
      <w:r>
        <w:rPr>
          <w:color w:val="000000"/>
        </w:rPr>
        <w:t xml:space="preserve"> </w:t>
      </w:r>
      <w:proofErr w:type="spellStart"/>
      <w:r>
        <w:rPr>
          <w:color w:val="000000"/>
        </w:rPr>
        <w:t>internaţionale</w:t>
      </w:r>
      <w:proofErr w:type="spellEnd"/>
      <w:r>
        <w:rPr>
          <w:color w:val="000000"/>
        </w:rPr>
        <w:t>;</w:t>
      </w:r>
    </w:p>
    <w:p w14:paraId="4844DF52" w14:textId="77777777" w:rsidR="00312434" w:rsidRDefault="00000000">
      <w:pPr>
        <w:spacing w:after="0"/>
      </w:pPr>
      <w:r>
        <w:rPr>
          <w:color w:val="000000"/>
        </w:rPr>
        <w:t xml:space="preserve">c)principiul </w:t>
      </w:r>
      <w:proofErr w:type="spellStart"/>
      <w:r>
        <w:rPr>
          <w:color w:val="000000"/>
        </w:rPr>
        <w:t>relevanţei</w:t>
      </w:r>
      <w:proofErr w:type="spellEnd"/>
      <w:r>
        <w:rPr>
          <w:color w:val="000000"/>
        </w:rPr>
        <w:t xml:space="preserve"> - presupune o ofertă </w:t>
      </w:r>
      <w:proofErr w:type="spellStart"/>
      <w:r>
        <w:rPr>
          <w:color w:val="000000"/>
        </w:rPr>
        <w:t>educaţională</w:t>
      </w:r>
      <w:proofErr w:type="spellEnd"/>
      <w:r>
        <w:rPr>
          <w:color w:val="000000"/>
        </w:rPr>
        <w:t xml:space="preserve"> realistă, actualizată </w:t>
      </w:r>
      <w:proofErr w:type="spellStart"/>
      <w:r>
        <w:rPr>
          <w:color w:val="000000"/>
        </w:rPr>
        <w:t>şi</w:t>
      </w:r>
      <w:proofErr w:type="spellEnd"/>
      <w:r>
        <w:rPr>
          <w:color w:val="000000"/>
        </w:rPr>
        <w:t xml:space="preserve"> corelată cu nevoile elevilor de dezvoltare personală, cu domeniile de </w:t>
      </w:r>
      <w:proofErr w:type="spellStart"/>
      <w:r>
        <w:rPr>
          <w:color w:val="000000"/>
        </w:rPr>
        <w:t>cunoaştere</w:t>
      </w:r>
      <w:proofErr w:type="spellEnd"/>
      <w:r>
        <w:rPr>
          <w:color w:val="000000"/>
        </w:rPr>
        <w:t xml:space="preserve">, cu valorile socioculturale </w:t>
      </w:r>
      <w:proofErr w:type="spellStart"/>
      <w:r>
        <w:rPr>
          <w:color w:val="000000"/>
        </w:rPr>
        <w:t>şi</w:t>
      </w:r>
      <w:proofErr w:type="spellEnd"/>
      <w:r>
        <w:rPr>
          <w:color w:val="000000"/>
        </w:rPr>
        <w:t xml:space="preserve"> cu </w:t>
      </w:r>
      <w:proofErr w:type="spellStart"/>
      <w:r>
        <w:rPr>
          <w:color w:val="000000"/>
        </w:rPr>
        <w:t>cerinţele</w:t>
      </w:r>
      <w:proofErr w:type="spellEnd"/>
      <w:r>
        <w:rPr>
          <w:color w:val="000000"/>
        </w:rPr>
        <w:t xml:space="preserve"> </w:t>
      </w:r>
      <w:proofErr w:type="spellStart"/>
      <w:r>
        <w:rPr>
          <w:color w:val="000000"/>
        </w:rPr>
        <w:t>pieţei</w:t>
      </w:r>
      <w:proofErr w:type="spellEnd"/>
      <w:r>
        <w:rPr>
          <w:color w:val="000000"/>
        </w:rPr>
        <w:t xml:space="preserve"> muncii;</w:t>
      </w:r>
    </w:p>
    <w:p w14:paraId="153830BF" w14:textId="77777777" w:rsidR="00312434" w:rsidRDefault="00000000">
      <w:pPr>
        <w:spacing w:after="0"/>
      </w:pPr>
      <w:r>
        <w:rPr>
          <w:color w:val="000000"/>
        </w:rPr>
        <w:t xml:space="preserve">d)principiul </w:t>
      </w:r>
      <w:proofErr w:type="spellStart"/>
      <w:r>
        <w:rPr>
          <w:color w:val="000000"/>
        </w:rPr>
        <w:t>eficienţei</w:t>
      </w:r>
      <w:proofErr w:type="spellEnd"/>
      <w:r>
        <w:rPr>
          <w:color w:val="000000"/>
        </w:rPr>
        <w:t xml:space="preserve"> - în baza căruia se </w:t>
      </w:r>
      <w:proofErr w:type="spellStart"/>
      <w:r>
        <w:rPr>
          <w:color w:val="000000"/>
        </w:rPr>
        <w:t>urmăreşte</w:t>
      </w:r>
      <w:proofErr w:type="spellEnd"/>
      <w:r>
        <w:rPr>
          <w:color w:val="000000"/>
        </w:rPr>
        <w:t xml:space="preserve"> </w:t>
      </w:r>
      <w:proofErr w:type="spellStart"/>
      <w:r>
        <w:rPr>
          <w:color w:val="000000"/>
        </w:rPr>
        <w:t>obţinerea</w:t>
      </w:r>
      <w:proofErr w:type="spellEnd"/>
      <w:r>
        <w:rPr>
          <w:color w:val="000000"/>
        </w:rPr>
        <w:t xml:space="preserve"> de rezultate </w:t>
      </w:r>
      <w:proofErr w:type="spellStart"/>
      <w:r>
        <w:rPr>
          <w:color w:val="000000"/>
        </w:rPr>
        <w:t>educaţionale</w:t>
      </w:r>
      <w:proofErr w:type="spellEnd"/>
      <w:r>
        <w:rPr>
          <w:color w:val="000000"/>
        </w:rPr>
        <w:t xml:space="preserve"> preconizate, prin gestionarea resurselor existente;</w:t>
      </w:r>
    </w:p>
    <w:p w14:paraId="27B2CEB4" w14:textId="77777777" w:rsidR="00312434" w:rsidRDefault="00000000">
      <w:pPr>
        <w:spacing w:after="0"/>
      </w:pPr>
      <w:r>
        <w:rPr>
          <w:color w:val="000000"/>
        </w:rPr>
        <w:t xml:space="preserve">e)principiul descentralizării decizionale - presupune redistribuirea </w:t>
      </w:r>
      <w:proofErr w:type="spellStart"/>
      <w:r>
        <w:rPr>
          <w:color w:val="000000"/>
        </w:rPr>
        <w:t>autorităţii</w:t>
      </w:r>
      <w:proofErr w:type="spellEnd"/>
      <w:r>
        <w:rPr>
          <w:color w:val="000000"/>
        </w:rPr>
        <w:t xml:space="preserve"> decizionale de la nivelurile centrale către cele locale, pentru a răspunde adecvat nevoilor beneficiarilor;</w:t>
      </w:r>
    </w:p>
    <w:p w14:paraId="11B09587" w14:textId="77777777" w:rsidR="00312434" w:rsidRDefault="00000000">
      <w:pPr>
        <w:spacing w:after="0"/>
      </w:pPr>
      <w:r>
        <w:rPr>
          <w:color w:val="000000"/>
        </w:rPr>
        <w:lastRenderedPageBreak/>
        <w:t xml:space="preserve">f)principiul garantării </w:t>
      </w:r>
      <w:proofErr w:type="spellStart"/>
      <w:r>
        <w:rPr>
          <w:color w:val="000000"/>
        </w:rPr>
        <w:t>identităţii</w:t>
      </w:r>
      <w:proofErr w:type="spellEnd"/>
      <w:r>
        <w:rPr>
          <w:color w:val="000000"/>
        </w:rPr>
        <w:t xml:space="preserve"> culturale a tuturor </w:t>
      </w:r>
      <w:proofErr w:type="spellStart"/>
      <w:r>
        <w:rPr>
          <w:color w:val="000000"/>
        </w:rPr>
        <w:t>cetăţenilor</w:t>
      </w:r>
      <w:proofErr w:type="spellEnd"/>
      <w:r>
        <w:rPr>
          <w:color w:val="000000"/>
        </w:rPr>
        <w:t xml:space="preserve"> români </w:t>
      </w:r>
      <w:proofErr w:type="spellStart"/>
      <w:r>
        <w:rPr>
          <w:color w:val="000000"/>
        </w:rPr>
        <w:t>şi</w:t>
      </w:r>
      <w:proofErr w:type="spellEnd"/>
      <w:r>
        <w:rPr>
          <w:color w:val="000000"/>
        </w:rPr>
        <w:t xml:space="preserve"> dialogului intercultural;</w:t>
      </w:r>
    </w:p>
    <w:p w14:paraId="3E65101E" w14:textId="77777777" w:rsidR="00312434" w:rsidRDefault="00000000">
      <w:pPr>
        <w:spacing w:after="0"/>
      </w:pPr>
      <w:r>
        <w:rPr>
          <w:color w:val="000000"/>
        </w:rPr>
        <w:t xml:space="preserve">g)principiul asumării, promovării </w:t>
      </w:r>
      <w:proofErr w:type="spellStart"/>
      <w:r>
        <w:rPr>
          <w:color w:val="000000"/>
        </w:rPr>
        <w:t>şi</w:t>
      </w:r>
      <w:proofErr w:type="spellEnd"/>
      <w:r>
        <w:rPr>
          <w:color w:val="000000"/>
        </w:rPr>
        <w:t xml:space="preserve"> păstrării </w:t>
      </w:r>
      <w:proofErr w:type="spellStart"/>
      <w:r>
        <w:rPr>
          <w:color w:val="000000"/>
        </w:rPr>
        <w:t>identităţii</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a valorilor culturale ale poporului român;</w:t>
      </w:r>
    </w:p>
    <w:p w14:paraId="462831F4" w14:textId="77777777" w:rsidR="00312434" w:rsidRDefault="00000000">
      <w:pPr>
        <w:spacing w:after="0"/>
      </w:pPr>
      <w:r>
        <w:rPr>
          <w:color w:val="000000"/>
        </w:rPr>
        <w:t xml:space="preserve">h)principiul </w:t>
      </w:r>
      <w:proofErr w:type="spellStart"/>
      <w:r>
        <w:rPr>
          <w:color w:val="000000"/>
        </w:rPr>
        <w:t>recunoaşterii</w:t>
      </w:r>
      <w:proofErr w:type="spellEnd"/>
      <w:r>
        <w:rPr>
          <w:color w:val="000000"/>
        </w:rPr>
        <w:t xml:space="preserve"> </w:t>
      </w:r>
      <w:proofErr w:type="spellStart"/>
      <w:r>
        <w:rPr>
          <w:color w:val="000000"/>
        </w:rPr>
        <w:t>şi</w:t>
      </w:r>
      <w:proofErr w:type="spellEnd"/>
      <w:r>
        <w:rPr>
          <w:color w:val="000000"/>
        </w:rPr>
        <w:t xml:space="preserve"> garantării drepturilor persoanelor </w:t>
      </w:r>
      <w:proofErr w:type="spellStart"/>
      <w:r>
        <w:rPr>
          <w:color w:val="000000"/>
        </w:rPr>
        <w:t>aparţinând</w:t>
      </w:r>
      <w:proofErr w:type="spellEnd"/>
      <w:r>
        <w:rPr>
          <w:color w:val="000000"/>
        </w:rPr>
        <w:t xml:space="preserv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la păstrarea, la dezvoltarea </w:t>
      </w:r>
      <w:proofErr w:type="spellStart"/>
      <w:r>
        <w:rPr>
          <w:color w:val="000000"/>
        </w:rPr>
        <w:t>şi</w:t>
      </w:r>
      <w:proofErr w:type="spellEnd"/>
      <w:r>
        <w:rPr>
          <w:color w:val="000000"/>
        </w:rPr>
        <w:t xml:space="preserve"> la exprimarea </w:t>
      </w:r>
      <w:proofErr w:type="spellStart"/>
      <w:r>
        <w:rPr>
          <w:color w:val="000000"/>
        </w:rPr>
        <w:t>identităţii</w:t>
      </w:r>
      <w:proofErr w:type="spellEnd"/>
      <w:r>
        <w:rPr>
          <w:color w:val="000000"/>
        </w:rPr>
        <w:t xml:space="preserve"> lor etnice, culturale, lingvistice </w:t>
      </w:r>
      <w:proofErr w:type="spellStart"/>
      <w:r>
        <w:rPr>
          <w:color w:val="000000"/>
        </w:rPr>
        <w:t>şi</w:t>
      </w:r>
      <w:proofErr w:type="spellEnd"/>
      <w:r>
        <w:rPr>
          <w:color w:val="000000"/>
        </w:rPr>
        <w:t xml:space="preserve"> religioase;</w:t>
      </w:r>
    </w:p>
    <w:p w14:paraId="0F113C6E" w14:textId="77777777" w:rsidR="00312434" w:rsidRDefault="00000000">
      <w:pPr>
        <w:spacing w:after="0"/>
      </w:pPr>
      <w:r>
        <w:rPr>
          <w:color w:val="000000"/>
        </w:rPr>
        <w:t xml:space="preserve">i)principiul asigurării </w:t>
      </w:r>
      <w:proofErr w:type="spellStart"/>
      <w:r>
        <w:rPr>
          <w:color w:val="000000"/>
        </w:rPr>
        <w:t>echităţii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egalităţii</w:t>
      </w:r>
      <w:proofErr w:type="spellEnd"/>
      <w:r>
        <w:rPr>
          <w:color w:val="000000"/>
        </w:rPr>
        <w:t xml:space="preserve"> de </w:t>
      </w:r>
      <w:proofErr w:type="spellStart"/>
      <w:r>
        <w:rPr>
          <w:color w:val="000000"/>
        </w:rPr>
        <w:t>şanse</w:t>
      </w:r>
      <w:proofErr w:type="spellEnd"/>
      <w:r>
        <w:rPr>
          <w:color w:val="000000"/>
        </w:rPr>
        <w:t xml:space="preserve"> - implică asigurarea </w:t>
      </w:r>
      <w:proofErr w:type="spellStart"/>
      <w:r>
        <w:rPr>
          <w:color w:val="000000"/>
        </w:rPr>
        <w:t>condiţiilor</w:t>
      </w:r>
      <w:proofErr w:type="spellEnd"/>
      <w:r>
        <w:rPr>
          <w:color w:val="000000"/>
        </w:rPr>
        <w:t xml:space="preserve"> pentru accesul </w:t>
      </w:r>
      <w:proofErr w:type="spellStart"/>
      <w:r>
        <w:rPr>
          <w:color w:val="000000"/>
        </w:rPr>
        <w:t>şi</w:t>
      </w:r>
      <w:proofErr w:type="spellEnd"/>
      <w:r>
        <w:rPr>
          <w:color w:val="000000"/>
        </w:rPr>
        <w:t xml:space="preserve"> participarea la </w:t>
      </w:r>
      <w:proofErr w:type="spellStart"/>
      <w:r>
        <w:rPr>
          <w:color w:val="000000"/>
        </w:rPr>
        <w:t>educaţie</w:t>
      </w:r>
      <w:proofErr w:type="spellEnd"/>
      <w:r>
        <w:rPr>
          <w:color w:val="000000"/>
        </w:rPr>
        <w:t xml:space="preserve"> a tuturor beneficiarilor primari, prin eliminarea limitărilor/barierelor etnice, religioase, de dizabilitate, fără a se limita la acestea, combaterea discriminării </w:t>
      </w:r>
      <w:proofErr w:type="spellStart"/>
      <w:r>
        <w:rPr>
          <w:color w:val="000000"/>
        </w:rPr>
        <w:t>şi</w:t>
      </w:r>
      <w:proofErr w:type="spellEnd"/>
      <w:r>
        <w:rPr>
          <w:color w:val="000000"/>
        </w:rPr>
        <w:t xml:space="preserve"> personalizarea parcursurilor </w:t>
      </w:r>
      <w:proofErr w:type="spellStart"/>
      <w:r>
        <w:rPr>
          <w:color w:val="000000"/>
        </w:rPr>
        <w:t>educaţionale</w:t>
      </w:r>
      <w:proofErr w:type="spellEnd"/>
      <w:r>
        <w:rPr>
          <w:color w:val="000000"/>
        </w:rPr>
        <w:t xml:space="preserve"> în </w:t>
      </w:r>
      <w:proofErr w:type="spellStart"/>
      <w:r>
        <w:rPr>
          <w:color w:val="000000"/>
        </w:rPr>
        <w:t>funcţie</w:t>
      </w:r>
      <w:proofErr w:type="spellEnd"/>
      <w:r>
        <w:rPr>
          <w:color w:val="000000"/>
        </w:rPr>
        <w:t xml:space="preserve"> de nevoi specifice;</w:t>
      </w:r>
    </w:p>
    <w:p w14:paraId="2347F2D2" w14:textId="77777777" w:rsidR="00312434" w:rsidRDefault="00000000">
      <w:pPr>
        <w:spacing w:after="0"/>
      </w:pPr>
      <w:r>
        <w:rPr>
          <w:color w:val="000000"/>
        </w:rPr>
        <w:t xml:space="preserve">j)principiul </w:t>
      </w:r>
      <w:proofErr w:type="spellStart"/>
      <w:r>
        <w:rPr>
          <w:color w:val="000000"/>
        </w:rPr>
        <w:t>transparenţei</w:t>
      </w:r>
      <w:proofErr w:type="spellEnd"/>
      <w:r>
        <w:rPr>
          <w:color w:val="000000"/>
        </w:rPr>
        <w:t xml:space="preserve"> - implică asigurarea </w:t>
      </w:r>
      <w:proofErr w:type="spellStart"/>
      <w:r>
        <w:rPr>
          <w:color w:val="000000"/>
        </w:rPr>
        <w:t>vizibilităţii</w:t>
      </w:r>
      <w:proofErr w:type="spellEnd"/>
      <w:r>
        <w:rPr>
          <w:color w:val="000000"/>
        </w:rPr>
        <w:t xml:space="preserve"> deciziei, a proceselor </w:t>
      </w:r>
      <w:proofErr w:type="spellStart"/>
      <w:r>
        <w:rPr>
          <w:color w:val="000000"/>
        </w:rPr>
        <w:t>şi</w:t>
      </w:r>
      <w:proofErr w:type="spellEnd"/>
      <w:r>
        <w:rPr>
          <w:color w:val="000000"/>
        </w:rPr>
        <w:t xml:space="preserve"> a rezultatelor din domeniul </w:t>
      </w:r>
      <w:proofErr w:type="spellStart"/>
      <w:r>
        <w:rPr>
          <w:color w:val="000000"/>
        </w:rPr>
        <w:t>educaţiei</w:t>
      </w:r>
      <w:proofErr w:type="spellEnd"/>
      <w:r>
        <w:rPr>
          <w:color w:val="000000"/>
        </w:rPr>
        <w:t xml:space="preserve">, prin comunicarea deschisă, periodică </w:t>
      </w:r>
      <w:proofErr w:type="spellStart"/>
      <w:r>
        <w:rPr>
          <w:color w:val="000000"/>
        </w:rPr>
        <w:t>şi</w:t>
      </w:r>
      <w:proofErr w:type="spellEnd"/>
      <w:r>
        <w:rPr>
          <w:color w:val="000000"/>
        </w:rPr>
        <w:t xml:space="preserve"> adecvată a acestora către beneficiarii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către societate în ansamblu;</w:t>
      </w:r>
    </w:p>
    <w:p w14:paraId="1A3B383C" w14:textId="77777777" w:rsidR="00312434" w:rsidRDefault="00000000">
      <w:pPr>
        <w:spacing w:after="0"/>
      </w:pPr>
      <w:r>
        <w:rPr>
          <w:color w:val="000000"/>
        </w:rPr>
        <w:t xml:space="preserve">k)principiul </w:t>
      </w:r>
      <w:proofErr w:type="spellStart"/>
      <w:r>
        <w:rPr>
          <w:color w:val="000000"/>
        </w:rPr>
        <w:t>libertăţii</w:t>
      </w:r>
      <w:proofErr w:type="spellEnd"/>
      <w:r>
        <w:rPr>
          <w:color w:val="000000"/>
        </w:rPr>
        <w:t xml:space="preserve"> de gândire </w:t>
      </w:r>
      <w:proofErr w:type="spellStart"/>
      <w:r>
        <w:rPr>
          <w:color w:val="000000"/>
        </w:rPr>
        <w:t>şi</w:t>
      </w:r>
      <w:proofErr w:type="spellEnd"/>
      <w:r>
        <w:rPr>
          <w:color w:val="000000"/>
        </w:rPr>
        <w:t xml:space="preserve"> al </w:t>
      </w:r>
      <w:proofErr w:type="spellStart"/>
      <w:r>
        <w:rPr>
          <w:color w:val="000000"/>
        </w:rPr>
        <w:t>independenţei</w:t>
      </w:r>
      <w:proofErr w:type="spellEnd"/>
      <w:r>
        <w:rPr>
          <w:color w:val="000000"/>
        </w:rPr>
        <w:t xml:space="preserve"> </w:t>
      </w:r>
      <w:proofErr w:type="spellStart"/>
      <w:r>
        <w:rPr>
          <w:color w:val="000000"/>
        </w:rPr>
        <w:t>faţă</w:t>
      </w:r>
      <w:proofErr w:type="spellEnd"/>
      <w:r>
        <w:rPr>
          <w:color w:val="000000"/>
        </w:rPr>
        <w:t xml:space="preserve"> de ideologii, doctrine politice </w:t>
      </w:r>
      <w:proofErr w:type="spellStart"/>
      <w:r>
        <w:rPr>
          <w:color w:val="000000"/>
        </w:rPr>
        <w:t>şi</w:t>
      </w:r>
      <w:proofErr w:type="spellEnd"/>
      <w:r>
        <w:rPr>
          <w:color w:val="000000"/>
        </w:rPr>
        <w:t xml:space="preserve"> religioase;</w:t>
      </w:r>
    </w:p>
    <w:p w14:paraId="6CE91662" w14:textId="77777777" w:rsidR="00312434" w:rsidRDefault="00000000">
      <w:pPr>
        <w:spacing w:after="0"/>
      </w:pPr>
      <w:r>
        <w:rPr>
          <w:color w:val="000000"/>
        </w:rPr>
        <w:t xml:space="preserve">l)principiul incluziunii - implică acceptarea cu drepturi depline în sistemul de </w:t>
      </w:r>
      <w:proofErr w:type="spellStart"/>
      <w:r>
        <w:rPr>
          <w:color w:val="000000"/>
        </w:rPr>
        <w:t>educaţie</w:t>
      </w:r>
      <w:proofErr w:type="spellEnd"/>
      <w:r>
        <w:rPr>
          <w:color w:val="000000"/>
        </w:rPr>
        <w:t xml:space="preserve"> a tuturor beneficiarilor, combaterea excluziunii </w:t>
      </w:r>
      <w:proofErr w:type="spellStart"/>
      <w:r>
        <w:rPr>
          <w:color w:val="000000"/>
        </w:rPr>
        <w:t>şi</w:t>
      </w:r>
      <w:proofErr w:type="spellEnd"/>
      <w:r>
        <w:rPr>
          <w:color w:val="000000"/>
        </w:rPr>
        <w:t xml:space="preserve"> sprijinul pentru participare activă la </w:t>
      </w:r>
      <w:proofErr w:type="spellStart"/>
      <w:r>
        <w:rPr>
          <w:color w:val="000000"/>
        </w:rPr>
        <w:t>educaţie</w:t>
      </w:r>
      <w:proofErr w:type="spellEnd"/>
      <w:r>
        <w:rPr>
          <w:color w:val="000000"/>
        </w:rPr>
        <w:t xml:space="preserve"> în ansamblul său;</w:t>
      </w:r>
    </w:p>
    <w:p w14:paraId="450C9D78" w14:textId="77777777" w:rsidR="00312434" w:rsidRDefault="00000000">
      <w:pPr>
        <w:spacing w:after="0"/>
      </w:pPr>
      <w:r>
        <w:rPr>
          <w:color w:val="000000"/>
        </w:rPr>
        <w:t xml:space="preserve">m)principiul centrării </w:t>
      </w:r>
      <w:proofErr w:type="spellStart"/>
      <w:r>
        <w:rPr>
          <w:color w:val="000000"/>
        </w:rPr>
        <w:t>educaţiei</w:t>
      </w:r>
      <w:proofErr w:type="spellEnd"/>
      <w:r>
        <w:rPr>
          <w:color w:val="000000"/>
        </w:rPr>
        <w:t xml:space="preserve"> pe beneficiarii primari ai acesteia - vizează orientarea întregului sistem </w:t>
      </w:r>
      <w:proofErr w:type="spellStart"/>
      <w:r>
        <w:rPr>
          <w:color w:val="000000"/>
        </w:rPr>
        <w:t>educaţional</w:t>
      </w:r>
      <w:proofErr w:type="spellEnd"/>
      <w:r>
        <w:rPr>
          <w:color w:val="000000"/>
        </w:rPr>
        <w:t xml:space="preserve"> către nevoile </w:t>
      </w:r>
      <w:proofErr w:type="spellStart"/>
      <w:r>
        <w:rPr>
          <w:color w:val="000000"/>
        </w:rPr>
        <w:t>educaţionale</w:t>
      </w:r>
      <w:proofErr w:type="spellEnd"/>
      <w:r>
        <w:rPr>
          <w:color w:val="000000"/>
        </w:rPr>
        <w:t xml:space="preserve">, </w:t>
      </w:r>
      <w:proofErr w:type="spellStart"/>
      <w:r>
        <w:rPr>
          <w:color w:val="000000"/>
        </w:rPr>
        <w:t>socioemoţionale</w:t>
      </w:r>
      <w:proofErr w:type="spellEnd"/>
      <w:r>
        <w:rPr>
          <w:color w:val="000000"/>
        </w:rPr>
        <w:t xml:space="preserve">, de sănătate fizică </w:t>
      </w:r>
      <w:proofErr w:type="spellStart"/>
      <w:r>
        <w:rPr>
          <w:color w:val="000000"/>
        </w:rPr>
        <w:t>şi</w:t>
      </w:r>
      <w:proofErr w:type="spellEnd"/>
      <w:r>
        <w:rPr>
          <w:color w:val="000000"/>
        </w:rPr>
        <w:t xml:space="preserve"> mintală, </w:t>
      </w:r>
      <w:proofErr w:type="spellStart"/>
      <w:r>
        <w:rPr>
          <w:color w:val="000000"/>
        </w:rPr>
        <w:t>ţinând</w:t>
      </w:r>
      <w:proofErr w:type="spellEnd"/>
      <w:r>
        <w:rPr>
          <w:color w:val="000000"/>
        </w:rPr>
        <w:t xml:space="preserve"> cont de </w:t>
      </w:r>
      <w:proofErr w:type="spellStart"/>
      <w:r>
        <w:rPr>
          <w:color w:val="000000"/>
        </w:rPr>
        <w:t>experienţele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capacităţile</w:t>
      </w:r>
      <w:proofErr w:type="spellEnd"/>
      <w:r>
        <w:rPr>
          <w:color w:val="000000"/>
        </w:rPr>
        <w:t xml:space="preserve"> elevilor, printr-o abordare flexibilă </w:t>
      </w:r>
      <w:proofErr w:type="spellStart"/>
      <w:r>
        <w:rPr>
          <w:color w:val="000000"/>
        </w:rPr>
        <w:t>şi</w:t>
      </w:r>
      <w:proofErr w:type="spellEnd"/>
      <w:r>
        <w:rPr>
          <w:color w:val="000000"/>
        </w:rPr>
        <w:t xml:space="preserve"> personalizată a curriculumului </w:t>
      </w:r>
      <w:proofErr w:type="spellStart"/>
      <w:r>
        <w:rPr>
          <w:color w:val="000000"/>
        </w:rPr>
        <w:t>şcolar</w:t>
      </w:r>
      <w:proofErr w:type="spellEnd"/>
      <w:r>
        <w:rPr>
          <w:color w:val="000000"/>
        </w:rPr>
        <w:t xml:space="preserve">, prin promovarea gândirii critice, </w:t>
      </w:r>
      <w:proofErr w:type="spellStart"/>
      <w:r>
        <w:rPr>
          <w:color w:val="000000"/>
        </w:rPr>
        <w:t>învăţării</w:t>
      </w:r>
      <w:proofErr w:type="spellEnd"/>
      <w:r>
        <w:rPr>
          <w:color w:val="000000"/>
        </w:rPr>
        <w:t xml:space="preserve"> active, contextuale </w:t>
      </w:r>
      <w:proofErr w:type="spellStart"/>
      <w:r>
        <w:rPr>
          <w:color w:val="000000"/>
        </w:rPr>
        <w:t>şi</w:t>
      </w:r>
      <w:proofErr w:type="spellEnd"/>
      <w:r>
        <w:rPr>
          <w:color w:val="000000"/>
        </w:rPr>
        <w:t xml:space="preserve"> responsabile;</w:t>
      </w:r>
    </w:p>
    <w:p w14:paraId="1001E5C7" w14:textId="77777777" w:rsidR="00312434" w:rsidRDefault="00000000">
      <w:pPr>
        <w:spacing w:after="0"/>
      </w:pPr>
      <w:r>
        <w:rPr>
          <w:color w:val="000000"/>
        </w:rPr>
        <w:t xml:space="preserve">n)principiul participării </w:t>
      </w:r>
      <w:proofErr w:type="spellStart"/>
      <w:r>
        <w:rPr>
          <w:color w:val="000000"/>
        </w:rPr>
        <w:t>şi</w:t>
      </w:r>
      <w:proofErr w:type="spellEnd"/>
      <w:r>
        <w:rPr>
          <w:color w:val="000000"/>
        </w:rPr>
        <w:t xml:space="preserve"> </w:t>
      </w:r>
      <w:proofErr w:type="spellStart"/>
      <w:r>
        <w:rPr>
          <w:color w:val="000000"/>
        </w:rPr>
        <w:t>responsabilităţii</w:t>
      </w:r>
      <w:proofErr w:type="spellEnd"/>
      <w:r>
        <w:rPr>
          <w:color w:val="000000"/>
        </w:rPr>
        <w:t xml:space="preserve"> </w:t>
      </w:r>
      <w:proofErr w:type="spellStart"/>
      <w:r>
        <w:rPr>
          <w:color w:val="000000"/>
        </w:rPr>
        <w:t>părinţilor</w:t>
      </w:r>
      <w:proofErr w:type="spellEnd"/>
      <w:r>
        <w:rPr>
          <w:color w:val="000000"/>
        </w:rPr>
        <w:t>/</w:t>
      </w:r>
      <w:proofErr w:type="spellStart"/>
      <w:r>
        <w:rPr>
          <w:color w:val="000000"/>
        </w:rPr>
        <w:t>reprezentanţilor</w:t>
      </w:r>
      <w:proofErr w:type="spellEnd"/>
      <w:r>
        <w:rPr>
          <w:color w:val="000000"/>
        </w:rPr>
        <w:t xml:space="preserve"> legali - constă în exercitarea </w:t>
      </w:r>
      <w:proofErr w:type="spellStart"/>
      <w:r>
        <w:rPr>
          <w:color w:val="000000"/>
        </w:rPr>
        <w:t>responsabilităţilor</w:t>
      </w:r>
      <w:proofErr w:type="spellEnd"/>
      <w:r>
        <w:rPr>
          <w:color w:val="000000"/>
        </w:rPr>
        <w:t xml:space="preserve"> privind </w:t>
      </w:r>
      <w:proofErr w:type="spellStart"/>
      <w:r>
        <w:rPr>
          <w:color w:val="000000"/>
        </w:rPr>
        <w:t>creşterea</w:t>
      </w:r>
      <w:proofErr w:type="spellEnd"/>
      <w:r>
        <w:rPr>
          <w:color w:val="000000"/>
        </w:rPr>
        <w:t xml:space="preserve">, îngrijirea, dezvoltarea </w:t>
      </w:r>
      <w:proofErr w:type="spellStart"/>
      <w:r>
        <w:rPr>
          <w:color w:val="000000"/>
        </w:rPr>
        <w:t>şi</w:t>
      </w:r>
      <w:proofErr w:type="spellEnd"/>
      <w:r>
        <w:rPr>
          <w:color w:val="000000"/>
        </w:rPr>
        <w:t xml:space="preserve"> educarea copiilor pentru a contribui la un parcurs </w:t>
      </w:r>
      <w:proofErr w:type="spellStart"/>
      <w:r>
        <w:rPr>
          <w:color w:val="000000"/>
        </w:rPr>
        <w:t>educaţional</w:t>
      </w:r>
      <w:proofErr w:type="spellEnd"/>
      <w:r>
        <w:rPr>
          <w:color w:val="000000"/>
        </w:rPr>
        <w:t xml:space="preserve"> de succes al beneficiarului primar;</w:t>
      </w:r>
    </w:p>
    <w:p w14:paraId="33D8CD53" w14:textId="77777777" w:rsidR="00312434" w:rsidRDefault="00000000">
      <w:pPr>
        <w:spacing w:after="0"/>
      </w:pPr>
      <w:r>
        <w:rPr>
          <w:color w:val="000000"/>
        </w:rPr>
        <w:t xml:space="preserve">o)principiul </w:t>
      </w:r>
      <w:proofErr w:type="spellStart"/>
      <w:r>
        <w:rPr>
          <w:color w:val="000000"/>
        </w:rPr>
        <w:t>flexibilităţii</w:t>
      </w:r>
      <w:proofErr w:type="spellEnd"/>
      <w:r>
        <w:rPr>
          <w:color w:val="000000"/>
        </w:rPr>
        <w:t>/</w:t>
      </w:r>
      <w:proofErr w:type="spellStart"/>
      <w:r>
        <w:rPr>
          <w:color w:val="000000"/>
        </w:rPr>
        <w:t>adaptabilităţii</w:t>
      </w:r>
      <w:proofErr w:type="spellEnd"/>
      <w:r>
        <w:rPr>
          <w:color w:val="000000"/>
        </w:rPr>
        <w:t xml:space="preserve"> traiectoriei </w:t>
      </w:r>
      <w:proofErr w:type="spellStart"/>
      <w:r>
        <w:rPr>
          <w:color w:val="000000"/>
        </w:rPr>
        <w:t>educaţionale</w:t>
      </w:r>
      <w:proofErr w:type="spellEnd"/>
      <w:r>
        <w:rPr>
          <w:color w:val="000000"/>
        </w:rPr>
        <w:t xml:space="preserve"> - implică </w:t>
      </w:r>
      <w:proofErr w:type="spellStart"/>
      <w:r>
        <w:rPr>
          <w:color w:val="000000"/>
        </w:rPr>
        <w:t>tranziţia</w:t>
      </w:r>
      <w:proofErr w:type="spellEnd"/>
      <w:r>
        <w:rPr>
          <w:color w:val="000000"/>
        </w:rPr>
        <w:t xml:space="preserve"> </w:t>
      </w:r>
      <w:proofErr w:type="spellStart"/>
      <w:r>
        <w:rPr>
          <w:color w:val="000000"/>
        </w:rPr>
        <w:t>şi</w:t>
      </w:r>
      <w:proofErr w:type="spellEnd"/>
      <w:r>
        <w:rPr>
          <w:color w:val="000000"/>
        </w:rPr>
        <w:t xml:space="preserve"> mobilitatea între diverse rute </w:t>
      </w:r>
      <w:proofErr w:type="spellStart"/>
      <w:r>
        <w:rPr>
          <w:color w:val="000000"/>
        </w:rPr>
        <w:t>educaţionale</w:t>
      </w:r>
      <w:proofErr w:type="spellEnd"/>
      <w:r>
        <w:rPr>
          <w:color w:val="000000"/>
        </w:rPr>
        <w:t xml:space="preserve"> </w:t>
      </w:r>
      <w:proofErr w:type="spellStart"/>
      <w:r>
        <w:rPr>
          <w:color w:val="000000"/>
        </w:rPr>
        <w:t>şi</w:t>
      </w:r>
      <w:proofErr w:type="spellEnd"/>
      <w:r>
        <w:rPr>
          <w:color w:val="000000"/>
        </w:rPr>
        <w:t xml:space="preserve"> profesionale;</w:t>
      </w:r>
    </w:p>
    <w:p w14:paraId="1F49AE50" w14:textId="77777777" w:rsidR="00312434" w:rsidRDefault="00000000">
      <w:pPr>
        <w:spacing w:after="0"/>
      </w:pPr>
      <w:r>
        <w:rPr>
          <w:color w:val="000000"/>
        </w:rPr>
        <w:t xml:space="preserve">p)principiul fundamentării deciziilor pe dialog social </w:t>
      </w:r>
      <w:proofErr w:type="spellStart"/>
      <w:r>
        <w:rPr>
          <w:color w:val="000000"/>
        </w:rPr>
        <w:t>şi</w:t>
      </w:r>
      <w:proofErr w:type="spellEnd"/>
      <w:r>
        <w:rPr>
          <w:color w:val="000000"/>
        </w:rPr>
        <w:t xml:space="preserve"> consultare - presupune colaborarea, consultarea </w:t>
      </w:r>
      <w:proofErr w:type="spellStart"/>
      <w:r>
        <w:rPr>
          <w:color w:val="000000"/>
        </w:rPr>
        <w:t>şi</w:t>
      </w:r>
      <w:proofErr w:type="spellEnd"/>
      <w:r>
        <w:rPr>
          <w:color w:val="000000"/>
        </w:rPr>
        <w:t xml:space="preserve"> comunicarea transparentă în procesul de luare a deciziilor între actorii </w:t>
      </w:r>
      <w:proofErr w:type="spellStart"/>
      <w:r>
        <w:rPr>
          <w:color w:val="000000"/>
        </w:rPr>
        <w:t>relevanţi</w:t>
      </w:r>
      <w:proofErr w:type="spellEnd"/>
      <w:r>
        <w:rPr>
          <w:color w:val="000000"/>
        </w:rPr>
        <w:t xml:space="preserve"> pentru politicile publice din domeniul </w:t>
      </w:r>
      <w:proofErr w:type="spellStart"/>
      <w:r>
        <w:rPr>
          <w:color w:val="000000"/>
        </w:rPr>
        <w:t>educaţiei</w:t>
      </w:r>
      <w:proofErr w:type="spellEnd"/>
      <w:r>
        <w:rPr>
          <w:color w:val="000000"/>
        </w:rPr>
        <w:t xml:space="preserve">: </w:t>
      </w:r>
      <w:proofErr w:type="spellStart"/>
      <w:r>
        <w:rPr>
          <w:color w:val="000000"/>
        </w:rPr>
        <w:t>reprezentanţi</w:t>
      </w:r>
      <w:proofErr w:type="spellEnd"/>
      <w:r>
        <w:rPr>
          <w:color w:val="000000"/>
        </w:rPr>
        <w:t xml:space="preserve"> ai </w:t>
      </w:r>
      <w:proofErr w:type="spellStart"/>
      <w:r>
        <w:rPr>
          <w:color w:val="000000"/>
        </w:rPr>
        <w:t>autorităţilor</w:t>
      </w:r>
      <w:proofErr w:type="spellEnd"/>
      <w:r>
        <w:rPr>
          <w:color w:val="000000"/>
        </w:rPr>
        <w:t xml:space="preserve"> publice centrale </w:t>
      </w:r>
      <w:proofErr w:type="spellStart"/>
      <w:r>
        <w:rPr>
          <w:color w:val="000000"/>
        </w:rPr>
        <w:t>şi</w:t>
      </w:r>
      <w:proofErr w:type="spellEnd"/>
      <w:r>
        <w:rPr>
          <w:color w:val="000000"/>
        </w:rPr>
        <w:t xml:space="preserve"> locale, ai mediului academic, beneficiari, </w:t>
      </w:r>
      <w:proofErr w:type="spellStart"/>
      <w:r>
        <w:rPr>
          <w:color w:val="000000"/>
        </w:rPr>
        <w:t>organizaţii</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 societatea civilă, mediul economic, </w:t>
      </w:r>
      <w:proofErr w:type="spellStart"/>
      <w:r>
        <w:rPr>
          <w:color w:val="000000"/>
        </w:rPr>
        <w:t>organizaţii</w:t>
      </w:r>
      <w:proofErr w:type="spellEnd"/>
      <w:r>
        <w:rPr>
          <w:color w:val="000000"/>
        </w:rPr>
        <w:t xml:space="preserve"> </w:t>
      </w:r>
      <w:proofErr w:type="spellStart"/>
      <w:r>
        <w:rPr>
          <w:color w:val="000000"/>
        </w:rPr>
        <w:t>internaţionale</w:t>
      </w:r>
      <w:proofErr w:type="spellEnd"/>
      <w:r>
        <w:rPr>
          <w:color w:val="000000"/>
        </w:rPr>
        <w:t>;</w:t>
      </w:r>
    </w:p>
    <w:p w14:paraId="68B0FFA3" w14:textId="77777777" w:rsidR="00312434" w:rsidRDefault="00000000">
      <w:pPr>
        <w:spacing w:after="0"/>
      </w:pPr>
      <w:r>
        <w:rPr>
          <w:color w:val="000000"/>
        </w:rPr>
        <w:t xml:space="preserve">q)principiul organizării </w:t>
      </w:r>
      <w:proofErr w:type="spellStart"/>
      <w:r>
        <w:rPr>
          <w:color w:val="000000"/>
        </w:rPr>
        <w:t>învăţământului</w:t>
      </w:r>
      <w:proofErr w:type="spellEnd"/>
      <w:r>
        <w:rPr>
          <w:color w:val="000000"/>
        </w:rPr>
        <w:t xml:space="preserve"> confesional potrivit </w:t>
      </w:r>
      <w:proofErr w:type="spellStart"/>
      <w:r>
        <w:rPr>
          <w:color w:val="000000"/>
        </w:rPr>
        <w:t>cerinţelor</w:t>
      </w:r>
      <w:proofErr w:type="spellEnd"/>
      <w:r>
        <w:rPr>
          <w:color w:val="000000"/>
        </w:rPr>
        <w:t xml:space="preserve"> specifice fiecărui cult recunoscut </w:t>
      </w:r>
      <w:proofErr w:type="spellStart"/>
      <w:r>
        <w:rPr>
          <w:color w:val="000000"/>
        </w:rPr>
        <w:t>şi</w:t>
      </w:r>
      <w:proofErr w:type="spellEnd"/>
      <w:r>
        <w:rPr>
          <w:color w:val="000000"/>
        </w:rPr>
        <w:t xml:space="preserve"> prevederilor legale;</w:t>
      </w:r>
    </w:p>
    <w:p w14:paraId="694C027A" w14:textId="77777777" w:rsidR="00312434" w:rsidRDefault="00000000">
      <w:pPr>
        <w:spacing w:after="0"/>
      </w:pPr>
      <w:r>
        <w:rPr>
          <w:color w:val="000000"/>
        </w:rPr>
        <w:t xml:space="preserve">r)principiul respectării dreptului la opinie al elevului </w:t>
      </w:r>
      <w:proofErr w:type="spellStart"/>
      <w:r>
        <w:rPr>
          <w:color w:val="000000"/>
        </w:rPr>
        <w:t>şi</w:t>
      </w:r>
      <w:proofErr w:type="spellEnd"/>
      <w:r>
        <w:rPr>
          <w:color w:val="000000"/>
        </w:rPr>
        <w:t xml:space="preserve"> al personalului din </w:t>
      </w:r>
      <w:proofErr w:type="spellStart"/>
      <w:r>
        <w:rPr>
          <w:color w:val="000000"/>
        </w:rPr>
        <w:t>învăţământ</w:t>
      </w:r>
      <w:proofErr w:type="spellEnd"/>
      <w:r>
        <w:rPr>
          <w:color w:val="000000"/>
        </w:rPr>
        <w:t xml:space="preserve">, în contextul derulării actului </w:t>
      </w:r>
      <w:proofErr w:type="spellStart"/>
      <w:r>
        <w:rPr>
          <w:color w:val="000000"/>
        </w:rPr>
        <w:t>educaţional</w:t>
      </w:r>
      <w:proofErr w:type="spellEnd"/>
      <w:r>
        <w:rPr>
          <w:color w:val="000000"/>
        </w:rPr>
        <w:t>;</w:t>
      </w:r>
    </w:p>
    <w:p w14:paraId="24080299" w14:textId="77777777" w:rsidR="00312434" w:rsidRDefault="00000000">
      <w:pPr>
        <w:spacing w:after="0"/>
      </w:pPr>
      <w:r>
        <w:rPr>
          <w:color w:val="000000"/>
        </w:rPr>
        <w:t xml:space="preserve">s)principiul politicilor </w:t>
      </w:r>
      <w:proofErr w:type="spellStart"/>
      <w:r>
        <w:rPr>
          <w:color w:val="000000"/>
        </w:rPr>
        <w:t>educaţionale</w:t>
      </w:r>
      <w:proofErr w:type="spellEnd"/>
      <w:r>
        <w:rPr>
          <w:color w:val="000000"/>
        </w:rPr>
        <w:t xml:space="preserve"> bazate pe date - conform căruia politicile </w:t>
      </w:r>
      <w:proofErr w:type="spellStart"/>
      <w:r>
        <w:rPr>
          <w:color w:val="000000"/>
        </w:rPr>
        <w:t>educaţionale</w:t>
      </w:r>
      <w:proofErr w:type="spellEnd"/>
      <w:r>
        <w:rPr>
          <w:color w:val="000000"/>
        </w:rPr>
        <w:t xml:space="preserve"> sunt elaborate inclusiv în </w:t>
      </w:r>
      <w:proofErr w:type="spellStart"/>
      <w:r>
        <w:rPr>
          <w:color w:val="000000"/>
        </w:rPr>
        <w:t>funcţie</w:t>
      </w:r>
      <w:proofErr w:type="spellEnd"/>
      <w:r>
        <w:rPr>
          <w:color w:val="000000"/>
        </w:rPr>
        <w:t xml:space="preserve"> de </w:t>
      </w:r>
      <w:proofErr w:type="spellStart"/>
      <w:r>
        <w:rPr>
          <w:color w:val="000000"/>
        </w:rPr>
        <w:t>informaţiile</w:t>
      </w:r>
      <w:proofErr w:type="spellEnd"/>
      <w:r>
        <w:rPr>
          <w:color w:val="000000"/>
        </w:rPr>
        <w:t xml:space="preserve"> statistice </w:t>
      </w:r>
      <w:proofErr w:type="spellStart"/>
      <w:r>
        <w:rPr>
          <w:color w:val="000000"/>
        </w:rPr>
        <w:t>şi</w:t>
      </w:r>
      <w:proofErr w:type="spellEnd"/>
      <w:r>
        <w:rPr>
          <w:color w:val="000000"/>
        </w:rPr>
        <w:t>/sau de studiile care analizează aceste date;</w:t>
      </w:r>
    </w:p>
    <w:p w14:paraId="62588038" w14:textId="77777777" w:rsidR="00312434" w:rsidRDefault="00000000">
      <w:pPr>
        <w:spacing w:after="0"/>
      </w:pPr>
      <w:proofErr w:type="spellStart"/>
      <w:r>
        <w:rPr>
          <w:color w:val="000000"/>
        </w:rPr>
        <w:lastRenderedPageBreak/>
        <w:t>ş</w:t>
      </w:r>
      <w:proofErr w:type="spellEnd"/>
      <w:r>
        <w:rPr>
          <w:color w:val="000000"/>
        </w:rPr>
        <w:t xml:space="preserve">)principiul datelor deschise - conform căruia datele publice produse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instituţiile</w:t>
      </w:r>
      <w:proofErr w:type="spellEnd"/>
      <w:r>
        <w:rPr>
          <w:color w:val="000000"/>
        </w:rPr>
        <w:t xml:space="preserve">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sunt publicate în format deschis;</w:t>
      </w:r>
    </w:p>
    <w:p w14:paraId="783BDFF9" w14:textId="77777777" w:rsidR="00312434" w:rsidRDefault="00000000">
      <w:pPr>
        <w:spacing w:after="0"/>
      </w:pPr>
      <w:r>
        <w:rPr>
          <w:color w:val="000000"/>
        </w:rPr>
        <w:t xml:space="preserve">t)principiile </w:t>
      </w:r>
      <w:proofErr w:type="spellStart"/>
      <w:r>
        <w:rPr>
          <w:color w:val="000000"/>
        </w:rPr>
        <w:t>accesibilităţii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disponibilităţii</w:t>
      </w:r>
      <w:proofErr w:type="spellEnd"/>
      <w:r>
        <w:rPr>
          <w:color w:val="000000"/>
        </w:rPr>
        <w:t xml:space="preserve"> - constau în garantarea accesului la </w:t>
      </w:r>
      <w:proofErr w:type="spellStart"/>
      <w:r>
        <w:rPr>
          <w:color w:val="000000"/>
        </w:rPr>
        <w:t>educaţie</w:t>
      </w:r>
      <w:proofErr w:type="spellEnd"/>
      <w:r>
        <w:rPr>
          <w:color w:val="000000"/>
        </w:rPr>
        <w:t xml:space="preserve"> de calitate al tuturor beneficiarilor primari ai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respectarea dreptului tuturor la </w:t>
      </w:r>
      <w:proofErr w:type="spellStart"/>
      <w:r>
        <w:rPr>
          <w:color w:val="000000"/>
        </w:rPr>
        <w:t>educaţie</w:t>
      </w:r>
      <w:proofErr w:type="spellEnd"/>
      <w:r>
        <w:rPr>
          <w:color w:val="000000"/>
        </w:rPr>
        <w:t>;</w:t>
      </w:r>
    </w:p>
    <w:p w14:paraId="2C0C486C" w14:textId="77777777" w:rsidR="00312434" w:rsidRDefault="00000000">
      <w:pPr>
        <w:spacing w:after="0"/>
      </w:pPr>
      <w:proofErr w:type="spellStart"/>
      <w:r>
        <w:rPr>
          <w:color w:val="000000"/>
        </w:rPr>
        <w:t>ţ</w:t>
      </w:r>
      <w:proofErr w:type="spellEnd"/>
      <w:r>
        <w:rPr>
          <w:color w:val="000000"/>
        </w:rPr>
        <w:t xml:space="preserve">)principiul respectării dreptului la </w:t>
      </w:r>
      <w:proofErr w:type="spellStart"/>
      <w:r>
        <w:rPr>
          <w:color w:val="000000"/>
        </w:rPr>
        <w:t>viaţă</w:t>
      </w:r>
      <w:proofErr w:type="spellEnd"/>
      <w:r>
        <w:rPr>
          <w:color w:val="000000"/>
        </w:rPr>
        <w:t xml:space="preserve">, al asigurării </w:t>
      </w:r>
      <w:proofErr w:type="spellStart"/>
      <w:r>
        <w:rPr>
          <w:color w:val="000000"/>
        </w:rPr>
        <w:t>integrităţii</w:t>
      </w:r>
      <w:proofErr w:type="spellEnd"/>
      <w:r>
        <w:rPr>
          <w:color w:val="000000"/>
        </w:rPr>
        <w:t xml:space="preserve"> fizice </w:t>
      </w:r>
      <w:proofErr w:type="spellStart"/>
      <w:r>
        <w:rPr>
          <w:color w:val="000000"/>
        </w:rPr>
        <w:t>şi</w:t>
      </w:r>
      <w:proofErr w:type="spellEnd"/>
      <w:r>
        <w:rPr>
          <w:color w:val="000000"/>
        </w:rPr>
        <w:t xml:space="preserve"> psihice, respectării </w:t>
      </w:r>
      <w:proofErr w:type="spellStart"/>
      <w:r>
        <w:rPr>
          <w:color w:val="000000"/>
        </w:rPr>
        <w:t>demnităţii</w:t>
      </w:r>
      <w:proofErr w:type="spellEnd"/>
      <w:r>
        <w:rPr>
          <w:color w:val="000000"/>
        </w:rPr>
        <w:t xml:space="preserve"> </w:t>
      </w:r>
      <w:proofErr w:type="spellStart"/>
      <w:r>
        <w:rPr>
          <w:color w:val="000000"/>
        </w:rPr>
        <w:t>şi</w:t>
      </w:r>
      <w:proofErr w:type="spellEnd"/>
      <w:r>
        <w:rPr>
          <w:color w:val="000000"/>
        </w:rPr>
        <w:t xml:space="preserve"> al protejării statutului personalului din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al beneficiarilor, al </w:t>
      </w:r>
      <w:proofErr w:type="spellStart"/>
      <w:r>
        <w:rPr>
          <w:color w:val="000000"/>
        </w:rPr>
        <w:t>recunoaşterii</w:t>
      </w:r>
      <w:proofErr w:type="spellEnd"/>
      <w:r>
        <w:rPr>
          <w:color w:val="000000"/>
        </w:rPr>
        <w:t xml:space="preserve"> </w:t>
      </w:r>
      <w:proofErr w:type="spellStart"/>
      <w:r>
        <w:rPr>
          <w:color w:val="000000"/>
        </w:rPr>
        <w:t>relevanţei</w:t>
      </w:r>
      <w:proofErr w:type="spellEnd"/>
      <w:r>
        <w:rPr>
          <w:color w:val="000000"/>
        </w:rPr>
        <w:t xml:space="preserve"> acestuia pentru o </w:t>
      </w:r>
      <w:proofErr w:type="spellStart"/>
      <w:r>
        <w:rPr>
          <w:color w:val="000000"/>
        </w:rPr>
        <w:t>educaţie</w:t>
      </w:r>
      <w:proofErr w:type="spellEnd"/>
      <w:r>
        <w:rPr>
          <w:color w:val="000000"/>
        </w:rPr>
        <w:t xml:space="preserve"> de calitate;</w:t>
      </w:r>
    </w:p>
    <w:p w14:paraId="6E431F8A" w14:textId="77777777" w:rsidR="00312434" w:rsidRDefault="00000000">
      <w:pPr>
        <w:spacing w:after="0"/>
      </w:pPr>
      <w:r>
        <w:rPr>
          <w:color w:val="000000"/>
        </w:rPr>
        <w:t xml:space="preserve">u)principiul </w:t>
      </w:r>
      <w:proofErr w:type="spellStart"/>
      <w:r>
        <w:rPr>
          <w:color w:val="000000"/>
        </w:rPr>
        <w:t>adaptabilităţii</w:t>
      </w:r>
      <w:proofErr w:type="spellEnd"/>
      <w:r>
        <w:rPr>
          <w:color w:val="000000"/>
        </w:rPr>
        <w:t xml:space="preserve"> curriculumului </w:t>
      </w:r>
      <w:proofErr w:type="spellStart"/>
      <w:r>
        <w:rPr>
          <w:color w:val="000000"/>
        </w:rPr>
        <w:t>naţional</w:t>
      </w:r>
      <w:proofErr w:type="spellEnd"/>
      <w:r>
        <w:rPr>
          <w:color w:val="000000"/>
        </w:rPr>
        <w:t xml:space="preserve"> - conform căruia proiectarea acestuia să fie în </w:t>
      </w:r>
      <w:proofErr w:type="spellStart"/>
      <w:r>
        <w:rPr>
          <w:color w:val="000000"/>
        </w:rPr>
        <w:t>concordanţă</w:t>
      </w:r>
      <w:proofErr w:type="spellEnd"/>
      <w:r>
        <w:rPr>
          <w:color w:val="000000"/>
        </w:rPr>
        <w:t xml:space="preserve"> cu </w:t>
      </w:r>
      <w:proofErr w:type="spellStart"/>
      <w:r>
        <w:rPr>
          <w:color w:val="000000"/>
        </w:rPr>
        <w:t>particularităţile</w:t>
      </w:r>
      <w:proofErr w:type="spellEnd"/>
      <w:r>
        <w:rPr>
          <w:color w:val="000000"/>
        </w:rPr>
        <w:t xml:space="preserve"> de vârstă </w:t>
      </w:r>
      <w:proofErr w:type="spellStart"/>
      <w:r>
        <w:rPr>
          <w:color w:val="000000"/>
        </w:rPr>
        <w:t>şi</w:t>
      </w:r>
      <w:proofErr w:type="spellEnd"/>
      <w:r>
        <w:rPr>
          <w:color w:val="000000"/>
        </w:rPr>
        <w:t xml:space="preserve"> cele individuale ale elevilor, evitând supraîncărcarea/suprasolicitarea acestora, oferind timp </w:t>
      </w:r>
      <w:proofErr w:type="spellStart"/>
      <w:r>
        <w:rPr>
          <w:color w:val="000000"/>
        </w:rPr>
        <w:t>şi</w:t>
      </w:r>
      <w:proofErr w:type="spellEnd"/>
      <w:r>
        <w:rPr>
          <w:color w:val="000000"/>
        </w:rPr>
        <w:t xml:space="preserve"> </w:t>
      </w:r>
      <w:proofErr w:type="spellStart"/>
      <w:r>
        <w:rPr>
          <w:color w:val="000000"/>
        </w:rPr>
        <w:t>condiţii</w:t>
      </w:r>
      <w:proofErr w:type="spellEnd"/>
      <w:r>
        <w:rPr>
          <w:color w:val="000000"/>
        </w:rPr>
        <w:t xml:space="preserve"> necesare </w:t>
      </w:r>
      <w:proofErr w:type="spellStart"/>
      <w:r>
        <w:rPr>
          <w:color w:val="000000"/>
        </w:rPr>
        <w:t>şi</w:t>
      </w:r>
      <w:proofErr w:type="spellEnd"/>
      <w:r>
        <w:rPr>
          <w:color w:val="000000"/>
        </w:rPr>
        <w:t xml:space="preserve"> pentru </w:t>
      </w:r>
      <w:proofErr w:type="spellStart"/>
      <w:r>
        <w:rPr>
          <w:color w:val="000000"/>
        </w:rPr>
        <w:t>desfăşurarea</w:t>
      </w:r>
      <w:proofErr w:type="spellEnd"/>
      <w:r>
        <w:rPr>
          <w:color w:val="000000"/>
        </w:rPr>
        <w:t xml:space="preserve"> </w:t>
      </w:r>
      <w:proofErr w:type="spellStart"/>
      <w:r>
        <w:rPr>
          <w:color w:val="000000"/>
        </w:rPr>
        <w:t>activităţilor</w:t>
      </w:r>
      <w:proofErr w:type="spellEnd"/>
      <w:r>
        <w:rPr>
          <w:color w:val="000000"/>
        </w:rPr>
        <w:t xml:space="preserve"> </w:t>
      </w:r>
      <w:proofErr w:type="spellStart"/>
      <w:r>
        <w:rPr>
          <w:color w:val="000000"/>
        </w:rPr>
        <w:t>extraşcolare</w:t>
      </w:r>
      <w:proofErr w:type="spellEnd"/>
      <w:r>
        <w:rPr>
          <w:color w:val="000000"/>
        </w:rPr>
        <w:t>;</w:t>
      </w:r>
    </w:p>
    <w:p w14:paraId="201DD5D7" w14:textId="77777777" w:rsidR="00312434" w:rsidRDefault="00000000">
      <w:pPr>
        <w:spacing w:after="0"/>
      </w:pPr>
      <w:r>
        <w:rPr>
          <w:color w:val="000000"/>
        </w:rPr>
        <w:t xml:space="preserve">v)principiul interesului superior al elevului - presupune asigurarea cu prioritate a unui mediu </w:t>
      </w:r>
      <w:proofErr w:type="spellStart"/>
      <w:r>
        <w:rPr>
          <w:color w:val="000000"/>
        </w:rPr>
        <w:t>educaţional</w:t>
      </w:r>
      <w:proofErr w:type="spellEnd"/>
      <w:r>
        <w:rPr>
          <w:color w:val="000000"/>
        </w:rPr>
        <w:t xml:space="preserve"> sigur </w:t>
      </w:r>
      <w:proofErr w:type="spellStart"/>
      <w:r>
        <w:rPr>
          <w:color w:val="000000"/>
        </w:rPr>
        <w:t>şi</w:t>
      </w:r>
      <w:proofErr w:type="spellEnd"/>
      <w:r>
        <w:rPr>
          <w:color w:val="000000"/>
        </w:rPr>
        <w:t xml:space="preserve"> sănătos, promovarea drepturilor </w:t>
      </w:r>
      <w:proofErr w:type="spellStart"/>
      <w:r>
        <w:rPr>
          <w:color w:val="000000"/>
        </w:rPr>
        <w:t>şi</w:t>
      </w:r>
      <w:proofErr w:type="spellEnd"/>
      <w:r>
        <w:rPr>
          <w:color w:val="000000"/>
        </w:rPr>
        <w:t xml:space="preserve"> a nevoilor individuale ale fiecărui elev, precum </w:t>
      </w:r>
      <w:proofErr w:type="spellStart"/>
      <w:r>
        <w:rPr>
          <w:color w:val="000000"/>
        </w:rPr>
        <w:t>şi</w:t>
      </w:r>
      <w:proofErr w:type="spellEnd"/>
      <w:r>
        <w:rPr>
          <w:color w:val="000000"/>
        </w:rPr>
        <w:t xml:space="preserve"> luarea în considerare a impactului deciziilor </w:t>
      </w:r>
      <w:proofErr w:type="spellStart"/>
      <w:r>
        <w:rPr>
          <w:color w:val="000000"/>
        </w:rPr>
        <w:t>educaţionale</w:t>
      </w:r>
      <w:proofErr w:type="spellEnd"/>
      <w:r>
        <w:rPr>
          <w:color w:val="000000"/>
        </w:rPr>
        <w:t xml:space="preserve"> asupra dezvoltării copilului pe termen scurt, mediu </w:t>
      </w:r>
      <w:proofErr w:type="spellStart"/>
      <w:r>
        <w:rPr>
          <w:color w:val="000000"/>
        </w:rPr>
        <w:t>şi</w:t>
      </w:r>
      <w:proofErr w:type="spellEnd"/>
      <w:r>
        <w:rPr>
          <w:color w:val="000000"/>
        </w:rPr>
        <w:t xml:space="preserve"> lung, punând interesele elevilor înaintea altor considerente.</w:t>
      </w:r>
    </w:p>
    <w:p w14:paraId="33A15161" w14:textId="77777777" w:rsidR="00312434" w:rsidRDefault="00312434">
      <w:pPr>
        <w:spacing w:before="80" w:after="0"/>
      </w:pPr>
    </w:p>
    <w:p w14:paraId="4EBBB986" w14:textId="77777777" w:rsidR="00312434" w:rsidRDefault="00000000">
      <w:pPr>
        <w:spacing w:after="0"/>
      </w:pPr>
      <w:r>
        <w:rPr>
          <w:b/>
          <w:color w:val="000000"/>
        </w:rPr>
        <w:t xml:space="preserve">Art. 4 </w:t>
      </w:r>
    </w:p>
    <w:p w14:paraId="12C927DE" w14:textId="77777777" w:rsidR="00312434" w:rsidRDefault="00000000">
      <w:pPr>
        <w:spacing w:after="0"/>
      </w:pPr>
      <w:r>
        <w:rPr>
          <w:noProof/>
        </w:rPr>
        <w:drawing>
          <wp:inline distT="0" distB="0" distL="0" distR="0" wp14:anchorId="7E1C87F3" wp14:editId="279876C1">
            <wp:extent cx="152400" cy="152400"/>
            <wp:effectExtent l="0" t="0" r="0" b="0"/>
            <wp:docPr id="1940624080" name="Picture 194062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(1)În România sunt valabile numai actele de studii recunoscute de statul român, conform </w:t>
      </w:r>
      <w:proofErr w:type="spellStart"/>
      <w:r>
        <w:rPr>
          <w:color w:val="000000"/>
        </w:rPr>
        <w:t>legislaţiei</w:t>
      </w:r>
      <w:proofErr w:type="spellEnd"/>
      <w:r>
        <w:rPr>
          <w:color w:val="000000"/>
        </w:rPr>
        <w:t xml:space="preserve"> în vigoare. Regimul actelor de studii emise de </w:t>
      </w:r>
      <w:proofErr w:type="spellStart"/>
      <w:r>
        <w:rPr>
          <w:color w:val="000000"/>
        </w:rPr>
        <w:t>unităţile</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instituţiile</w:t>
      </w:r>
      <w:proofErr w:type="spellEnd"/>
      <w:r>
        <w:rPr>
          <w:color w:val="000000"/>
        </w:rPr>
        <w:t xml:space="preserve"> de </w:t>
      </w:r>
      <w:proofErr w:type="spellStart"/>
      <w:r>
        <w:rPr>
          <w:color w:val="000000"/>
        </w:rPr>
        <w:t>învăţământ</w:t>
      </w:r>
      <w:proofErr w:type="spellEnd"/>
      <w:r>
        <w:rPr>
          <w:color w:val="000000"/>
        </w:rPr>
        <w:t xml:space="preserve"> se </w:t>
      </w:r>
      <w:proofErr w:type="spellStart"/>
      <w:r>
        <w:rPr>
          <w:color w:val="000000"/>
        </w:rPr>
        <w:t>stabileşte</w:t>
      </w:r>
      <w:proofErr w:type="spellEnd"/>
      <w:r>
        <w:rPr>
          <w:color w:val="000000"/>
        </w:rPr>
        <w:t xml:space="preserve"> prin ordin al ministrului </w:t>
      </w:r>
      <w:proofErr w:type="spellStart"/>
      <w:r>
        <w:rPr>
          <w:color w:val="000000"/>
        </w:rPr>
        <w:t>educaţiei</w:t>
      </w:r>
      <w:proofErr w:type="spellEnd"/>
      <w:r>
        <w:rPr>
          <w:color w:val="000000"/>
        </w:rPr>
        <w:t xml:space="preserve">. Tipurile de </w:t>
      </w:r>
      <w:proofErr w:type="spellStart"/>
      <w:r>
        <w:rPr>
          <w:color w:val="000000"/>
        </w:rPr>
        <w:t>informaţii</w:t>
      </w:r>
      <w:proofErr w:type="spellEnd"/>
      <w:r>
        <w:rPr>
          <w:color w:val="000000"/>
        </w:rPr>
        <w:t xml:space="preserve"> </w:t>
      </w:r>
      <w:proofErr w:type="spellStart"/>
      <w:r>
        <w:rPr>
          <w:color w:val="000000"/>
        </w:rPr>
        <w:t>conţinute</w:t>
      </w:r>
      <w:proofErr w:type="spellEnd"/>
      <w:r>
        <w:rPr>
          <w:color w:val="000000"/>
        </w:rPr>
        <w:t xml:space="preserve"> </w:t>
      </w:r>
      <w:proofErr w:type="spellStart"/>
      <w:r>
        <w:rPr>
          <w:color w:val="000000"/>
        </w:rPr>
        <w:t>şi</w:t>
      </w:r>
      <w:proofErr w:type="spellEnd"/>
      <w:r>
        <w:rPr>
          <w:color w:val="000000"/>
        </w:rPr>
        <w:t xml:space="preserve"> formatul actelor de studii sunt stabilite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În perspectiva realizării </w:t>
      </w:r>
      <w:proofErr w:type="spellStart"/>
      <w:r>
        <w:rPr>
          <w:color w:val="000000"/>
        </w:rPr>
        <w:t>Spaţiului</w:t>
      </w:r>
      <w:proofErr w:type="spellEnd"/>
      <w:r>
        <w:rPr>
          <w:color w:val="000000"/>
        </w:rPr>
        <w:t xml:space="preserve"> european al </w:t>
      </w:r>
      <w:proofErr w:type="spellStart"/>
      <w:r>
        <w:rPr>
          <w:color w:val="000000"/>
        </w:rPr>
        <w:t>educaţiei</w:t>
      </w:r>
      <w:proofErr w:type="spellEnd"/>
      <w:r>
        <w:rPr>
          <w:color w:val="000000"/>
        </w:rPr>
        <w:t xml:space="preserve"> până în anul 2025 sunt instituite mecanisme care să permită </w:t>
      </w:r>
      <w:proofErr w:type="spellStart"/>
      <w:r>
        <w:rPr>
          <w:color w:val="000000"/>
        </w:rPr>
        <w:t>recunoaşterea</w:t>
      </w:r>
      <w:proofErr w:type="spellEnd"/>
      <w:r>
        <w:rPr>
          <w:color w:val="000000"/>
        </w:rPr>
        <w:t xml:space="preserve"> automată a diplomelor la nivel european.</w:t>
      </w:r>
    </w:p>
    <w:p w14:paraId="4A0B2F7D" w14:textId="77777777" w:rsidR="00312434" w:rsidRDefault="00000000">
      <w:pPr>
        <w:spacing w:before="26" w:after="0"/>
      </w:pPr>
      <w:r>
        <w:rPr>
          <w:color w:val="000000"/>
        </w:rPr>
        <w:t xml:space="preserve">(2)În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documentele </w:t>
      </w:r>
      <w:proofErr w:type="spellStart"/>
      <w:r>
        <w:rPr>
          <w:color w:val="000000"/>
        </w:rPr>
        <w:t>şcolare</w:t>
      </w:r>
      <w:proofErr w:type="spellEnd"/>
      <w:r>
        <w:rPr>
          <w:color w:val="000000"/>
        </w:rPr>
        <w:t xml:space="preserve"> stabilite prin ordin al ministrului </w:t>
      </w:r>
      <w:proofErr w:type="spellStart"/>
      <w:r>
        <w:rPr>
          <w:color w:val="000000"/>
        </w:rPr>
        <w:t>educaţiei</w:t>
      </w:r>
      <w:proofErr w:type="spellEnd"/>
      <w:r>
        <w:rPr>
          <w:color w:val="000000"/>
        </w:rPr>
        <w:t xml:space="preserve"> se întocmesc numai în limba română. Celelalte înscrisuri </w:t>
      </w:r>
      <w:proofErr w:type="spellStart"/>
      <w:r>
        <w:rPr>
          <w:color w:val="000000"/>
        </w:rPr>
        <w:t>şcolare</w:t>
      </w:r>
      <w:proofErr w:type="spellEnd"/>
      <w:r>
        <w:rPr>
          <w:color w:val="000000"/>
        </w:rPr>
        <w:t xml:space="preserve"> pot fi redactate </w:t>
      </w:r>
      <w:proofErr w:type="spellStart"/>
      <w:r>
        <w:rPr>
          <w:color w:val="000000"/>
        </w:rPr>
        <w:t>şi</w:t>
      </w:r>
      <w:proofErr w:type="spellEnd"/>
      <w:r>
        <w:rPr>
          <w:color w:val="000000"/>
        </w:rPr>
        <w:t xml:space="preserve"> în limba de predare. La solicitarea titularilor majori ai acestora sau a </w:t>
      </w:r>
      <w:proofErr w:type="spellStart"/>
      <w:r>
        <w:rPr>
          <w:color w:val="000000"/>
        </w:rPr>
        <w:t>reprezentanţilor</w:t>
      </w:r>
      <w:proofErr w:type="spellEnd"/>
      <w:r>
        <w:rPr>
          <w:color w:val="000000"/>
        </w:rPr>
        <w:t xml:space="preserve"> legali în cazul titularilor minori, documentele </w:t>
      </w:r>
      <w:proofErr w:type="spellStart"/>
      <w:r>
        <w:rPr>
          <w:color w:val="000000"/>
        </w:rPr>
        <w:t>şcolare</w:t>
      </w:r>
      <w:proofErr w:type="spellEnd"/>
      <w:r>
        <w:rPr>
          <w:color w:val="000000"/>
        </w:rPr>
        <w:t xml:space="preserve"> pot fi emise </w:t>
      </w:r>
      <w:proofErr w:type="spellStart"/>
      <w:r>
        <w:rPr>
          <w:color w:val="000000"/>
        </w:rPr>
        <w:t>şi</w:t>
      </w:r>
      <w:proofErr w:type="spellEnd"/>
      <w:r>
        <w:rPr>
          <w:color w:val="000000"/>
        </w:rPr>
        <w:t xml:space="preserve"> în limbi de </w:t>
      </w:r>
      <w:proofErr w:type="spellStart"/>
      <w:r>
        <w:rPr>
          <w:color w:val="000000"/>
        </w:rPr>
        <w:t>circulaţie</w:t>
      </w:r>
      <w:proofErr w:type="spellEnd"/>
      <w:r>
        <w:rPr>
          <w:color w:val="000000"/>
        </w:rPr>
        <w:t xml:space="preserve"> </w:t>
      </w:r>
      <w:proofErr w:type="spellStart"/>
      <w:r>
        <w:rPr>
          <w:color w:val="000000"/>
        </w:rPr>
        <w:t>internaţională</w:t>
      </w:r>
      <w:proofErr w:type="spellEnd"/>
      <w:r>
        <w:rPr>
          <w:color w:val="000000"/>
        </w:rPr>
        <w:t xml:space="preserve"> </w:t>
      </w:r>
      <w:proofErr w:type="spellStart"/>
      <w:r>
        <w:rPr>
          <w:color w:val="000000"/>
        </w:rPr>
        <w:t>şi</w:t>
      </w:r>
      <w:proofErr w:type="spellEnd"/>
      <w:r>
        <w:rPr>
          <w:color w:val="000000"/>
        </w:rPr>
        <w:t xml:space="preserve"> în limba de predare. </w:t>
      </w:r>
      <w:proofErr w:type="spellStart"/>
      <w:r>
        <w:rPr>
          <w:color w:val="000000"/>
        </w:rPr>
        <w:t>Condiţiile</w:t>
      </w:r>
      <w:proofErr w:type="spellEnd"/>
      <w:r>
        <w:rPr>
          <w:color w:val="000000"/>
        </w:rPr>
        <w:t xml:space="preserve"> de emitere a acestor documente </w:t>
      </w:r>
      <w:proofErr w:type="spellStart"/>
      <w:r>
        <w:rPr>
          <w:color w:val="000000"/>
        </w:rPr>
        <w:t>şcolare</w:t>
      </w:r>
      <w:proofErr w:type="spellEnd"/>
      <w:r>
        <w:rPr>
          <w:color w:val="000000"/>
        </w:rPr>
        <w:t xml:space="preserve"> vor fi stabilite prin ordin al ministrului </w:t>
      </w:r>
      <w:proofErr w:type="spellStart"/>
      <w:r>
        <w:rPr>
          <w:color w:val="000000"/>
        </w:rPr>
        <w:t>educaţiei</w:t>
      </w:r>
      <w:proofErr w:type="spellEnd"/>
      <w:r>
        <w:rPr>
          <w:color w:val="000000"/>
        </w:rPr>
        <w:t>.</w:t>
      </w:r>
    </w:p>
    <w:p w14:paraId="2A299EF6" w14:textId="77777777" w:rsidR="00312434" w:rsidRDefault="00312434">
      <w:pPr>
        <w:spacing w:before="80" w:after="0"/>
      </w:pPr>
    </w:p>
    <w:p w14:paraId="19C400F6" w14:textId="77777777" w:rsidR="00312434" w:rsidRDefault="00000000">
      <w:pPr>
        <w:spacing w:after="0"/>
      </w:pPr>
      <w:r>
        <w:rPr>
          <w:b/>
          <w:color w:val="000000"/>
        </w:rPr>
        <w:t xml:space="preserve">Art. 5 </w:t>
      </w:r>
    </w:p>
    <w:p w14:paraId="0F659CAF" w14:textId="77777777" w:rsidR="00312434" w:rsidRDefault="00000000">
      <w:pPr>
        <w:spacing w:after="0"/>
      </w:pPr>
      <w:proofErr w:type="spellStart"/>
      <w:r>
        <w:rPr>
          <w:color w:val="000000"/>
        </w:rPr>
        <w:t>Învăţarea</w:t>
      </w:r>
      <w:proofErr w:type="spellEnd"/>
      <w:r>
        <w:rPr>
          <w:color w:val="000000"/>
        </w:rPr>
        <w:t xml:space="preserve"> în </w:t>
      </w:r>
      <w:proofErr w:type="spellStart"/>
      <w:r>
        <w:rPr>
          <w:color w:val="000000"/>
        </w:rPr>
        <w:t>şcoală</w:t>
      </w:r>
      <w:proofErr w:type="spellEnd"/>
      <w:r>
        <w:rPr>
          <w:color w:val="000000"/>
        </w:rPr>
        <w:t xml:space="preserve"> a limbii române, ca limbă oficială de stat, este obligatorie pentru </w:t>
      </w:r>
      <w:proofErr w:type="spellStart"/>
      <w:r>
        <w:rPr>
          <w:color w:val="000000"/>
        </w:rPr>
        <w:t>toţi</w:t>
      </w:r>
      <w:proofErr w:type="spellEnd"/>
      <w:r>
        <w:rPr>
          <w:color w:val="000000"/>
        </w:rPr>
        <w:t xml:space="preserve"> beneficiarii primari ai </w:t>
      </w:r>
      <w:proofErr w:type="spellStart"/>
      <w:r>
        <w:rPr>
          <w:color w:val="000000"/>
        </w:rPr>
        <w:t>educaţiei</w:t>
      </w:r>
      <w:proofErr w:type="spellEnd"/>
      <w:r>
        <w:rPr>
          <w:color w:val="000000"/>
        </w:rPr>
        <w:t xml:space="preserve">. Planurile de </w:t>
      </w:r>
      <w:proofErr w:type="spellStart"/>
      <w:r>
        <w:rPr>
          <w:color w:val="000000"/>
        </w:rPr>
        <w:t>învăţământ</w:t>
      </w:r>
      <w:proofErr w:type="spellEnd"/>
      <w:r>
        <w:rPr>
          <w:color w:val="000000"/>
        </w:rPr>
        <w:t xml:space="preserve"> cuprind numărul de ore necesare </w:t>
      </w:r>
      <w:proofErr w:type="spellStart"/>
      <w:r>
        <w:rPr>
          <w:color w:val="000000"/>
        </w:rPr>
        <w:t>şi</w:t>
      </w:r>
      <w:proofErr w:type="spellEnd"/>
      <w:r>
        <w:rPr>
          <w:color w:val="000000"/>
        </w:rPr>
        <w:t xml:space="preserve"> suficiente </w:t>
      </w:r>
      <w:proofErr w:type="spellStart"/>
      <w:r>
        <w:rPr>
          <w:color w:val="000000"/>
        </w:rPr>
        <w:t>învăţării</w:t>
      </w:r>
      <w:proofErr w:type="spellEnd"/>
      <w:r>
        <w:rPr>
          <w:color w:val="000000"/>
        </w:rPr>
        <w:t xml:space="preserve"> limbii române.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asigură </w:t>
      </w:r>
      <w:proofErr w:type="spellStart"/>
      <w:r>
        <w:rPr>
          <w:color w:val="000000"/>
        </w:rPr>
        <w:t>condiţiile</w:t>
      </w:r>
      <w:proofErr w:type="spellEnd"/>
      <w:r>
        <w:rPr>
          <w:color w:val="000000"/>
        </w:rPr>
        <w:t xml:space="preserve"> materiale </w:t>
      </w:r>
      <w:proofErr w:type="spellStart"/>
      <w:r>
        <w:rPr>
          <w:color w:val="000000"/>
        </w:rPr>
        <w:t>şi</w:t>
      </w:r>
      <w:proofErr w:type="spellEnd"/>
      <w:r>
        <w:rPr>
          <w:color w:val="000000"/>
        </w:rPr>
        <w:t xml:space="preserve"> resursele umane care să permită </w:t>
      </w:r>
      <w:proofErr w:type="spellStart"/>
      <w:r>
        <w:rPr>
          <w:color w:val="000000"/>
        </w:rPr>
        <w:t>însuşirea</w:t>
      </w:r>
      <w:proofErr w:type="spellEnd"/>
      <w:r>
        <w:rPr>
          <w:color w:val="000000"/>
        </w:rPr>
        <w:t xml:space="preserve"> limbii române.</w:t>
      </w:r>
    </w:p>
    <w:p w14:paraId="4838ABB5" w14:textId="77777777" w:rsidR="00312434" w:rsidRDefault="00312434">
      <w:pPr>
        <w:spacing w:before="80" w:after="0"/>
      </w:pPr>
    </w:p>
    <w:p w14:paraId="41201931" w14:textId="77777777" w:rsidR="00312434" w:rsidRDefault="00000000">
      <w:pPr>
        <w:spacing w:after="0"/>
      </w:pPr>
      <w:r>
        <w:rPr>
          <w:b/>
          <w:color w:val="000000"/>
        </w:rPr>
        <w:t xml:space="preserve">Art. 6 </w:t>
      </w:r>
    </w:p>
    <w:p w14:paraId="07734FDC" w14:textId="77777777" w:rsidR="00312434" w:rsidRDefault="00000000">
      <w:pPr>
        <w:spacing w:after="0"/>
      </w:pPr>
      <w:r>
        <w:rPr>
          <w:color w:val="000000"/>
        </w:rPr>
        <w:t xml:space="preserve">În fiecare unitate administrativ-teritorială se organizează </w:t>
      </w:r>
      <w:proofErr w:type="spellStart"/>
      <w:r>
        <w:rPr>
          <w:color w:val="000000"/>
        </w:rPr>
        <w:t>şi</w:t>
      </w:r>
      <w:proofErr w:type="spellEnd"/>
      <w:r>
        <w:rPr>
          <w:color w:val="000000"/>
        </w:rPr>
        <w:t xml:space="preserve"> </w:t>
      </w:r>
      <w:proofErr w:type="spellStart"/>
      <w:r>
        <w:rPr>
          <w:color w:val="000000"/>
        </w:rPr>
        <w:t>funcţionează</w:t>
      </w:r>
      <w:proofErr w:type="spellEnd"/>
      <w:r>
        <w:rPr>
          <w:color w:val="000000"/>
        </w:rPr>
        <w:t xml:space="preserv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limba de predare română </w:t>
      </w:r>
      <w:proofErr w:type="spellStart"/>
      <w:r>
        <w:rPr>
          <w:color w:val="000000"/>
        </w:rPr>
        <w:t>şi</w:t>
      </w:r>
      <w:proofErr w:type="spellEnd"/>
      <w:r>
        <w:rPr>
          <w:color w:val="000000"/>
        </w:rPr>
        <w:t xml:space="preserve">/sau, după caz,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ori </w:t>
      </w:r>
      <w:r>
        <w:rPr>
          <w:color w:val="000000"/>
        </w:rPr>
        <w:lastRenderedPageBreak/>
        <w:t xml:space="preserve">se asigură </w:t>
      </w:r>
      <w:proofErr w:type="spellStart"/>
      <w:r>
        <w:rPr>
          <w:color w:val="000000"/>
        </w:rPr>
        <w:t>şcolarizarea</w:t>
      </w:r>
      <w:proofErr w:type="spellEnd"/>
      <w:r>
        <w:rPr>
          <w:color w:val="000000"/>
        </w:rPr>
        <w:t xml:space="preserve"> fiecărui elev în limba sa maternă în cea mai apropiată unitate administrativ-teritorială în care este posibil.</w:t>
      </w:r>
    </w:p>
    <w:p w14:paraId="6DCB6357" w14:textId="77777777" w:rsidR="00312434" w:rsidRDefault="00312434">
      <w:pPr>
        <w:spacing w:before="80" w:after="0"/>
      </w:pPr>
    </w:p>
    <w:p w14:paraId="2EAEF831" w14:textId="77777777" w:rsidR="00312434" w:rsidRDefault="00000000">
      <w:pPr>
        <w:spacing w:after="0"/>
      </w:pPr>
      <w:r>
        <w:rPr>
          <w:b/>
          <w:color w:val="000000"/>
        </w:rPr>
        <w:t xml:space="preserve">Art. 7 </w:t>
      </w:r>
    </w:p>
    <w:p w14:paraId="097445BF" w14:textId="77777777" w:rsidR="00312434" w:rsidRDefault="00000000">
      <w:pPr>
        <w:spacing w:after="0"/>
      </w:pPr>
      <w:r>
        <w:rPr>
          <w:color w:val="000000"/>
        </w:rPr>
        <w:t xml:space="preserve">Cultele recunoscute oficial de statul român au dreptul de a organiza </w:t>
      </w:r>
      <w:proofErr w:type="spellStart"/>
      <w:r>
        <w:rPr>
          <w:color w:val="000000"/>
        </w:rPr>
        <w:t>învăţământ</w:t>
      </w:r>
      <w:proofErr w:type="spellEnd"/>
      <w:r>
        <w:rPr>
          <w:color w:val="000000"/>
        </w:rPr>
        <w:t xml:space="preserve"> confesional, prin </w:t>
      </w:r>
      <w:proofErr w:type="spellStart"/>
      <w:r>
        <w:rPr>
          <w:color w:val="000000"/>
        </w:rPr>
        <w:t>înfiinţarea</w:t>
      </w:r>
      <w:proofErr w:type="spellEnd"/>
      <w:r>
        <w:rPr>
          <w:color w:val="000000"/>
        </w:rPr>
        <w:t xml:space="preserve"> </w:t>
      </w:r>
      <w:proofErr w:type="spellStart"/>
      <w:r>
        <w:rPr>
          <w:color w:val="000000"/>
        </w:rPr>
        <w:t>şi</w:t>
      </w:r>
      <w:proofErr w:type="spellEnd"/>
      <w:r>
        <w:rPr>
          <w:color w:val="000000"/>
        </w:rPr>
        <w:t xml:space="preserve"> administrarea propriilor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particular, conform procedurilor legale de autorizare provizorie/acreditare.</w:t>
      </w:r>
    </w:p>
    <w:p w14:paraId="4CA470F9" w14:textId="77777777" w:rsidR="00312434" w:rsidRDefault="00312434">
      <w:pPr>
        <w:spacing w:before="80" w:after="0"/>
      </w:pPr>
    </w:p>
    <w:p w14:paraId="5B8EF053" w14:textId="77777777" w:rsidR="00312434" w:rsidRDefault="00000000">
      <w:pPr>
        <w:spacing w:after="0"/>
      </w:pPr>
      <w:r>
        <w:rPr>
          <w:b/>
          <w:color w:val="000000"/>
        </w:rPr>
        <w:t xml:space="preserve">Art. 8 </w:t>
      </w:r>
    </w:p>
    <w:p w14:paraId="15A68143" w14:textId="77777777" w:rsidR="00312434" w:rsidRDefault="00000000">
      <w:pPr>
        <w:spacing w:after="0"/>
      </w:pPr>
      <w:r>
        <w:rPr>
          <w:color w:val="000000"/>
        </w:rPr>
        <w:t>(1)</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asigură buna </w:t>
      </w:r>
      <w:proofErr w:type="spellStart"/>
      <w:r>
        <w:rPr>
          <w:color w:val="000000"/>
        </w:rPr>
        <w:t>desfăşurare</w:t>
      </w:r>
      <w:proofErr w:type="spellEnd"/>
      <w:r>
        <w:rPr>
          <w:color w:val="000000"/>
        </w:rPr>
        <w:t xml:space="preserve"> a </w:t>
      </w:r>
      <w:proofErr w:type="spellStart"/>
      <w:r>
        <w:rPr>
          <w:color w:val="000000"/>
        </w:rPr>
        <w:t>învăţământului</w:t>
      </w:r>
      <w:proofErr w:type="spellEnd"/>
      <w:r>
        <w:rPr>
          <w:color w:val="000000"/>
        </w:rPr>
        <w:t xml:space="preserve"> preuniversitar în </w:t>
      </w:r>
      <w:proofErr w:type="spellStart"/>
      <w:r>
        <w:rPr>
          <w:color w:val="000000"/>
        </w:rPr>
        <w:t>unităţile</w:t>
      </w:r>
      <w:proofErr w:type="spellEnd"/>
      <w:r>
        <w:rPr>
          <w:color w:val="000000"/>
        </w:rPr>
        <w:t xml:space="preserve"> administrativ-teritoriale în care acestea </w:t>
      </w:r>
      <w:proofErr w:type="spellStart"/>
      <w:r>
        <w:rPr>
          <w:color w:val="000000"/>
        </w:rPr>
        <w:t>îşi</w:t>
      </w:r>
      <w:proofErr w:type="spellEnd"/>
      <w:r>
        <w:rPr>
          <w:color w:val="000000"/>
        </w:rPr>
        <w:t xml:space="preserve"> exercită autoritatea.</w:t>
      </w:r>
    </w:p>
    <w:p w14:paraId="2FB9AA67" w14:textId="77777777" w:rsidR="00312434" w:rsidRDefault="00000000">
      <w:pPr>
        <w:spacing w:before="26" w:after="0"/>
      </w:pPr>
      <w:r>
        <w:rPr>
          <w:color w:val="000000"/>
        </w:rPr>
        <w:t xml:space="preserve">(2)Ministerul </w:t>
      </w:r>
      <w:proofErr w:type="spellStart"/>
      <w:r>
        <w:rPr>
          <w:color w:val="000000"/>
        </w:rPr>
        <w:t>Educaţiei</w:t>
      </w:r>
      <w:proofErr w:type="spellEnd"/>
      <w:r>
        <w:rPr>
          <w:color w:val="000000"/>
        </w:rPr>
        <w:t xml:space="preserve"> colaborează cu Ministerul Dezvoltării, Lucrărilor Publice </w:t>
      </w:r>
      <w:proofErr w:type="spellStart"/>
      <w:r>
        <w:rPr>
          <w:color w:val="000000"/>
        </w:rPr>
        <w:t>şi</w:t>
      </w:r>
      <w:proofErr w:type="spellEnd"/>
      <w:r>
        <w:rPr>
          <w:color w:val="000000"/>
        </w:rPr>
        <w:t xml:space="preserve"> </w:t>
      </w:r>
      <w:proofErr w:type="spellStart"/>
      <w:r>
        <w:rPr>
          <w:color w:val="000000"/>
        </w:rPr>
        <w:t>Administraţiei</w:t>
      </w:r>
      <w:proofErr w:type="spellEnd"/>
      <w:r>
        <w:rPr>
          <w:color w:val="000000"/>
        </w:rPr>
        <w:t xml:space="preserve"> în vederea fundamentării cadrului legal necesar pentru buna coordonare între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w:t>
      </w:r>
      <w:proofErr w:type="spellStart"/>
      <w:r>
        <w:rPr>
          <w:color w:val="000000"/>
        </w:rPr>
        <w:t>autorităţile</w:t>
      </w:r>
      <w:proofErr w:type="spellEnd"/>
      <w:r>
        <w:rPr>
          <w:color w:val="000000"/>
        </w:rPr>
        <w:t xml:space="preserve"> locale, precum </w:t>
      </w:r>
      <w:proofErr w:type="spellStart"/>
      <w:r>
        <w:rPr>
          <w:color w:val="000000"/>
        </w:rPr>
        <w:t>şi</w:t>
      </w:r>
      <w:proofErr w:type="spellEnd"/>
      <w:r>
        <w:rPr>
          <w:color w:val="000000"/>
        </w:rPr>
        <w:t xml:space="preserve"> pentru asigurarea îndeplinirii de către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a </w:t>
      </w:r>
      <w:proofErr w:type="spellStart"/>
      <w:r>
        <w:rPr>
          <w:color w:val="000000"/>
        </w:rPr>
        <w:t>obligaţiilor</w:t>
      </w:r>
      <w:proofErr w:type="spellEnd"/>
      <w:r>
        <w:rPr>
          <w:color w:val="000000"/>
        </w:rPr>
        <w:t xml:space="preserve"> ce le revin în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învăţământului</w:t>
      </w:r>
      <w:proofErr w:type="spellEnd"/>
      <w:r>
        <w:rPr>
          <w:color w:val="000000"/>
        </w:rPr>
        <w:t xml:space="preserve"> preuniversitar.</w:t>
      </w:r>
    </w:p>
    <w:p w14:paraId="00CAFAB4" w14:textId="77777777" w:rsidR="00312434" w:rsidRDefault="00312434">
      <w:pPr>
        <w:spacing w:before="80" w:after="0"/>
      </w:pPr>
    </w:p>
    <w:p w14:paraId="0600713C" w14:textId="77777777" w:rsidR="00312434" w:rsidRDefault="00000000">
      <w:pPr>
        <w:spacing w:after="0"/>
      </w:pPr>
      <w:r>
        <w:rPr>
          <w:noProof/>
        </w:rPr>
        <w:drawing>
          <wp:inline distT="0" distB="0" distL="0" distR="0" wp14:anchorId="1F109F29" wp14:editId="5BB6A197">
            <wp:extent cx="152400" cy="152400"/>
            <wp:effectExtent l="0" t="0" r="0" b="0"/>
            <wp:docPr id="1405494443" name="Picture 140549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9 </w:t>
      </w:r>
    </w:p>
    <w:p w14:paraId="5A04B3DC" w14:textId="77777777" w:rsidR="00312434" w:rsidRDefault="00000000">
      <w:pPr>
        <w:spacing w:after="0"/>
      </w:pPr>
      <w:r>
        <w:rPr>
          <w:color w:val="000000"/>
        </w:rPr>
        <w:t xml:space="preserve">Statul român asigură acces echitabil, fără nicio formă de discriminare, la toate nivelurile </w:t>
      </w:r>
      <w:proofErr w:type="spellStart"/>
      <w:r>
        <w:rPr>
          <w:color w:val="000000"/>
        </w:rPr>
        <w:t>şi</w:t>
      </w:r>
      <w:proofErr w:type="spellEnd"/>
      <w:r>
        <w:rPr>
          <w:color w:val="000000"/>
        </w:rPr>
        <w:t xml:space="preserve"> formele de </w:t>
      </w:r>
      <w:proofErr w:type="spellStart"/>
      <w:r>
        <w:rPr>
          <w:color w:val="000000"/>
        </w:rPr>
        <w:t>învăţământ</w:t>
      </w:r>
      <w:proofErr w:type="spellEnd"/>
      <w:r>
        <w:rPr>
          <w:color w:val="000000"/>
        </w:rPr>
        <w:t xml:space="preserve"> preuniversitar, </w:t>
      </w:r>
      <w:proofErr w:type="spellStart"/>
      <w:r>
        <w:rPr>
          <w:color w:val="000000"/>
        </w:rPr>
        <w:t>cetăţenilor</w:t>
      </w:r>
      <w:proofErr w:type="spellEnd"/>
      <w:r>
        <w:rPr>
          <w:color w:val="000000"/>
        </w:rPr>
        <w:t xml:space="preserve"> României, </w:t>
      </w:r>
      <w:proofErr w:type="spellStart"/>
      <w:r>
        <w:rPr>
          <w:color w:val="000000"/>
        </w:rPr>
        <w:t>cetăţenilor</w:t>
      </w:r>
      <w:proofErr w:type="spellEnd"/>
      <w:r>
        <w:rPr>
          <w:color w:val="000000"/>
        </w:rPr>
        <w:t xml:space="preserve"> statelor membre ale Uniunii Europene, denumită în continuare </w:t>
      </w:r>
      <w:r>
        <w:rPr>
          <w:i/>
          <w:color w:val="000000"/>
        </w:rPr>
        <w:t>UE</w:t>
      </w:r>
      <w:r>
        <w:rPr>
          <w:color w:val="000000"/>
        </w:rPr>
        <w:t xml:space="preserve">, </w:t>
      </w:r>
      <w:proofErr w:type="spellStart"/>
      <w:r>
        <w:rPr>
          <w:color w:val="000000"/>
        </w:rPr>
        <w:t>cetăţenilor</w:t>
      </w:r>
      <w:proofErr w:type="spellEnd"/>
      <w:r>
        <w:rPr>
          <w:color w:val="000000"/>
        </w:rPr>
        <w:t xml:space="preserve"> statelor membre ale </w:t>
      </w:r>
      <w:proofErr w:type="spellStart"/>
      <w:r>
        <w:rPr>
          <w:color w:val="000000"/>
        </w:rPr>
        <w:t>Spaţiului</w:t>
      </w:r>
      <w:proofErr w:type="spellEnd"/>
      <w:r>
        <w:rPr>
          <w:color w:val="000000"/>
        </w:rPr>
        <w:t xml:space="preserve"> Economic European </w:t>
      </w:r>
      <w:proofErr w:type="spellStart"/>
      <w:r>
        <w:rPr>
          <w:color w:val="000000"/>
        </w:rPr>
        <w:t>şi</w:t>
      </w:r>
      <w:proofErr w:type="spellEnd"/>
      <w:r>
        <w:rPr>
          <w:color w:val="000000"/>
        </w:rPr>
        <w:t xml:space="preserve"> ai </w:t>
      </w:r>
      <w:proofErr w:type="spellStart"/>
      <w:r>
        <w:rPr>
          <w:color w:val="000000"/>
        </w:rPr>
        <w:t>Confederaţiei</w:t>
      </w:r>
      <w:proofErr w:type="spellEnd"/>
      <w:r>
        <w:rPr>
          <w:color w:val="000000"/>
        </w:rPr>
        <w:t xml:space="preserve"> </w:t>
      </w:r>
      <w:proofErr w:type="spellStart"/>
      <w:r>
        <w:rPr>
          <w:color w:val="000000"/>
        </w:rPr>
        <w:t>Elveţiene</w:t>
      </w:r>
      <w:proofErr w:type="spellEnd"/>
      <w:r>
        <w:rPr>
          <w:color w:val="000000"/>
        </w:rPr>
        <w:t xml:space="preserve">, minorilor, care solicită sau au dobândit o formă de </w:t>
      </w:r>
      <w:proofErr w:type="spellStart"/>
      <w:r>
        <w:rPr>
          <w:color w:val="000000"/>
        </w:rPr>
        <w:t>protecţie</w:t>
      </w:r>
      <w:proofErr w:type="spellEnd"/>
      <w:r>
        <w:rPr>
          <w:color w:val="000000"/>
        </w:rPr>
        <w:t xml:space="preserve"> în România, minorilor străini </w:t>
      </w:r>
      <w:proofErr w:type="spellStart"/>
      <w:r>
        <w:rPr>
          <w:color w:val="000000"/>
        </w:rPr>
        <w:t>şi</w:t>
      </w:r>
      <w:proofErr w:type="spellEnd"/>
      <w:r>
        <w:rPr>
          <w:color w:val="000000"/>
        </w:rPr>
        <w:t xml:space="preserve"> minorilor apatrizi a căror </w:t>
      </w:r>
      <w:proofErr w:type="spellStart"/>
      <w:r>
        <w:rPr>
          <w:color w:val="000000"/>
        </w:rPr>
        <w:t>şedere</w:t>
      </w:r>
      <w:proofErr w:type="spellEnd"/>
      <w:r>
        <w:rPr>
          <w:color w:val="000000"/>
        </w:rPr>
        <w:t xml:space="preserve"> pe teritoriul României este oficial recunoscută conform legii </w:t>
      </w:r>
      <w:proofErr w:type="spellStart"/>
      <w:r>
        <w:rPr>
          <w:color w:val="000000"/>
        </w:rPr>
        <w:t>şi</w:t>
      </w:r>
      <w:proofErr w:type="spellEnd"/>
      <w:r>
        <w:rPr>
          <w:color w:val="000000"/>
        </w:rPr>
        <w:t xml:space="preserve"> </w:t>
      </w:r>
      <w:proofErr w:type="spellStart"/>
      <w:r>
        <w:rPr>
          <w:color w:val="000000"/>
        </w:rPr>
        <w:t>cetăţenilor</w:t>
      </w:r>
      <w:proofErr w:type="spellEnd"/>
      <w:r>
        <w:rPr>
          <w:color w:val="000000"/>
        </w:rPr>
        <w:t xml:space="preserve"> din state din afara UE, </w:t>
      </w:r>
      <w:proofErr w:type="spellStart"/>
      <w:r>
        <w:rPr>
          <w:color w:val="000000"/>
        </w:rPr>
        <w:t>aflaţi</w:t>
      </w:r>
      <w:proofErr w:type="spellEnd"/>
      <w:r>
        <w:rPr>
          <w:color w:val="000000"/>
        </w:rPr>
        <w:t xml:space="preserve"> legal pe teritoriul României, precum </w:t>
      </w:r>
      <w:proofErr w:type="spellStart"/>
      <w:r>
        <w:rPr>
          <w:color w:val="000000"/>
        </w:rPr>
        <w:t>şi</w:t>
      </w:r>
      <w:proofErr w:type="spellEnd"/>
      <w:r>
        <w:rPr>
          <w:color w:val="000000"/>
        </w:rPr>
        <w:t xml:space="preserve"> </w:t>
      </w:r>
      <w:proofErr w:type="spellStart"/>
      <w:r>
        <w:rPr>
          <w:color w:val="000000"/>
        </w:rPr>
        <w:t>cetăţenilor</w:t>
      </w:r>
      <w:proofErr w:type="spellEnd"/>
      <w:r>
        <w:rPr>
          <w:color w:val="000000"/>
        </w:rPr>
        <w:t xml:space="preserve"> britanici </w:t>
      </w:r>
      <w:proofErr w:type="spellStart"/>
      <w:r>
        <w:rPr>
          <w:color w:val="000000"/>
        </w:rPr>
        <w:t>şi</w:t>
      </w:r>
      <w:proofErr w:type="spellEnd"/>
      <w:r>
        <w:rPr>
          <w:color w:val="000000"/>
        </w:rPr>
        <w:t xml:space="preserve"> membrilor familiilor acestora, ca beneficiari ai Acordului privind retragerea Regatului Unit al Marii Britanii </w:t>
      </w:r>
      <w:proofErr w:type="spellStart"/>
      <w:r>
        <w:rPr>
          <w:color w:val="000000"/>
        </w:rPr>
        <w:t>şi</w:t>
      </w:r>
      <w:proofErr w:type="spellEnd"/>
      <w:r>
        <w:rPr>
          <w:color w:val="000000"/>
        </w:rPr>
        <w:t xml:space="preserve"> Irlandei de Nord din Uniunea Europeană </w:t>
      </w:r>
      <w:proofErr w:type="spellStart"/>
      <w:r>
        <w:rPr>
          <w:color w:val="000000"/>
        </w:rPr>
        <w:t>şi</w:t>
      </w:r>
      <w:proofErr w:type="spellEnd"/>
      <w:r>
        <w:rPr>
          <w:color w:val="000000"/>
        </w:rPr>
        <w:t xml:space="preserve"> din Comunitatea Europeană a Energiei Atomice 2019/C 384 I/01.</w:t>
      </w:r>
    </w:p>
    <w:p w14:paraId="0174D294" w14:textId="77777777" w:rsidR="00312434" w:rsidRDefault="00312434">
      <w:pPr>
        <w:spacing w:before="80" w:after="0"/>
      </w:pPr>
    </w:p>
    <w:p w14:paraId="79BF2F36" w14:textId="77777777" w:rsidR="00312434" w:rsidRDefault="00000000">
      <w:pPr>
        <w:spacing w:after="0"/>
      </w:pPr>
      <w:r>
        <w:rPr>
          <w:b/>
          <w:color w:val="000000"/>
        </w:rPr>
        <w:t xml:space="preserve">Art. 10 </w:t>
      </w:r>
    </w:p>
    <w:p w14:paraId="36831458" w14:textId="77777777" w:rsidR="00312434" w:rsidRDefault="00000000">
      <w:pPr>
        <w:spacing w:after="0"/>
      </w:pPr>
      <w:r>
        <w:rPr>
          <w:color w:val="000000"/>
        </w:rPr>
        <w:t xml:space="preserve">(1)În domeniul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formării profesionale prin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dispoziţiile</w:t>
      </w:r>
      <w:proofErr w:type="spellEnd"/>
      <w:r>
        <w:rPr>
          <w:color w:val="000000"/>
        </w:rPr>
        <w:t xml:space="preserve"> prezentei legi prevalează asupra oricăror prevederi din alte acte normative. În caz de conflict între acestea se aplică </w:t>
      </w:r>
      <w:proofErr w:type="spellStart"/>
      <w:r>
        <w:rPr>
          <w:color w:val="000000"/>
        </w:rPr>
        <w:t>dispoziţiile</w:t>
      </w:r>
      <w:proofErr w:type="spellEnd"/>
      <w:r>
        <w:rPr>
          <w:color w:val="000000"/>
        </w:rPr>
        <w:t xml:space="preserve"> prezentei legi.</w:t>
      </w:r>
    </w:p>
    <w:p w14:paraId="5DB03E5F" w14:textId="77777777" w:rsidR="00312434" w:rsidRDefault="00000000">
      <w:pPr>
        <w:spacing w:before="26" w:after="0"/>
      </w:pPr>
      <w:r>
        <w:rPr>
          <w:color w:val="000000"/>
        </w:rPr>
        <w:t xml:space="preserve">(2)Orice modificare sau completare a prezentei legi intră în vigoare începând cu prima zi a anului </w:t>
      </w:r>
      <w:proofErr w:type="spellStart"/>
      <w:r>
        <w:rPr>
          <w:color w:val="000000"/>
        </w:rPr>
        <w:t>şcolar</w:t>
      </w:r>
      <w:proofErr w:type="spellEnd"/>
      <w:r>
        <w:rPr>
          <w:color w:val="000000"/>
        </w:rPr>
        <w:t xml:space="preserve"> următor celui în care a fost adoptată prin lege, cu </w:t>
      </w:r>
      <w:proofErr w:type="spellStart"/>
      <w:r>
        <w:rPr>
          <w:color w:val="000000"/>
        </w:rPr>
        <w:t>excepţia</w:t>
      </w:r>
      <w:proofErr w:type="spellEnd"/>
      <w:r>
        <w:rPr>
          <w:color w:val="000000"/>
        </w:rPr>
        <w:t xml:space="preserve"> stării de alertă, </w:t>
      </w:r>
      <w:proofErr w:type="spellStart"/>
      <w:r>
        <w:rPr>
          <w:color w:val="000000"/>
        </w:rPr>
        <w:t>urgenţă</w:t>
      </w:r>
      <w:proofErr w:type="spellEnd"/>
      <w:r>
        <w:rPr>
          <w:color w:val="000000"/>
        </w:rPr>
        <w:t xml:space="preserve"> sau asediu.</w:t>
      </w:r>
    </w:p>
    <w:p w14:paraId="4D55AA83" w14:textId="77777777" w:rsidR="00312434" w:rsidRDefault="00312434">
      <w:pPr>
        <w:spacing w:before="80" w:after="0"/>
      </w:pPr>
    </w:p>
    <w:p w14:paraId="6A7B41EC" w14:textId="77777777" w:rsidR="00312434" w:rsidRDefault="00000000">
      <w:pPr>
        <w:spacing w:after="0"/>
      </w:pPr>
      <w:r>
        <w:rPr>
          <w:b/>
          <w:color w:val="000000"/>
        </w:rPr>
        <w:t xml:space="preserve">Art. 11 </w:t>
      </w:r>
    </w:p>
    <w:p w14:paraId="159CEEE0" w14:textId="77777777" w:rsidR="00312434" w:rsidRDefault="00000000">
      <w:pPr>
        <w:spacing w:after="0"/>
      </w:pPr>
      <w:r>
        <w:rPr>
          <w:color w:val="000000"/>
        </w:rPr>
        <w:t xml:space="preserve">(1)În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în toate </w:t>
      </w:r>
      <w:proofErr w:type="spellStart"/>
      <w:r>
        <w:rPr>
          <w:color w:val="000000"/>
        </w:rPr>
        <w:t>spaţiile</w:t>
      </w:r>
      <w:proofErr w:type="spellEnd"/>
      <w:r>
        <w:rPr>
          <w:color w:val="000000"/>
        </w:rPr>
        <w:t xml:space="preserve"> destinate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formării profesionale, precum </w:t>
      </w:r>
      <w:proofErr w:type="spellStart"/>
      <w:r>
        <w:rPr>
          <w:color w:val="000000"/>
        </w:rPr>
        <w:t>şi</w:t>
      </w:r>
      <w:proofErr w:type="spellEnd"/>
      <w:r>
        <w:rPr>
          <w:color w:val="000000"/>
        </w:rPr>
        <w:t xml:space="preserve"> în cadrul </w:t>
      </w:r>
      <w:proofErr w:type="spellStart"/>
      <w:r>
        <w:rPr>
          <w:color w:val="000000"/>
        </w:rPr>
        <w:t>activităţilor</w:t>
      </w:r>
      <w:proofErr w:type="spellEnd"/>
      <w:r>
        <w:rPr>
          <w:color w:val="000000"/>
        </w:rPr>
        <w:t xml:space="preserve"> </w:t>
      </w:r>
      <w:proofErr w:type="spellStart"/>
      <w:r>
        <w:rPr>
          <w:color w:val="000000"/>
        </w:rPr>
        <w:t>desfăşurate</w:t>
      </w:r>
      <w:proofErr w:type="spellEnd"/>
      <w:r>
        <w:rPr>
          <w:color w:val="000000"/>
        </w:rPr>
        <w:t xml:space="preserve"> în mediul online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sunt interzise discriminările pe criteriile </w:t>
      </w:r>
      <w:proofErr w:type="spellStart"/>
      <w:r>
        <w:rPr>
          <w:color w:val="000000"/>
        </w:rPr>
        <w:t>menţionate</w:t>
      </w:r>
      <w:proofErr w:type="spellEnd"/>
      <w:r>
        <w:rPr>
          <w:color w:val="000000"/>
        </w:rPr>
        <w:t xml:space="preserve"> în </w:t>
      </w:r>
      <w:proofErr w:type="spellStart"/>
      <w:r>
        <w:rPr>
          <w:color w:val="000000"/>
        </w:rPr>
        <w:t>Ordonanţa</w:t>
      </w:r>
      <w:proofErr w:type="spellEnd"/>
      <w:r>
        <w:rPr>
          <w:color w:val="000000"/>
        </w:rPr>
        <w:t xml:space="preserve"> </w:t>
      </w:r>
      <w:r>
        <w:rPr>
          <w:color w:val="000000"/>
        </w:rPr>
        <w:lastRenderedPageBreak/>
        <w:t xml:space="preserve">Guvernului nr. </w:t>
      </w:r>
      <w:r>
        <w:rPr>
          <w:color w:val="1B1B1B"/>
        </w:rPr>
        <w:t>137/2000</w:t>
      </w:r>
      <w:r>
        <w:rPr>
          <w:color w:val="000000"/>
        </w:rPr>
        <w:t xml:space="preserve"> privind prevenirea </w:t>
      </w:r>
      <w:proofErr w:type="spellStart"/>
      <w:r>
        <w:rPr>
          <w:color w:val="000000"/>
        </w:rPr>
        <w:t>şi</w:t>
      </w:r>
      <w:proofErr w:type="spellEnd"/>
      <w:r>
        <w:rPr>
          <w:color w:val="000000"/>
        </w:rPr>
        <w:t xml:space="preserve"> </w:t>
      </w:r>
      <w:proofErr w:type="spellStart"/>
      <w:r>
        <w:rPr>
          <w:color w:val="000000"/>
        </w:rPr>
        <w:t>sancţionarea</w:t>
      </w:r>
      <w:proofErr w:type="spellEnd"/>
      <w:r>
        <w:rPr>
          <w:color w:val="000000"/>
        </w:rPr>
        <w:t xml:space="preserve"> tuturor formelor de discriminare, republicată, cu modificările </w:t>
      </w:r>
      <w:proofErr w:type="spellStart"/>
      <w:r>
        <w:rPr>
          <w:color w:val="000000"/>
        </w:rPr>
        <w:t>şi</w:t>
      </w:r>
      <w:proofErr w:type="spellEnd"/>
      <w:r>
        <w:rPr>
          <w:color w:val="000000"/>
        </w:rPr>
        <w:t xml:space="preserve"> completările ulterioare, cu </w:t>
      </w:r>
      <w:proofErr w:type="spellStart"/>
      <w:r>
        <w:rPr>
          <w:color w:val="000000"/>
        </w:rPr>
        <w:t>excepţia</w:t>
      </w:r>
      <w:proofErr w:type="spellEnd"/>
      <w:r>
        <w:rPr>
          <w:color w:val="000000"/>
        </w:rPr>
        <w:t xml:space="preserve"> măsurilor afirmative dispuse de lege. Sunt interzise manifestările </w:t>
      </w:r>
      <w:proofErr w:type="spellStart"/>
      <w:r>
        <w:rPr>
          <w:color w:val="000000"/>
        </w:rPr>
        <w:t>şi</w:t>
      </w:r>
      <w:proofErr w:type="spellEnd"/>
      <w:r>
        <w:rPr>
          <w:color w:val="000000"/>
        </w:rPr>
        <w:t xml:space="preserve"> propaganda de natură politică </w:t>
      </w:r>
      <w:proofErr w:type="spellStart"/>
      <w:r>
        <w:rPr>
          <w:color w:val="000000"/>
        </w:rPr>
        <w:t>şi</w:t>
      </w:r>
      <w:proofErr w:type="spellEnd"/>
      <w:r>
        <w:rPr>
          <w:color w:val="000000"/>
        </w:rPr>
        <w:t xml:space="preserve"> prozelitismul religios.</w:t>
      </w:r>
    </w:p>
    <w:p w14:paraId="4084CFAE" w14:textId="77777777" w:rsidR="00312434" w:rsidRDefault="00000000">
      <w:pPr>
        <w:spacing w:before="26" w:after="0"/>
      </w:pPr>
      <w:r>
        <w:rPr>
          <w:color w:val="000000"/>
        </w:rPr>
        <w:t xml:space="preserve">(2)În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în toate </w:t>
      </w:r>
      <w:proofErr w:type="spellStart"/>
      <w:r>
        <w:rPr>
          <w:color w:val="000000"/>
        </w:rPr>
        <w:t>spaţiile</w:t>
      </w:r>
      <w:proofErr w:type="spellEnd"/>
      <w:r>
        <w:rPr>
          <w:color w:val="000000"/>
        </w:rPr>
        <w:t xml:space="preserve">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formării profesionale, precum </w:t>
      </w:r>
      <w:proofErr w:type="spellStart"/>
      <w:r>
        <w:rPr>
          <w:color w:val="000000"/>
        </w:rPr>
        <w:t>şi</w:t>
      </w:r>
      <w:proofErr w:type="spellEnd"/>
      <w:r>
        <w:rPr>
          <w:color w:val="000000"/>
        </w:rPr>
        <w:t xml:space="preserve"> în cadrul </w:t>
      </w:r>
      <w:proofErr w:type="spellStart"/>
      <w:r>
        <w:rPr>
          <w:color w:val="000000"/>
        </w:rPr>
        <w:t>activităţilor</w:t>
      </w:r>
      <w:proofErr w:type="spellEnd"/>
      <w:r>
        <w:rPr>
          <w:color w:val="000000"/>
        </w:rPr>
        <w:t xml:space="preserve"> </w:t>
      </w:r>
      <w:proofErr w:type="spellStart"/>
      <w:r>
        <w:rPr>
          <w:color w:val="000000"/>
        </w:rPr>
        <w:t>desfăşurate</w:t>
      </w:r>
      <w:proofErr w:type="spellEnd"/>
      <w:r>
        <w:rPr>
          <w:color w:val="000000"/>
        </w:rPr>
        <w:t xml:space="preserve"> în mediul online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pot fi luate măsuri cu scopul de a proteja anumite categorii vulnerabile de beneficiari primari, în vederea asigurării dreptului la </w:t>
      </w:r>
      <w:proofErr w:type="spellStart"/>
      <w:r>
        <w:rPr>
          <w:color w:val="000000"/>
        </w:rPr>
        <w:t>educaţie</w:t>
      </w:r>
      <w:proofErr w:type="spellEnd"/>
      <w:r>
        <w:rPr>
          <w:color w:val="000000"/>
        </w:rPr>
        <w:t xml:space="preserve"> al acestora, respectându-se interesul superior al beneficiarului primar.</w:t>
      </w:r>
    </w:p>
    <w:p w14:paraId="42202AEA" w14:textId="77777777" w:rsidR="00312434" w:rsidRDefault="00000000">
      <w:pPr>
        <w:spacing w:before="26" w:after="0"/>
      </w:pPr>
      <w:r>
        <w:rPr>
          <w:color w:val="000000"/>
        </w:rPr>
        <w:t xml:space="preserve">(3)Încălcarea prevederilor alin. (1) de către personalul din </w:t>
      </w:r>
      <w:proofErr w:type="spellStart"/>
      <w:r>
        <w:rPr>
          <w:color w:val="000000"/>
        </w:rPr>
        <w:t>învăţământul</w:t>
      </w:r>
      <w:proofErr w:type="spellEnd"/>
      <w:r>
        <w:rPr>
          <w:color w:val="000000"/>
        </w:rPr>
        <w:t xml:space="preserve"> preuniversitar constituie abatere disciplinară </w:t>
      </w:r>
      <w:proofErr w:type="spellStart"/>
      <w:r>
        <w:rPr>
          <w:color w:val="000000"/>
        </w:rPr>
        <w:t>şi</w:t>
      </w:r>
      <w:proofErr w:type="spellEnd"/>
      <w:r>
        <w:rPr>
          <w:color w:val="000000"/>
        </w:rPr>
        <w:t xml:space="preserve"> se </w:t>
      </w:r>
      <w:proofErr w:type="spellStart"/>
      <w:r>
        <w:rPr>
          <w:color w:val="000000"/>
        </w:rPr>
        <w:t>sancţionează</w:t>
      </w:r>
      <w:proofErr w:type="spellEnd"/>
      <w:r>
        <w:rPr>
          <w:color w:val="000000"/>
        </w:rPr>
        <w:t xml:space="preserve"> conform prevederilor art. 210 </w:t>
      </w:r>
      <w:proofErr w:type="spellStart"/>
      <w:r>
        <w:rPr>
          <w:color w:val="000000"/>
        </w:rPr>
        <w:t>şi</w:t>
      </w:r>
      <w:proofErr w:type="spellEnd"/>
      <w:r>
        <w:rPr>
          <w:color w:val="000000"/>
        </w:rPr>
        <w:t xml:space="preserve"> 213.</w:t>
      </w:r>
    </w:p>
    <w:p w14:paraId="671B31A4" w14:textId="77777777" w:rsidR="00312434" w:rsidRDefault="00000000">
      <w:pPr>
        <w:spacing w:before="26" w:after="0"/>
      </w:pPr>
      <w:r>
        <w:rPr>
          <w:color w:val="000000"/>
        </w:rPr>
        <w:t>(4)</w:t>
      </w:r>
      <w:r>
        <w:rPr>
          <w:b/>
          <w:color w:val="000000"/>
        </w:rPr>
        <w:t xml:space="preserve">Nu constituie segregare </w:t>
      </w:r>
      <w:proofErr w:type="spellStart"/>
      <w:r>
        <w:rPr>
          <w:b/>
          <w:color w:val="000000"/>
        </w:rPr>
        <w:t>şcolară</w:t>
      </w:r>
      <w:proofErr w:type="spellEnd"/>
      <w:r>
        <w:rPr>
          <w:b/>
          <w:color w:val="000000"/>
        </w:rPr>
        <w:t xml:space="preserve"> următoarele </w:t>
      </w:r>
      <w:proofErr w:type="spellStart"/>
      <w:r>
        <w:rPr>
          <w:b/>
          <w:color w:val="000000"/>
        </w:rPr>
        <w:t>situaţii</w:t>
      </w:r>
      <w:proofErr w:type="spellEnd"/>
      <w:r>
        <w:rPr>
          <w:b/>
          <w:color w:val="000000"/>
        </w:rPr>
        <w:t>:</w:t>
      </w:r>
    </w:p>
    <w:p w14:paraId="194C4A3B" w14:textId="77777777" w:rsidR="00312434" w:rsidRDefault="00000000">
      <w:pPr>
        <w:spacing w:after="0"/>
      </w:pPr>
      <w:r>
        <w:rPr>
          <w:color w:val="000000"/>
        </w:rPr>
        <w:t>a)</w:t>
      </w:r>
      <w:proofErr w:type="spellStart"/>
      <w:r>
        <w:rPr>
          <w:color w:val="000000"/>
        </w:rPr>
        <w:t>înfiinţarea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în </w:t>
      </w:r>
      <w:proofErr w:type="spellStart"/>
      <w:r>
        <w:rPr>
          <w:color w:val="000000"/>
        </w:rPr>
        <w:t>condiţiile</w:t>
      </w:r>
      <w:proofErr w:type="spellEnd"/>
      <w:r>
        <w:rPr>
          <w:color w:val="000000"/>
        </w:rPr>
        <w:t xml:space="preserve"> legii,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special;</w:t>
      </w:r>
    </w:p>
    <w:p w14:paraId="1EC87142" w14:textId="77777777" w:rsidR="00312434" w:rsidRDefault="00000000">
      <w:pPr>
        <w:spacing w:after="0"/>
      </w:pPr>
      <w:r>
        <w:rPr>
          <w:color w:val="000000"/>
        </w:rPr>
        <w:t>b)constituirea de grupe/clase/</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formate în </w:t>
      </w:r>
      <w:proofErr w:type="spellStart"/>
      <w:r>
        <w:rPr>
          <w:color w:val="000000"/>
        </w:rPr>
        <w:t>aceeaşi</w:t>
      </w:r>
      <w:proofErr w:type="spellEnd"/>
      <w:r>
        <w:rPr>
          <w:color w:val="000000"/>
        </w:rPr>
        <w:t xml:space="preserve"> </w:t>
      </w:r>
      <w:proofErr w:type="spellStart"/>
      <w:r>
        <w:rPr>
          <w:color w:val="000000"/>
        </w:rPr>
        <w:t>locaţie</w:t>
      </w:r>
      <w:proofErr w:type="spellEnd"/>
      <w:r>
        <w:rPr>
          <w:color w:val="000000"/>
        </w:rPr>
        <w:t xml:space="preserve"> sau în </w:t>
      </w:r>
      <w:proofErr w:type="spellStart"/>
      <w:r>
        <w:rPr>
          <w:color w:val="000000"/>
        </w:rPr>
        <w:t>locaţii</w:t>
      </w:r>
      <w:proofErr w:type="spellEnd"/>
      <w:r>
        <w:rPr>
          <w:color w:val="000000"/>
        </w:rPr>
        <w:t xml:space="preserve"> diferite preponderent sau doar cu </w:t>
      </w:r>
      <w:proofErr w:type="spellStart"/>
      <w:r>
        <w:rPr>
          <w:color w:val="000000"/>
        </w:rPr>
        <w:t>antepreşcolari</w:t>
      </w:r>
      <w:proofErr w:type="spellEnd"/>
      <w:r>
        <w:rPr>
          <w:color w:val="000000"/>
        </w:rPr>
        <w:t xml:space="preserve">, </w:t>
      </w:r>
      <w:proofErr w:type="spellStart"/>
      <w:r>
        <w:rPr>
          <w:color w:val="000000"/>
        </w:rPr>
        <w:t>preşcolari</w:t>
      </w:r>
      <w:proofErr w:type="spellEnd"/>
      <w:r>
        <w:rPr>
          <w:color w:val="000000"/>
        </w:rPr>
        <w:t xml:space="preserve"> sau elevi </w:t>
      </w:r>
      <w:proofErr w:type="spellStart"/>
      <w:r>
        <w:rPr>
          <w:color w:val="000000"/>
        </w:rPr>
        <w:t>aparţinând</w:t>
      </w:r>
      <w:proofErr w:type="spellEnd"/>
      <w:r>
        <w:rPr>
          <w:color w:val="000000"/>
        </w:rPr>
        <w:t xml:space="preserve">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în scopul predării în limba maternă a acelei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sau în sistem bilingv;</w:t>
      </w:r>
    </w:p>
    <w:p w14:paraId="0AADB0D2" w14:textId="77777777" w:rsidR="00312434" w:rsidRDefault="00000000">
      <w:pPr>
        <w:spacing w:after="0"/>
      </w:pPr>
      <w:r>
        <w:rPr>
          <w:color w:val="000000"/>
        </w:rPr>
        <w:t>c)constituirea grupelor de acomodare prevăzute la art. 61 alin. (8).</w:t>
      </w:r>
    </w:p>
    <w:p w14:paraId="44651279" w14:textId="77777777" w:rsidR="00312434" w:rsidRDefault="00312434">
      <w:pPr>
        <w:spacing w:after="0"/>
      </w:pPr>
    </w:p>
    <w:p w14:paraId="74828FE9" w14:textId="77777777" w:rsidR="00312434" w:rsidRDefault="00000000">
      <w:pPr>
        <w:spacing w:before="80" w:after="0"/>
        <w:jc w:val="center"/>
      </w:pPr>
      <w:r>
        <w:rPr>
          <w:b/>
          <w:color w:val="000000"/>
        </w:rPr>
        <w:t xml:space="preserve">CAPITOLUL </w:t>
      </w:r>
      <w:proofErr w:type="spellStart"/>
      <w:r>
        <w:rPr>
          <w:b/>
          <w:color w:val="000000"/>
        </w:rPr>
        <w:t>II:Formele</w:t>
      </w:r>
      <w:proofErr w:type="spellEnd"/>
      <w:r>
        <w:rPr>
          <w:b/>
          <w:color w:val="000000"/>
        </w:rPr>
        <w:t xml:space="preserve"> de organizare a </w:t>
      </w:r>
      <w:proofErr w:type="spellStart"/>
      <w:r>
        <w:rPr>
          <w:b/>
          <w:color w:val="000000"/>
        </w:rPr>
        <w:t>învăţământului</w:t>
      </w:r>
      <w:proofErr w:type="spellEnd"/>
      <w:r>
        <w:rPr>
          <w:b/>
          <w:color w:val="000000"/>
        </w:rPr>
        <w:t xml:space="preserve"> preuniversitar</w:t>
      </w:r>
    </w:p>
    <w:p w14:paraId="4FD7C352" w14:textId="77777777" w:rsidR="00312434" w:rsidRDefault="00312434">
      <w:pPr>
        <w:spacing w:before="80" w:after="0"/>
      </w:pPr>
    </w:p>
    <w:p w14:paraId="236D0D5D" w14:textId="77777777" w:rsidR="00312434" w:rsidRDefault="00000000">
      <w:pPr>
        <w:spacing w:after="0"/>
      </w:pPr>
      <w:r>
        <w:rPr>
          <w:b/>
          <w:color w:val="000000"/>
        </w:rPr>
        <w:t xml:space="preserve">Art. 12 </w:t>
      </w:r>
    </w:p>
    <w:p w14:paraId="29A663D5" w14:textId="77777777" w:rsidR="00312434" w:rsidRDefault="00000000">
      <w:pPr>
        <w:spacing w:after="0"/>
      </w:pPr>
      <w:r>
        <w:rPr>
          <w:color w:val="000000"/>
        </w:rPr>
        <w:t xml:space="preserve">(1)Sistemul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este constituit din totalitatea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particulare </w:t>
      </w:r>
      <w:proofErr w:type="spellStart"/>
      <w:r>
        <w:rPr>
          <w:color w:val="000000"/>
        </w:rPr>
        <w:t>şi</w:t>
      </w:r>
      <w:proofErr w:type="spellEnd"/>
      <w:r>
        <w:rPr>
          <w:color w:val="000000"/>
        </w:rPr>
        <w:t xml:space="preserve"> confesionale, autorizate să </w:t>
      </w:r>
      <w:proofErr w:type="spellStart"/>
      <w:r>
        <w:rPr>
          <w:color w:val="000000"/>
        </w:rPr>
        <w:t>funcţioneze</w:t>
      </w:r>
      <w:proofErr w:type="spellEnd"/>
      <w:r>
        <w:rPr>
          <w:color w:val="000000"/>
        </w:rPr>
        <w:t xml:space="preserve"> provizoriu/acreditate.</w:t>
      </w:r>
    </w:p>
    <w:p w14:paraId="6F509AF2" w14:textId="77777777" w:rsidR="00312434" w:rsidRDefault="00000000">
      <w:pPr>
        <w:spacing w:before="26" w:after="0"/>
      </w:pPr>
      <w:r>
        <w:rPr>
          <w:noProof/>
        </w:rPr>
        <w:drawing>
          <wp:inline distT="0" distB="0" distL="0" distR="0" wp14:anchorId="0861F274" wp14:editId="309F0264">
            <wp:extent cx="152400" cy="152400"/>
            <wp:effectExtent l="0" t="0" r="0" b="0"/>
            <wp:docPr id="69473873" name="Picture 6947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particulare </w:t>
      </w:r>
      <w:proofErr w:type="spellStart"/>
      <w:r>
        <w:rPr>
          <w:color w:val="000000"/>
        </w:rPr>
        <w:t>şi</w:t>
      </w:r>
      <w:proofErr w:type="spellEnd"/>
      <w:r>
        <w:rPr>
          <w:color w:val="000000"/>
        </w:rPr>
        <w:t xml:space="preserve"> confesionale se </w:t>
      </w:r>
      <w:proofErr w:type="spellStart"/>
      <w:r>
        <w:rPr>
          <w:color w:val="000000"/>
        </w:rPr>
        <w:t>înfiinţează</w:t>
      </w:r>
      <w:proofErr w:type="spellEnd"/>
      <w:r>
        <w:rPr>
          <w:color w:val="000000"/>
        </w:rPr>
        <w:t xml:space="preserve"> pe niveluri de </w:t>
      </w:r>
      <w:proofErr w:type="spellStart"/>
      <w:r>
        <w:rPr>
          <w:color w:val="000000"/>
        </w:rPr>
        <w:t>învăţământ</w:t>
      </w:r>
      <w:proofErr w:type="spellEnd"/>
      <w:r>
        <w:rPr>
          <w:color w:val="000000"/>
        </w:rPr>
        <w:t xml:space="preserve">, prin ordin al ministrului </w:t>
      </w:r>
      <w:proofErr w:type="spellStart"/>
      <w:r>
        <w:rPr>
          <w:color w:val="000000"/>
        </w:rPr>
        <w:t>educaţiei</w:t>
      </w:r>
      <w:proofErr w:type="spellEnd"/>
      <w:r>
        <w:rPr>
          <w:color w:val="000000"/>
        </w:rPr>
        <w:t xml:space="preserve">, în </w:t>
      </w:r>
      <w:proofErr w:type="spellStart"/>
      <w:r>
        <w:rPr>
          <w:color w:val="000000"/>
        </w:rPr>
        <w:t>condiţiile</w:t>
      </w:r>
      <w:proofErr w:type="spellEnd"/>
      <w:r>
        <w:rPr>
          <w:color w:val="000000"/>
        </w:rPr>
        <w:t xml:space="preserve"> prezentei legi.</w:t>
      </w:r>
    </w:p>
    <w:p w14:paraId="02553B71" w14:textId="77777777" w:rsidR="00312434" w:rsidRDefault="00000000">
      <w:pPr>
        <w:spacing w:before="26" w:after="0"/>
      </w:pPr>
      <w:r>
        <w:rPr>
          <w:color w:val="000000"/>
        </w:rPr>
        <w:t>(3)</w:t>
      </w:r>
      <w:proofErr w:type="spellStart"/>
      <w:r>
        <w:rPr>
          <w:color w:val="000000"/>
        </w:rPr>
        <w:t>Învăţământul</w:t>
      </w:r>
      <w:proofErr w:type="spellEnd"/>
      <w:r>
        <w:rPr>
          <w:color w:val="000000"/>
        </w:rPr>
        <w:t xml:space="preserve"> preuniversitar este organizat pe niveluri, forme de </w:t>
      </w:r>
      <w:proofErr w:type="spellStart"/>
      <w:r>
        <w:rPr>
          <w:color w:val="000000"/>
        </w:rPr>
        <w:t>învăţământ</w:t>
      </w:r>
      <w:proofErr w:type="spellEnd"/>
      <w:r>
        <w:rPr>
          <w:color w:val="000000"/>
        </w:rPr>
        <w:t xml:space="preserve">, filiere </w:t>
      </w:r>
      <w:proofErr w:type="spellStart"/>
      <w:r>
        <w:rPr>
          <w:color w:val="000000"/>
        </w:rPr>
        <w:t>şi</w:t>
      </w:r>
      <w:proofErr w:type="spellEnd"/>
      <w:r>
        <w:rPr>
          <w:color w:val="000000"/>
        </w:rPr>
        <w:t xml:space="preserve"> profiluri, după caz, asigurând </w:t>
      </w:r>
      <w:proofErr w:type="spellStart"/>
      <w:r>
        <w:rPr>
          <w:color w:val="000000"/>
        </w:rPr>
        <w:t>condiţiile</w:t>
      </w:r>
      <w:proofErr w:type="spellEnd"/>
      <w:r>
        <w:rPr>
          <w:color w:val="000000"/>
        </w:rPr>
        <w:t xml:space="preserve"> necesare pentru dobândirea </w:t>
      </w:r>
      <w:proofErr w:type="spellStart"/>
      <w:r>
        <w:rPr>
          <w:color w:val="000000"/>
        </w:rPr>
        <w:t>competenţelor</w:t>
      </w:r>
      <w:proofErr w:type="spellEnd"/>
      <w:r>
        <w:rPr>
          <w:color w:val="000000"/>
        </w:rPr>
        <w:t xml:space="preserve">-cheie </w:t>
      </w:r>
      <w:proofErr w:type="spellStart"/>
      <w:r>
        <w:rPr>
          <w:color w:val="000000"/>
        </w:rPr>
        <w:t>şi</w:t>
      </w:r>
      <w:proofErr w:type="spellEnd"/>
      <w:r>
        <w:rPr>
          <w:color w:val="000000"/>
        </w:rPr>
        <w:t xml:space="preserve"> pentru profesionalizarea progresivă, în acord cu profilul </w:t>
      </w:r>
      <w:proofErr w:type="spellStart"/>
      <w:r>
        <w:rPr>
          <w:color w:val="000000"/>
        </w:rPr>
        <w:t>educaţional</w:t>
      </w:r>
      <w:proofErr w:type="spellEnd"/>
      <w:r>
        <w:rPr>
          <w:color w:val="000000"/>
        </w:rPr>
        <w:t xml:space="preserve"> al absolventului fiecărui nivel de </w:t>
      </w:r>
      <w:proofErr w:type="spellStart"/>
      <w:r>
        <w:rPr>
          <w:color w:val="000000"/>
        </w:rPr>
        <w:t>învăţământ</w:t>
      </w:r>
      <w:proofErr w:type="spellEnd"/>
      <w:r>
        <w:rPr>
          <w:color w:val="000000"/>
        </w:rPr>
        <w:t>.</w:t>
      </w:r>
    </w:p>
    <w:p w14:paraId="1AD6058A" w14:textId="77777777" w:rsidR="00312434" w:rsidRDefault="00000000">
      <w:pPr>
        <w:spacing w:before="26" w:after="0"/>
      </w:pPr>
      <w:r>
        <w:rPr>
          <w:color w:val="000000"/>
        </w:rPr>
        <w:t xml:space="preserve">(4)Sistemul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are caracter deschis. În </w:t>
      </w:r>
      <w:proofErr w:type="spellStart"/>
      <w:r>
        <w:rPr>
          <w:color w:val="000000"/>
        </w:rPr>
        <w:t>învăţământul</w:t>
      </w:r>
      <w:proofErr w:type="spellEnd"/>
      <w:r>
        <w:rPr>
          <w:color w:val="000000"/>
        </w:rPr>
        <w:t xml:space="preserve"> preuniversitar, transferul </w:t>
      </w:r>
      <w:proofErr w:type="spellStart"/>
      <w:r>
        <w:rPr>
          <w:color w:val="000000"/>
        </w:rPr>
        <w:t>antepreşcolarilor</w:t>
      </w:r>
      <w:proofErr w:type="spellEnd"/>
      <w:r>
        <w:rPr>
          <w:color w:val="000000"/>
        </w:rPr>
        <w:t xml:space="preserve">, </w:t>
      </w:r>
      <w:proofErr w:type="spellStart"/>
      <w:r>
        <w:rPr>
          <w:color w:val="000000"/>
        </w:rPr>
        <w:t>preşcolarilor</w:t>
      </w:r>
      <w:proofErr w:type="spellEnd"/>
      <w:r>
        <w:rPr>
          <w:color w:val="000000"/>
        </w:rPr>
        <w:t xml:space="preserve"> sau elevilor de la o unitate de </w:t>
      </w:r>
      <w:proofErr w:type="spellStart"/>
      <w:r>
        <w:rPr>
          <w:color w:val="000000"/>
        </w:rPr>
        <w:t>învăţământ</w:t>
      </w:r>
      <w:proofErr w:type="spellEnd"/>
      <w:r>
        <w:rPr>
          <w:color w:val="000000"/>
        </w:rPr>
        <w:t xml:space="preserve"> la alta, de la o </w:t>
      </w:r>
      <w:proofErr w:type="spellStart"/>
      <w:r>
        <w:rPr>
          <w:color w:val="000000"/>
        </w:rPr>
        <w:t>formaţiune</w:t>
      </w:r>
      <w:proofErr w:type="spellEnd"/>
      <w:r>
        <w:rPr>
          <w:color w:val="000000"/>
        </w:rPr>
        <w:t xml:space="preserve"> de studiu la alta, de la un profil la altul </w:t>
      </w:r>
      <w:proofErr w:type="spellStart"/>
      <w:r>
        <w:rPr>
          <w:color w:val="000000"/>
        </w:rPr>
        <w:t>şi</w:t>
      </w:r>
      <w:proofErr w:type="spellEnd"/>
      <w:r>
        <w:rPr>
          <w:color w:val="000000"/>
        </w:rPr>
        <w:t xml:space="preserve"> de la o filieră la alta se efectuează în </w:t>
      </w:r>
      <w:proofErr w:type="spellStart"/>
      <w:r>
        <w:rPr>
          <w:color w:val="000000"/>
        </w:rPr>
        <w:t>condiţiile</w:t>
      </w:r>
      <w:proofErr w:type="spellEnd"/>
      <w:r>
        <w:rPr>
          <w:color w:val="000000"/>
        </w:rPr>
        <w:t xml:space="preserve"> stabilite în prezenta lege </w:t>
      </w:r>
      <w:proofErr w:type="spellStart"/>
      <w:r>
        <w:rPr>
          <w:color w:val="000000"/>
        </w:rPr>
        <w:t>şi</w:t>
      </w:r>
      <w:proofErr w:type="spellEnd"/>
      <w:r>
        <w:rPr>
          <w:color w:val="000000"/>
        </w:rPr>
        <w:t xml:space="preserve"> în regulamentul-cadru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aprobat prin ordin al ministrului </w:t>
      </w:r>
      <w:proofErr w:type="spellStart"/>
      <w:r>
        <w:rPr>
          <w:color w:val="000000"/>
        </w:rPr>
        <w:t>educaţiei</w:t>
      </w:r>
      <w:proofErr w:type="spellEnd"/>
      <w:r>
        <w:rPr>
          <w:color w:val="000000"/>
        </w:rPr>
        <w:t>.</w:t>
      </w:r>
    </w:p>
    <w:p w14:paraId="1F9F4E69" w14:textId="77777777" w:rsidR="00312434" w:rsidRDefault="00000000">
      <w:pPr>
        <w:spacing w:before="26" w:after="0"/>
      </w:pPr>
      <w:r>
        <w:rPr>
          <w:color w:val="000000"/>
        </w:rPr>
        <w:t xml:space="preserve">(5)Elevii din </w:t>
      </w:r>
      <w:proofErr w:type="spellStart"/>
      <w:r>
        <w:rPr>
          <w:color w:val="000000"/>
        </w:rPr>
        <w:t>învăţământul</w:t>
      </w:r>
      <w:proofErr w:type="spellEnd"/>
      <w:r>
        <w:rPr>
          <w:color w:val="000000"/>
        </w:rPr>
        <w:t xml:space="preserve"> preuniversitar de stat, particular </w:t>
      </w:r>
      <w:proofErr w:type="spellStart"/>
      <w:r>
        <w:rPr>
          <w:color w:val="000000"/>
        </w:rPr>
        <w:t>şi</w:t>
      </w:r>
      <w:proofErr w:type="spellEnd"/>
      <w:r>
        <w:rPr>
          <w:color w:val="000000"/>
        </w:rPr>
        <w:t xml:space="preserve"> confesional se pot transfera la alte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stat, particular </w:t>
      </w:r>
      <w:proofErr w:type="spellStart"/>
      <w:r>
        <w:rPr>
          <w:color w:val="000000"/>
        </w:rPr>
        <w:t>şi</w:t>
      </w:r>
      <w:proofErr w:type="spellEnd"/>
      <w:r>
        <w:rPr>
          <w:color w:val="000000"/>
        </w:rPr>
        <w:t xml:space="preserve"> confesional, cu acordul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primitoare, cu încadrarea în numărul maxim de elevi pe </w:t>
      </w:r>
      <w:proofErr w:type="spellStart"/>
      <w:r>
        <w:rPr>
          <w:color w:val="000000"/>
        </w:rPr>
        <w:t>formaţiune</w:t>
      </w:r>
      <w:proofErr w:type="spellEnd"/>
      <w:r>
        <w:rPr>
          <w:color w:val="000000"/>
        </w:rPr>
        <w:t xml:space="preserve"> de studiu.</w:t>
      </w:r>
    </w:p>
    <w:p w14:paraId="3D8FE35E" w14:textId="77777777" w:rsidR="00312434" w:rsidRDefault="00312434">
      <w:pPr>
        <w:spacing w:before="80" w:after="0"/>
      </w:pPr>
    </w:p>
    <w:p w14:paraId="54126317" w14:textId="77777777" w:rsidR="00312434" w:rsidRDefault="00000000">
      <w:pPr>
        <w:spacing w:after="0"/>
      </w:pPr>
      <w:r>
        <w:rPr>
          <w:b/>
          <w:color w:val="000000"/>
        </w:rPr>
        <w:lastRenderedPageBreak/>
        <w:t xml:space="preserve">Art. 13 </w:t>
      </w:r>
    </w:p>
    <w:p w14:paraId="6070504E"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obligatoriu cuprinde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învăţământul</w:t>
      </w:r>
      <w:proofErr w:type="spellEnd"/>
      <w:r>
        <w:rPr>
          <w:color w:val="000000"/>
        </w:rPr>
        <w:t xml:space="preserve"> primar, </w:t>
      </w:r>
      <w:proofErr w:type="spellStart"/>
      <w:r>
        <w:rPr>
          <w:color w:val="000000"/>
        </w:rPr>
        <w:t>învăţământul</w:t>
      </w:r>
      <w:proofErr w:type="spellEnd"/>
      <w:r>
        <w:rPr>
          <w:color w:val="000000"/>
        </w:rPr>
        <w:t xml:space="preserve"> gimnazial </w:t>
      </w:r>
      <w:proofErr w:type="spellStart"/>
      <w:r>
        <w:rPr>
          <w:color w:val="000000"/>
        </w:rPr>
        <w:t>şi</w:t>
      </w:r>
      <w:proofErr w:type="spellEnd"/>
      <w:r>
        <w:rPr>
          <w:color w:val="000000"/>
        </w:rPr>
        <w:t xml:space="preserve"> </w:t>
      </w:r>
      <w:proofErr w:type="spellStart"/>
      <w:r>
        <w:rPr>
          <w:color w:val="000000"/>
        </w:rPr>
        <w:t>învăţământul</w:t>
      </w:r>
      <w:proofErr w:type="spellEnd"/>
      <w:r>
        <w:rPr>
          <w:color w:val="000000"/>
        </w:rPr>
        <w:t xml:space="preserve"> liceal.</w:t>
      </w:r>
    </w:p>
    <w:p w14:paraId="4FC5B034" w14:textId="77777777" w:rsidR="00312434" w:rsidRDefault="00000000">
      <w:pPr>
        <w:spacing w:before="26" w:after="0"/>
      </w:pPr>
      <w:r>
        <w:rPr>
          <w:color w:val="000000"/>
        </w:rPr>
        <w:t xml:space="preserve">(2)Exmatricularea beneficiarilor primari pe perioada </w:t>
      </w:r>
      <w:proofErr w:type="spellStart"/>
      <w:r>
        <w:rPr>
          <w:color w:val="000000"/>
        </w:rPr>
        <w:t>învăţământului</w:t>
      </w:r>
      <w:proofErr w:type="spellEnd"/>
      <w:r>
        <w:rPr>
          <w:color w:val="000000"/>
        </w:rPr>
        <w:t xml:space="preserve"> obligatoriu poate fi realizată numai în </w:t>
      </w:r>
      <w:proofErr w:type="spellStart"/>
      <w:r>
        <w:rPr>
          <w:color w:val="000000"/>
        </w:rPr>
        <w:t>situaţii</w:t>
      </w:r>
      <w:proofErr w:type="spellEnd"/>
      <w:r>
        <w:rPr>
          <w:color w:val="000000"/>
        </w:rPr>
        <w:t xml:space="preserve"> grave, în urma încălcării normelor de disciplină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în vederea protejării dreptului la </w:t>
      </w:r>
      <w:proofErr w:type="spellStart"/>
      <w:r>
        <w:rPr>
          <w:color w:val="000000"/>
        </w:rPr>
        <w:t>educaţie</w:t>
      </w:r>
      <w:proofErr w:type="spellEnd"/>
      <w:r>
        <w:rPr>
          <w:color w:val="000000"/>
        </w:rPr>
        <w:t xml:space="preserve"> al </w:t>
      </w:r>
      <w:proofErr w:type="spellStart"/>
      <w:r>
        <w:rPr>
          <w:color w:val="000000"/>
        </w:rPr>
        <w:t>celorlalţi</w:t>
      </w:r>
      <w:proofErr w:type="spellEnd"/>
      <w:r>
        <w:rPr>
          <w:color w:val="000000"/>
        </w:rPr>
        <w:t xml:space="preserve"> beneficiari primari. Exmatricularea poate fi dispusă numai după parcurgerea unei proceduri disciplinare care garantează dreptul la apărare </w:t>
      </w:r>
      <w:proofErr w:type="spellStart"/>
      <w:r>
        <w:rPr>
          <w:color w:val="000000"/>
        </w:rPr>
        <w:t>şi</w:t>
      </w:r>
      <w:proofErr w:type="spellEnd"/>
      <w:r>
        <w:rPr>
          <w:color w:val="000000"/>
        </w:rPr>
        <w:t xml:space="preserve"> </w:t>
      </w:r>
      <w:proofErr w:type="spellStart"/>
      <w:r>
        <w:rPr>
          <w:color w:val="000000"/>
        </w:rPr>
        <w:t>contestaţie</w:t>
      </w:r>
      <w:proofErr w:type="spellEnd"/>
      <w:r>
        <w:rPr>
          <w:color w:val="000000"/>
        </w:rPr>
        <w:t>.</w:t>
      </w:r>
    </w:p>
    <w:p w14:paraId="6E059BFF" w14:textId="77777777" w:rsidR="00312434" w:rsidRDefault="00000000">
      <w:pPr>
        <w:spacing w:before="26" w:after="0"/>
      </w:pPr>
      <w:r>
        <w:rPr>
          <w:color w:val="000000"/>
        </w:rPr>
        <w:t xml:space="preserve">(3)Pe durata </w:t>
      </w:r>
      <w:proofErr w:type="spellStart"/>
      <w:r>
        <w:rPr>
          <w:color w:val="000000"/>
        </w:rPr>
        <w:t>şcolarizării</w:t>
      </w:r>
      <w:proofErr w:type="spellEnd"/>
      <w:r>
        <w:rPr>
          <w:color w:val="000000"/>
        </w:rPr>
        <w:t xml:space="preserve"> în </w:t>
      </w:r>
      <w:proofErr w:type="spellStart"/>
      <w:r>
        <w:rPr>
          <w:color w:val="000000"/>
        </w:rPr>
        <w:t>învăţământul</w:t>
      </w:r>
      <w:proofErr w:type="spellEnd"/>
      <w:r>
        <w:rPr>
          <w:color w:val="000000"/>
        </w:rPr>
        <w:t xml:space="preserve"> preuniversitar, cu </w:t>
      </w:r>
      <w:proofErr w:type="spellStart"/>
      <w:r>
        <w:rPr>
          <w:color w:val="000000"/>
        </w:rPr>
        <w:t>excepţia</w:t>
      </w:r>
      <w:proofErr w:type="spellEnd"/>
      <w:r>
        <w:rPr>
          <w:color w:val="000000"/>
        </w:rPr>
        <w:t xml:space="preserve"> </w:t>
      </w:r>
      <w:proofErr w:type="spellStart"/>
      <w:r>
        <w:rPr>
          <w:color w:val="000000"/>
        </w:rPr>
        <w:t>învăţământului</w:t>
      </w:r>
      <w:proofErr w:type="spellEnd"/>
      <w:r>
        <w:rPr>
          <w:color w:val="000000"/>
        </w:rPr>
        <w:t xml:space="preserve"> postliceal, copiii/elevii beneficiază de </w:t>
      </w:r>
      <w:proofErr w:type="spellStart"/>
      <w:r>
        <w:rPr>
          <w:color w:val="000000"/>
        </w:rPr>
        <w:t>alocaţia</w:t>
      </w:r>
      <w:proofErr w:type="spellEnd"/>
      <w:r>
        <w:rPr>
          <w:color w:val="000000"/>
        </w:rPr>
        <w:t xml:space="preserve"> de stat pentru copii, în conformitate cu prevederile Legii nr. </w:t>
      </w:r>
      <w:r>
        <w:rPr>
          <w:color w:val="1B1B1B"/>
        </w:rPr>
        <w:t>61/1993</w:t>
      </w:r>
      <w:r>
        <w:rPr>
          <w:color w:val="000000"/>
        </w:rPr>
        <w:t xml:space="preserve"> privind </w:t>
      </w:r>
      <w:proofErr w:type="spellStart"/>
      <w:r>
        <w:rPr>
          <w:color w:val="000000"/>
        </w:rPr>
        <w:t>alocaţia</w:t>
      </w:r>
      <w:proofErr w:type="spellEnd"/>
      <w:r>
        <w:rPr>
          <w:color w:val="000000"/>
        </w:rPr>
        <w:t xml:space="preserve"> de stat pentru copii, republicată, cu modificările </w:t>
      </w:r>
      <w:proofErr w:type="spellStart"/>
      <w:r>
        <w:rPr>
          <w:color w:val="000000"/>
        </w:rPr>
        <w:t>şi</w:t>
      </w:r>
      <w:proofErr w:type="spellEnd"/>
      <w:r>
        <w:rPr>
          <w:color w:val="000000"/>
        </w:rPr>
        <w:t xml:space="preserve"> completările ulterioare.</w:t>
      </w:r>
    </w:p>
    <w:p w14:paraId="683E6F0F" w14:textId="77777777" w:rsidR="00312434" w:rsidRDefault="00000000">
      <w:pPr>
        <w:spacing w:before="26" w:after="0"/>
      </w:pPr>
      <w:r>
        <w:rPr>
          <w:color w:val="000000"/>
        </w:rPr>
        <w:t xml:space="preserve">(4)Prin </w:t>
      </w:r>
      <w:proofErr w:type="spellStart"/>
      <w:r>
        <w:rPr>
          <w:color w:val="000000"/>
        </w:rPr>
        <w:t>excepţie</w:t>
      </w:r>
      <w:proofErr w:type="spellEnd"/>
      <w:r>
        <w:rPr>
          <w:color w:val="000000"/>
        </w:rPr>
        <w:t xml:space="preserve"> de la prevederile alin. (1), elevii din cadrul filierei tehnologice, care nu optează pentru continuarea studiilor liceale după </w:t>
      </w:r>
      <w:proofErr w:type="spellStart"/>
      <w:r>
        <w:rPr>
          <w:color w:val="000000"/>
        </w:rPr>
        <w:t>obţinerea</w:t>
      </w:r>
      <w:proofErr w:type="spellEnd"/>
      <w:r>
        <w:rPr>
          <w:color w:val="000000"/>
        </w:rPr>
        <w:t xml:space="preserve"> unui certificat de calificare de nivel 3, sunt </w:t>
      </w:r>
      <w:proofErr w:type="spellStart"/>
      <w:r>
        <w:rPr>
          <w:color w:val="000000"/>
        </w:rPr>
        <w:t>asimilaţi</w:t>
      </w:r>
      <w:proofErr w:type="spellEnd"/>
      <w:r>
        <w:rPr>
          <w:color w:val="000000"/>
        </w:rPr>
        <w:t xml:space="preserve"> ca având finalizat </w:t>
      </w:r>
      <w:proofErr w:type="spellStart"/>
      <w:r>
        <w:rPr>
          <w:color w:val="000000"/>
        </w:rPr>
        <w:t>învăţământul</w:t>
      </w:r>
      <w:proofErr w:type="spellEnd"/>
      <w:r>
        <w:rPr>
          <w:color w:val="000000"/>
        </w:rPr>
        <w:t xml:space="preserve"> obligatoriu, fără a </w:t>
      </w:r>
      <w:proofErr w:type="spellStart"/>
      <w:r>
        <w:rPr>
          <w:color w:val="000000"/>
        </w:rPr>
        <w:t>obţine</w:t>
      </w:r>
      <w:proofErr w:type="spellEnd"/>
      <w:r>
        <w:rPr>
          <w:color w:val="000000"/>
        </w:rPr>
        <w:t xml:space="preserve"> o calificare de nivel 4, potrivit </w:t>
      </w:r>
      <w:proofErr w:type="spellStart"/>
      <w:r>
        <w:rPr>
          <w:color w:val="000000"/>
        </w:rPr>
        <w:t>dispoziţiilor</w:t>
      </w:r>
      <w:proofErr w:type="spellEnd"/>
      <w:r>
        <w:rPr>
          <w:color w:val="000000"/>
        </w:rPr>
        <w:t xml:space="preserve"> art. 33 alin. (10).</w:t>
      </w:r>
    </w:p>
    <w:p w14:paraId="3E37822B" w14:textId="77777777" w:rsidR="00312434" w:rsidRDefault="00312434">
      <w:pPr>
        <w:spacing w:before="80" w:after="0"/>
      </w:pPr>
    </w:p>
    <w:p w14:paraId="72897ECA" w14:textId="77777777" w:rsidR="00312434" w:rsidRDefault="00000000">
      <w:pPr>
        <w:spacing w:after="0"/>
      </w:pPr>
      <w:r>
        <w:rPr>
          <w:b/>
          <w:color w:val="000000"/>
        </w:rPr>
        <w:t xml:space="preserve">Art. 14 </w:t>
      </w:r>
    </w:p>
    <w:p w14:paraId="1FD1FD0D" w14:textId="77777777" w:rsidR="00312434" w:rsidRDefault="00000000">
      <w:pPr>
        <w:spacing w:after="0"/>
      </w:pPr>
      <w:r>
        <w:rPr>
          <w:color w:val="000000"/>
        </w:rPr>
        <w:t>(1)</w:t>
      </w:r>
      <w:proofErr w:type="spellStart"/>
      <w:r>
        <w:rPr>
          <w:color w:val="000000"/>
        </w:rPr>
        <w:t>Părinţii</w:t>
      </w:r>
      <w:proofErr w:type="spellEnd"/>
      <w:r>
        <w:rPr>
          <w:color w:val="000000"/>
        </w:rPr>
        <w:t xml:space="preserve"> sau reprezentantul legal au </w:t>
      </w:r>
      <w:proofErr w:type="spellStart"/>
      <w:r>
        <w:rPr>
          <w:color w:val="000000"/>
        </w:rPr>
        <w:t>obligaţia</w:t>
      </w:r>
      <w:proofErr w:type="spellEnd"/>
      <w:r>
        <w:rPr>
          <w:color w:val="000000"/>
        </w:rPr>
        <w:t xml:space="preserve"> să asigure participarea la cursuri a beneficiarului primar minor pe întreaga perioadă a </w:t>
      </w:r>
      <w:proofErr w:type="spellStart"/>
      <w:r>
        <w:rPr>
          <w:color w:val="000000"/>
        </w:rPr>
        <w:t>învăţământului</w:t>
      </w:r>
      <w:proofErr w:type="spellEnd"/>
      <w:r>
        <w:rPr>
          <w:color w:val="000000"/>
        </w:rPr>
        <w:t xml:space="preserve"> obligatoriu. Nerespectarea prezentei </w:t>
      </w:r>
      <w:proofErr w:type="spellStart"/>
      <w:r>
        <w:rPr>
          <w:color w:val="000000"/>
        </w:rPr>
        <w:t>obligaţii</w:t>
      </w:r>
      <w:proofErr w:type="spellEnd"/>
      <w:r>
        <w:rPr>
          <w:color w:val="000000"/>
        </w:rPr>
        <w:t xml:space="preserve"> constituie </w:t>
      </w:r>
      <w:proofErr w:type="spellStart"/>
      <w:r>
        <w:rPr>
          <w:color w:val="000000"/>
        </w:rPr>
        <w:t>contravenţie</w:t>
      </w:r>
      <w:proofErr w:type="spellEnd"/>
      <w:r>
        <w:rPr>
          <w:color w:val="000000"/>
        </w:rPr>
        <w:t xml:space="preserve"> </w:t>
      </w:r>
      <w:proofErr w:type="spellStart"/>
      <w:r>
        <w:rPr>
          <w:color w:val="000000"/>
        </w:rPr>
        <w:t>şi</w:t>
      </w:r>
      <w:proofErr w:type="spellEnd"/>
      <w:r>
        <w:rPr>
          <w:color w:val="000000"/>
        </w:rPr>
        <w:t xml:space="preserve"> se </w:t>
      </w:r>
      <w:proofErr w:type="spellStart"/>
      <w:r>
        <w:rPr>
          <w:color w:val="000000"/>
        </w:rPr>
        <w:t>sancţionează</w:t>
      </w:r>
      <w:proofErr w:type="spellEnd"/>
      <w:r>
        <w:rPr>
          <w:color w:val="000000"/>
        </w:rPr>
        <w:t xml:space="preserve"> potrivit </w:t>
      </w:r>
      <w:proofErr w:type="spellStart"/>
      <w:r>
        <w:rPr>
          <w:color w:val="000000"/>
        </w:rPr>
        <w:t>dispoziţiilor</w:t>
      </w:r>
      <w:proofErr w:type="spellEnd"/>
      <w:r>
        <w:rPr>
          <w:color w:val="000000"/>
        </w:rPr>
        <w:t xml:space="preserve"> art. 148 alin. (1) lit. a).</w:t>
      </w:r>
    </w:p>
    <w:p w14:paraId="55E5A454" w14:textId="77777777" w:rsidR="00312434" w:rsidRDefault="00000000">
      <w:pPr>
        <w:spacing w:before="26" w:after="0"/>
      </w:pPr>
      <w:r>
        <w:rPr>
          <w:color w:val="000000"/>
        </w:rPr>
        <w:t xml:space="preserve">(2)Statul sprijină </w:t>
      </w:r>
      <w:proofErr w:type="spellStart"/>
      <w:r>
        <w:rPr>
          <w:color w:val="000000"/>
        </w:rPr>
        <w:t>părinţii</w:t>
      </w:r>
      <w:proofErr w:type="spellEnd"/>
      <w:r>
        <w:rPr>
          <w:color w:val="000000"/>
        </w:rPr>
        <w:t xml:space="preserve"> sau reprezentantul legal în vederea exercitării </w:t>
      </w:r>
      <w:proofErr w:type="spellStart"/>
      <w:r>
        <w:rPr>
          <w:color w:val="000000"/>
        </w:rPr>
        <w:t>responsabilităţilor</w:t>
      </w:r>
      <w:proofErr w:type="spellEnd"/>
      <w:r>
        <w:rPr>
          <w:color w:val="000000"/>
        </w:rPr>
        <w:t xml:space="preserve"> privind </w:t>
      </w:r>
      <w:proofErr w:type="spellStart"/>
      <w:r>
        <w:rPr>
          <w:color w:val="000000"/>
        </w:rPr>
        <w:t>creşterea</w:t>
      </w:r>
      <w:proofErr w:type="spellEnd"/>
      <w:r>
        <w:rPr>
          <w:color w:val="000000"/>
        </w:rPr>
        <w:t xml:space="preserve">, îngrijirea, dezvoltarea </w:t>
      </w:r>
      <w:proofErr w:type="spellStart"/>
      <w:r>
        <w:rPr>
          <w:color w:val="000000"/>
        </w:rPr>
        <w:t>şi</w:t>
      </w:r>
      <w:proofErr w:type="spellEnd"/>
      <w:r>
        <w:rPr>
          <w:color w:val="000000"/>
        </w:rPr>
        <w:t xml:space="preserve"> educarea copiilor. În acest scop,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organizează cursuri de </w:t>
      </w:r>
      <w:proofErr w:type="spellStart"/>
      <w:r>
        <w:rPr>
          <w:color w:val="000000"/>
        </w:rPr>
        <w:t>educaţie</w:t>
      </w:r>
      <w:proofErr w:type="spellEnd"/>
      <w:r>
        <w:rPr>
          <w:color w:val="000000"/>
        </w:rPr>
        <w:t xml:space="preserve"> parentală pentru formarea </w:t>
      </w:r>
      <w:proofErr w:type="spellStart"/>
      <w:r>
        <w:rPr>
          <w:color w:val="000000"/>
        </w:rPr>
        <w:t>şi</w:t>
      </w:r>
      <w:proofErr w:type="spellEnd"/>
      <w:r>
        <w:rPr>
          <w:color w:val="000000"/>
        </w:rPr>
        <w:t xml:space="preserve"> dezvoltarea </w:t>
      </w:r>
      <w:proofErr w:type="spellStart"/>
      <w:r>
        <w:rPr>
          <w:color w:val="000000"/>
        </w:rPr>
        <w:t>abilităţilor</w:t>
      </w:r>
      <w:proofErr w:type="spellEnd"/>
      <w:r>
        <w:rPr>
          <w:color w:val="000000"/>
        </w:rPr>
        <w:t xml:space="preserve"> parentale pentru </w:t>
      </w:r>
      <w:proofErr w:type="spellStart"/>
      <w:r>
        <w:rPr>
          <w:color w:val="000000"/>
        </w:rPr>
        <w:t>părinţi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reprezentanţi</w:t>
      </w:r>
      <w:proofErr w:type="spellEnd"/>
      <w:r>
        <w:rPr>
          <w:color w:val="000000"/>
        </w:rPr>
        <w:t xml:space="preserve"> legali ai beneficiarilor primari sau viitori </w:t>
      </w:r>
      <w:proofErr w:type="spellStart"/>
      <w:r>
        <w:rPr>
          <w:color w:val="000000"/>
        </w:rPr>
        <w:t>părinţi</w:t>
      </w:r>
      <w:proofErr w:type="spellEnd"/>
      <w:r>
        <w:rPr>
          <w:color w:val="000000"/>
        </w:rPr>
        <w:t>.</w:t>
      </w:r>
    </w:p>
    <w:p w14:paraId="65DE04BA" w14:textId="77777777" w:rsidR="00312434" w:rsidRDefault="00000000">
      <w:pPr>
        <w:spacing w:before="26" w:after="0"/>
      </w:pPr>
      <w:r>
        <w:rPr>
          <w:color w:val="000000"/>
        </w:rPr>
        <w:t xml:space="preserve">(3)Pentru punerea în aplicare a prevederilor alin. (2), Ministerul </w:t>
      </w:r>
      <w:proofErr w:type="spellStart"/>
      <w:r>
        <w:rPr>
          <w:color w:val="000000"/>
        </w:rPr>
        <w:t>Educaţiei</w:t>
      </w:r>
      <w:proofErr w:type="spellEnd"/>
      <w:r>
        <w:rPr>
          <w:color w:val="000000"/>
        </w:rPr>
        <w:t xml:space="preserve"> elaborează Strategia </w:t>
      </w:r>
      <w:proofErr w:type="spellStart"/>
      <w:r>
        <w:rPr>
          <w:color w:val="000000"/>
        </w:rPr>
        <w:t>naţională</w:t>
      </w:r>
      <w:proofErr w:type="spellEnd"/>
      <w:r>
        <w:rPr>
          <w:color w:val="000000"/>
        </w:rPr>
        <w:t xml:space="preserve"> pentru </w:t>
      </w:r>
      <w:proofErr w:type="spellStart"/>
      <w:r>
        <w:rPr>
          <w:color w:val="000000"/>
        </w:rPr>
        <w:t>educaţie</w:t>
      </w:r>
      <w:proofErr w:type="spellEnd"/>
      <w:r>
        <w:rPr>
          <w:color w:val="000000"/>
        </w:rPr>
        <w:t xml:space="preserve"> parentală care se aprobă prin hotărâre a Guvernului, în termen de 6 luni de la data intrării în vigoare a prezentei legi, respectând valorile </w:t>
      </w:r>
      <w:proofErr w:type="spellStart"/>
      <w:r>
        <w:rPr>
          <w:color w:val="000000"/>
        </w:rPr>
        <w:t>şi</w:t>
      </w:r>
      <w:proofErr w:type="spellEnd"/>
      <w:r>
        <w:rPr>
          <w:color w:val="000000"/>
        </w:rPr>
        <w:t xml:space="preserve"> principiile prevăzute la art. 2 </w:t>
      </w:r>
      <w:proofErr w:type="spellStart"/>
      <w:r>
        <w:rPr>
          <w:color w:val="000000"/>
        </w:rPr>
        <w:t>şi</w:t>
      </w:r>
      <w:proofErr w:type="spellEnd"/>
      <w:r>
        <w:rPr>
          <w:color w:val="000000"/>
        </w:rPr>
        <w:t xml:space="preserve"> 3 </w:t>
      </w:r>
      <w:proofErr w:type="spellStart"/>
      <w:r>
        <w:rPr>
          <w:color w:val="000000"/>
        </w:rPr>
        <w:t>şi</w:t>
      </w:r>
      <w:proofErr w:type="spellEnd"/>
      <w:r>
        <w:rPr>
          <w:color w:val="000000"/>
        </w:rPr>
        <w:t xml:space="preserve"> asigurând </w:t>
      </w:r>
      <w:proofErr w:type="spellStart"/>
      <w:r>
        <w:rPr>
          <w:color w:val="000000"/>
        </w:rPr>
        <w:t>selecţia</w:t>
      </w:r>
      <w:proofErr w:type="spellEnd"/>
      <w:r>
        <w:rPr>
          <w:color w:val="000000"/>
        </w:rPr>
        <w:t xml:space="preserve"> formatorilor din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sau din cadrul altor </w:t>
      </w:r>
      <w:proofErr w:type="spellStart"/>
      <w:r>
        <w:rPr>
          <w:color w:val="000000"/>
        </w:rPr>
        <w:t>instituţii</w:t>
      </w:r>
      <w:proofErr w:type="spellEnd"/>
      <w:r>
        <w:rPr>
          <w:color w:val="000000"/>
        </w:rPr>
        <w:t xml:space="preserve"> </w:t>
      </w:r>
      <w:proofErr w:type="spellStart"/>
      <w:r>
        <w:rPr>
          <w:color w:val="000000"/>
        </w:rPr>
        <w:t>naţionale</w:t>
      </w:r>
      <w:proofErr w:type="spellEnd"/>
      <w:r>
        <w:rPr>
          <w:color w:val="000000"/>
        </w:rPr>
        <w:t xml:space="preserve"> cu rol în </w:t>
      </w:r>
      <w:proofErr w:type="spellStart"/>
      <w:r>
        <w:rPr>
          <w:color w:val="000000"/>
        </w:rPr>
        <w:t>educaţie</w:t>
      </w:r>
      <w:proofErr w:type="spellEnd"/>
      <w:r>
        <w:rPr>
          <w:color w:val="000000"/>
        </w:rPr>
        <w:t>.</w:t>
      </w:r>
    </w:p>
    <w:p w14:paraId="11684816" w14:textId="77777777" w:rsidR="00312434" w:rsidRDefault="00000000">
      <w:pPr>
        <w:spacing w:before="26" w:after="0"/>
      </w:pPr>
      <w:r>
        <w:rPr>
          <w:noProof/>
        </w:rPr>
        <w:drawing>
          <wp:inline distT="0" distB="0" distL="0" distR="0" wp14:anchorId="5F2B7D49" wp14:editId="227233E3">
            <wp:extent cx="152400" cy="152400"/>
            <wp:effectExtent l="0" t="0" r="0" b="0"/>
            <wp:docPr id="190449612" name="Picture 19044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(4)La înscrierea </w:t>
      </w:r>
      <w:proofErr w:type="spellStart"/>
      <w:r>
        <w:rPr>
          <w:color w:val="000000"/>
        </w:rPr>
        <w:t>antepreşcolarului</w:t>
      </w:r>
      <w:proofErr w:type="spellEnd"/>
      <w:r>
        <w:rPr>
          <w:color w:val="000000"/>
        </w:rPr>
        <w:t xml:space="preserve">, a </w:t>
      </w:r>
      <w:proofErr w:type="spellStart"/>
      <w:r>
        <w:rPr>
          <w:color w:val="000000"/>
        </w:rPr>
        <w:t>preşcolarului</w:t>
      </w:r>
      <w:proofErr w:type="spellEnd"/>
      <w:r>
        <w:rPr>
          <w:color w:val="000000"/>
        </w:rPr>
        <w:t xml:space="preserve"> sau a elevului într-o unitate de </w:t>
      </w:r>
      <w:proofErr w:type="spellStart"/>
      <w:r>
        <w:rPr>
          <w:color w:val="000000"/>
        </w:rPr>
        <w:t>învăţământ</w:t>
      </w:r>
      <w:proofErr w:type="spellEnd"/>
      <w:r>
        <w:rPr>
          <w:color w:val="000000"/>
        </w:rPr>
        <w:t xml:space="preserv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semnează contractul </w:t>
      </w:r>
      <w:proofErr w:type="spellStart"/>
      <w:r>
        <w:rPr>
          <w:color w:val="000000"/>
        </w:rPr>
        <w:t>educaţional</w:t>
      </w:r>
      <w:proofErr w:type="spellEnd"/>
      <w:r>
        <w:rPr>
          <w:color w:val="000000"/>
        </w:rPr>
        <w:t xml:space="preserve"> cu beneficiarii secundari ai </w:t>
      </w:r>
      <w:proofErr w:type="spellStart"/>
      <w:r>
        <w:rPr>
          <w:color w:val="000000"/>
        </w:rPr>
        <w:t>învăţământului</w:t>
      </w:r>
      <w:proofErr w:type="spellEnd"/>
      <w:r>
        <w:rPr>
          <w:color w:val="000000"/>
        </w:rPr>
        <w:t xml:space="preserve"> preuniversitar </w:t>
      </w:r>
      <w:proofErr w:type="spellStart"/>
      <w:r>
        <w:rPr>
          <w:color w:val="000000"/>
        </w:rPr>
        <w:t>prevăzuţi</w:t>
      </w:r>
      <w:proofErr w:type="spellEnd"/>
      <w:r>
        <w:rPr>
          <w:color w:val="000000"/>
        </w:rPr>
        <w:t xml:space="preserve"> la art. 105 alin. (2) sau cu elevul major. Contractul prevede drepturile </w:t>
      </w:r>
      <w:proofErr w:type="spellStart"/>
      <w:r>
        <w:rPr>
          <w:color w:val="000000"/>
        </w:rPr>
        <w:t>şi</w:t>
      </w:r>
      <w:proofErr w:type="spellEnd"/>
      <w:r>
        <w:rPr>
          <w:color w:val="000000"/>
        </w:rPr>
        <w:t xml:space="preserve"> </w:t>
      </w:r>
      <w:proofErr w:type="spellStart"/>
      <w:r>
        <w:rPr>
          <w:color w:val="000000"/>
        </w:rPr>
        <w:t>obligaţiile</w:t>
      </w:r>
      <w:proofErr w:type="spellEnd"/>
      <w:r>
        <w:rPr>
          <w:color w:val="000000"/>
        </w:rPr>
        <w:t xml:space="preserve"> reciproce ale </w:t>
      </w:r>
      <w:proofErr w:type="spellStart"/>
      <w:r>
        <w:rPr>
          <w:color w:val="000000"/>
        </w:rPr>
        <w:t>părţilor</w:t>
      </w:r>
      <w:proofErr w:type="spellEnd"/>
      <w:r>
        <w:rPr>
          <w:color w:val="000000"/>
        </w:rPr>
        <w:t xml:space="preserve">, garantând drepturile beneficiarilor primari </w:t>
      </w:r>
      <w:proofErr w:type="spellStart"/>
      <w:r>
        <w:rPr>
          <w:color w:val="000000"/>
        </w:rPr>
        <w:t>şi</w:t>
      </w:r>
      <w:proofErr w:type="spellEnd"/>
      <w:r>
        <w:rPr>
          <w:color w:val="000000"/>
        </w:rPr>
        <w:t xml:space="preserve"> secundari, în conformitate cu prevederile contractului </w:t>
      </w:r>
      <w:proofErr w:type="spellStart"/>
      <w:r>
        <w:rPr>
          <w:color w:val="000000"/>
        </w:rPr>
        <w:t>educaţional</w:t>
      </w:r>
      <w:proofErr w:type="spellEnd"/>
      <w:r>
        <w:rPr>
          <w:color w:val="000000"/>
        </w:rPr>
        <w:t xml:space="preserve">-tip, aprobat prin ordin al ministrului </w:t>
      </w:r>
      <w:proofErr w:type="spellStart"/>
      <w:r>
        <w:rPr>
          <w:color w:val="000000"/>
        </w:rPr>
        <w:t>educaţiei</w:t>
      </w:r>
      <w:proofErr w:type="spellEnd"/>
      <w:r>
        <w:rPr>
          <w:color w:val="000000"/>
        </w:rPr>
        <w:t xml:space="preserve">. Contractul încheiat între </w:t>
      </w:r>
      <w:proofErr w:type="spellStart"/>
      <w:r>
        <w:rPr>
          <w:color w:val="000000"/>
        </w:rPr>
        <w:t>părinţi</w:t>
      </w:r>
      <w:proofErr w:type="spellEnd"/>
      <w:r>
        <w:rPr>
          <w:color w:val="000000"/>
        </w:rPr>
        <w:t xml:space="preserve">/reprezentantul legal/elevul major </w:t>
      </w:r>
      <w:proofErr w:type="spellStart"/>
      <w:r>
        <w:rPr>
          <w:color w:val="000000"/>
        </w:rPr>
        <w:t>şi</w:t>
      </w:r>
      <w:proofErr w:type="spellEnd"/>
      <w:r>
        <w:rPr>
          <w:color w:val="000000"/>
        </w:rPr>
        <w:t xml:space="preserve"> unitatea de </w:t>
      </w:r>
      <w:proofErr w:type="spellStart"/>
      <w:r>
        <w:rPr>
          <w:color w:val="000000"/>
        </w:rPr>
        <w:t>învăţământ</w:t>
      </w:r>
      <w:proofErr w:type="spellEnd"/>
      <w:r>
        <w:rPr>
          <w:color w:val="000000"/>
        </w:rPr>
        <w:t xml:space="preserve"> </w:t>
      </w:r>
      <w:proofErr w:type="spellStart"/>
      <w:r>
        <w:rPr>
          <w:color w:val="000000"/>
        </w:rPr>
        <w:t>conţine</w:t>
      </w:r>
      <w:proofErr w:type="spellEnd"/>
      <w:r>
        <w:rPr>
          <w:color w:val="000000"/>
        </w:rPr>
        <w:t xml:space="preserve"> obligatoriu clauzele din contractul </w:t>
      </w:r>
      <w:proofErr w:type="spellStart"/>
      <w:r>
        <w:rPr>
          <w:color w:val="000000"/>
        </w:rPr>
        <w:t>educaţional</w:t>
      </w:r>
      <w:proofErr w:type="spellEnd"/>
      <w:r>
        <w:rPr>
          <w:color w:val="000000"/>
        </w:rPr>
        <w:t xml:space="preserve">, iar, în </w:t>
      </w:r>
      <w:proofErr w:type="spellStart"/>
      <w:r>
        <w:rPr>
          <w:color w:val="000000"/>
        </w:rPr>
        <w:t>funcţie</w:t>
      </w:r>
      <w:proofErr w:type="spellEnd"/>
      <w:r>
        <w:rPr>
          <w:color w:val="000000"/>
        </w:rPr>
        <w:t xml:space="preserve"> de specificul fiecărei </w:t>
      </w:r>
      <w:proofErr w:type="spellStart"/>
      <w:r>
        <w:rPr>
          <w:color w:val="000000"/>
        </w:rPr>
        <w:t>unităţi</w:t>
      </w:r>
      <w:proofErr w:type="spellEnd"/>
      <w:r>
        <w:rPr>
          <w:color w:val="000000"/>
        </w:rPr>
        <w:t xml:space="preserve">, prin hotărâre a consiliului de </w:t>
      </w:r>
      <w:proofErr w:type="spellStart"/>
      <w:r>
        <w:rPr>
          <w:color w:val="000000"/>
        </w:rPr>
        <w:lastRenderedPageBreak/>
        <w:t>administraţie</w:t>
      </w:r>
      <w:proofErr w:type="spellEnd"/>
      <w:r>
        <w:rPr>
          <w:color w:val="000000"/>
        </w:rPr>
        <w:t xml:space="preserve">, pot fi adăugate </w:t>
      </w:r>
      <w:proofErr w:type="spellStart"/>
      <w:r>
        <w:rPr>
          <w:color w:val="000000"/>
        </w:rPr>
        <w:t>şi</w:t>
      </w:r>
      <w:proofErr w:type="spellEnd"/>
      <w:r>
        <w:rPr>
          <w:color w:val="000000"/>
        </w:rPr>
        <w:t xml:space="preserve"> alte clauze, a căror natură nu poate afecta interesul superior al </w:t>
      </w:r>
      <w:proofErr w:type="spellStart"/>
      <w:r>
        <w:rPr>
          <w:color w:val="000000"/>
        </w:rPr>
        <w:t>antepreşcolarului</w:t>
      </w:r>
      <w:proofErr w:type="spellEnd"/>
      <w:r>
        <w:rPr>
          <w:color w:val="000000"/>
        </w:rPr>
        <w:t xml:space="preserve">, al </w:t>
      </w:r>
      <w:proofErr w:type="spellStart"/>
      <w:r>
        <w:rPr>
          <w:color w:val="000000"/>
        </w:rPr>
        <w:t>preşcolarului</w:t>
      </w:r>
      <w:proofErr w:type="spellEnd"/>
      <w:r>
        <w:rPr>
          <w:color w:val="000000"/>
        </w:rPr>
        <w:t xml:space="preserve"> sau al elevului.</w:t>
      </w:r>
    </w:p>
    <w:p w14:paraId="68A238C6" w14:textId="77777777" w:rsidR="00312434" w:rsidRDefault="00000000">
      <w:pPr>
        <w:spacing w:before="26" w:after="0"/>
      </w:pPr>
      <w:r>
        <w:rPr>
          <w:color w:val="000000"/>
        </w:rPr>
        <w:t xml:space="preserve">(5)În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elevii </w:t>
      </w:r>
      <w:proofErr w:type="spellStart"/>
      <w:r>
        <w:rPr>
          <w:color w:val="000000"/>
        </w:rPr>
        <w:t>şi</w:t>
      </w:r>
      <w:proofErr w:type="spellEnd"/>
      <w:r>
        <w:rPr>
          <w:color w:val="000000"/>
        </w:rPr>
        <w:t xml:space="preserve">, în cazul celor minori, împreună cu </w:t>
      </w:r>
      <w:proofErr w:type="spellStart"/>
      <w:r>
        <w:rPr>
          <w:color w:val="000000"/>
        </w:rPr>
        <w:t>părinţii</w:t>
      </w:r>
      <w:proofErr w:type="spellEnd"/>
      <w:r>
        <w:rPr>
          <w:color w:val="000000"/>
        </w:rPr>
        <w:t xml:space="preserve"> sau reprezentantul legal al acestora, încheie un contract </w:t>
      </w:r>
      <w:proofErr w:type="spellStart"/>
      <w:r>
        <w:rPr>
          <w:color w:val="000000"/>
        </w:rPr>
        <w:t>educaţional</w:t>
      </w:r>
      <w:proofErr w:type="spellEnd"/>
      <w:r>
        <w:rPr>
          <w:color w:val="000000"/>
        </w:rPr>
        <w:t xml:space="preserve">, al cărui </w:t>
      </w:r>
      <w:proofErr w:type="spellStart"/>
      <w:r>
        <w:rPr>
          <w:color w:val="000000"/>
        </w:rPr>
        <w:t>conţinut</w:t>
      </w:r>
      <w:proofErr w:type="spellEnd"/>
      <w:r>
        <w:rPr>
          <w:color w:val="000000"/>
        </w:rPr>
        <w:t xml:space="preserve"> se </w:t>
      </w:r>
      <w:proofErr w:type="spellStart"/>
      <w:r>
        <w:rPr>
          <w:color w:val="000000"/>
        </w:rPr>
        <w:t>stabileşte</w:t>
      </w:r>
      <w:proofErr w:type="spellEnd"/>
      <w:r>
        <w:rPr>
          <w:color w:val="000000"/>
        </w:rPr>
        <w:t xml:space="preserve"> prin ordin al conducătorului ministerului de resort, în care sunt înscrise drepturile </w:t>
      </w:r>
      <w:proofErr w:type="spellStart"/>
      <w:r>
        <w:rPr>
          <w:color w:val="000000"/>
        </w:rPr>
        <w:t>şi</w:t>
      </w:r>
      <w:proofErr w:type="spellEnd"/>
      <w:r>
        <w:rPr>
          <w:color w:val="000000"/>
        </w:rPr>
        <w:t xml:space="preserve"> </w:t>
      </w:r>
      <w:proofErr w:type="spellStart"/>
      <w:r>
        <w:rPr>
          <w:color w:val="000000"/>
        </w:rPr>
        <w:t>obligaţiile</w:t>
      </w:r>
      <w:proofErr w:type="spellEnd"/>
      <w:r>
        <w:rPr>
          <w:color w:val="000000"/>
        </w:rPr>
        <w:t xml:space="preserve"> reciproce ale </w:t>
      </w:r>
      <w:proofErr w:type="spellStart"/>
      <w:r>
        <w:rPr>
          <w:color w:val="000000"/>
        </w:rPr>
        <w:t>părţilor</w:t>
      </w:r>
      <w:proofErr w:type="spellEnd"/>
      <w:r>
        <w:rPr>
          <w:color w:val="000000"/>
        </w:rPr>
        <w:t>.</w:t>
      </w:r>
    </w:p>
    <w:p w14:paraId="3268FA64" w14:textId="77777777" w:rsidR="00312434" w:rsidRDefault="00000000">
      <w:pPr>
        <w:spacing w:before="26" w:after="0"/>
      </w:pPr>
      <w:r>
        <w:rPr>
          <w:color w:val="000000"/>
        </w:rPr>
        <w:t>(6)</w:t>
      </w:r>
      <w:proofErr w:type="spellStart"/>
      <w:r>
        <w:rPr>
          <w:color w:val="000000"/>
        </w:rPr>
        <w:t>Direcţiile</w:t>
      </w:r>
      <w:proofErr w:type="spellEnd"/>
      <w:r>
        <w:rPr>
          <w:color w:val="000000"/>
        </w:rPr>
        <w:t xml:space="preserve"> </w:t>
      </w:r>
      <w:proofErr w:type="spellStart"/>
      <w:r>
        <w:rPr>
          <w:color w:val="000000"/>
        </w:rPr>
        <w:t>judeţene</w:t>
      </w:r>
      <w:proofErr w:type="spellEnd"/>
      <w:r>
        <w:rPr>
          <w:color w:val="000000"/>
        </w:rPr>
        <w:t xml:space="preserve"> de </w:t>
      </w:r>
      <w:proofErr w:type="spellStart"/>
      <w:r>
        <w:rPr>
          <w:color w:val="000000"/>
        </w:rPr>
        <w:t>învăţământ</w:t>
      </w:r>
      <w:proofErr w:type="spellEnd"/>
      <w:r>
        <w:rPr>
          <w:color w:val="000000"/>
        </w:rPr>
        <w:t xml:space="preserve"> preuniversitar/</w:t>
      </w:r>
      <w:proofErr w:type="spellStart"/>
      <w:r>
        <w:rPr>
          <w:color w:val="000000"/>
        </w:rPr>
        <w:t>Direcţia</w:t>
      </w:r>
      <w:proofErr w:type="spellEnd"/>
      <w:r>
        <w:rPr>
          <w:color w:val="000000"/>
        </w:rPr>
        <w:t xml:space="preserve"> Municipiului </w:t>
      </w:r>
      <w:proofErr w:type="spellStart"/>
      <w:r>
        <w:rPr>
          <w:color w:val="000000"/>
        </w:rPr>
        <w:t>Bucureşti</w:t>
      </w:r>
      <w:proofErr w:type="spellEnd"/>
      <w:r>
        <w:rPr>
          <w:color w:val="000000"/>
        </w:rPr>
        <w:t xml:space="preserve"> de </w:t>
      </w:r>
      <w:proofErr w:type="spellStart"/>
      <w:r>
        <w:rPr>
          <w:color w:val="000000"/>
        </w:rPr>
        <w:t>Învăţământ</w:t>
      </w:r>
      <w:proofErr w:type="spellEnd"/>
      <w:r>
        <w:rPr>
          <w:color w:val="000000"/>
        </w:rPr>
        <w:t xml:space="preserve"> Preuniversitar, denumite în continuare </w:t>
      </w:r>
      <w:r>
        <w:rPr>
          <w:i/>
          <w:color w:val="000000"/>
        </w:rPr>
        <w:t>DJIP/DMBIP</w:t>
      </w:r>
      <w:r>
        <w:rPr>
          <w:color w:val="000000"/>
        </w:rPr>
        <w:t xml:space="preserve">, verifică modul de respectare de către </w:t>
      </w:r>
      <w:proofErr w:type="spellStart"/>
      <w:r>
        <w:rPr>
          <w:color w:val="000000"/>
        </w:rPr>
        <w:t>părţi</w:t>
      </w:r>
      <w:proofErr w:type="spellEnd"/>
      <w:r>
        <w:rPr>
          <w:color w:val="000000"/>
        </w:rPr>
        <w:t xml:space="preserve"> a prevederilor contractului </w:t>
      </w:r>
      <w:proofErr w:type="spellStart"/>
      <w:r>
        <w:rPr>
          <w:color w:val="000000"/>
        </w:rPr>
        <w:t>educaţional</w:t>
      </w:r>
      <w:proofErr w:type="spellEnd"/>
      <w:r>
        <w:rPr>
          <w:color w:val="000000"/>
        </w:rPr>
        <w:t xml:space="preserve"> prevăzut la alin. (4) </w:t>
      </w:r>
      <w:proofErr w:type="spellStart"/>
      <w:r>
        <w:rPr>
          <w:color w:val="000000"/>
        </w:rPr>
        <w:t>şi</w:t>
      </w:r>
      <w:proofErr w:type="spellEnd"/>
      <w:r>
        <w:rPr>
          <w:color w:val="000000"/>
        </w:rPr>
        <w:t xml:space="preserve"> (5) din oficiu sau la sesizarea părintelui/reprezentantului legal/elevului major sau a directorului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pot dispune aplicarea măsurilor sau </w:t>
      </w:r>
      <w:proofErr w:type="spellStart"/>
      <w:r>
        <w:rPr>
          <w:color w:val="000000"/>
        </w:rPr>
        <w:t>sancţiunilor</w:t>
      </w:r>
      <w:proofErr w:type="spellEnd"/>
      <w:r>
        <w:rPr>
          <w:color w:val="000000"/>
        </w:rPr>
        <w:t xml:space="preserve"> prevăzute în metodologia aprobată prin ordin al ministrului </w:t>
      </w:r>
      <w:proofErr w:type="spellStart"/>
      <w:r>
        <w:rPr>
          <w:color w:val="000000"/>
        </w:rPr>
        <w:t>educaţiei</w:t>
      </w:r>
      <w:proofErr w:type="spellEnd"/>
      <w:r>
        <w:rPr>
          <w:color w:val="000000"/>
        </w:rPr>
        <w:t>.</w:t>
      </w:r>
    </w:p>
    <w:p w14:paraId="005AAED7" w14:textId="77777777" w:rsidR="00312434" w:rsidRDefault="00000000">
      <w:pPr>
        <w:spacing w:before="26" w:after="0"/>
      </w:pPr>
      <w:r>
        <w:rPr>
          <w:color w:val="000000"/>
        </w:rPr>
        <w:t xml:space="preserve">(7)Pentru sprijinirea </w:t>
      </w:r>
      <w:proofErr w:type="spellStart"/>
      <w:r>
        <w:rPr>
          <w:color w:val="000000"/>
        </w:rPr>
        <w:t>părinţilor</w:t>
      </w:r>
      <w:proofErr w:type="spellEnd"/>
      <w:r>
        <w:rPr>
          <w:color w:val="000000"/>
        </w:rPr>
        <w:t xml:space="preserve"> în asigurarea participării la cursuri a beneficiarului primar minor </w:t>
      </w:r>
      <w:proofErr w:type="spellStart"/>
      <w:r>
        <w:rPr>
          <w:color w:val="000000"/>
        </w:rPr>
        <w:t>şi</w:t>
      </w:r>
      <w:proofErr w:type="spellEnd"/>
      <w:r>
        <w:rPr>
          <w:color w:val="000000"/>
        </w:rPr>
        <w:t xml:space="preserve"> a respectării contractului </w:t>
      </w:r>
      <w:proofErr w:type="spellStart"/>
      <w:r>
        <w:rPr>
          <w:color w:val="000000"/>
        </w:rPr>
        <w:t>educaţional</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pot solicita </w:t>
      </w:r>
      <w:proofErr w:type="spellStart"/>
      <w:r>
        <w:rPr>
          <w:color w:val="000000"/>
        </w:rPr>
        <w:t>intervenţia</w:t>
      </w:r>
      <w:proofErr w:type="spellEnd"/>
      <w:r>
        <w:rPr>
          <w:color w:val="000000"/>
        </w:rPr>
        <w:t xml:space="preserve"> </w:t>
      </w:r>
      <w:proofErr w:type="spellStart"/>
      <w:r>
        <w:rPr>
          <w:color w:val="000000"/>
        </w:rPr>
        <w:t>direcţiilor</w:t>
      </w:r>
      <w:proofErr w:type="spellEnd"/>
      <w:r>
        <w:rPr>
          <w:color w:val="000000"/>
        </w:rPr>
        <w:t xml:space="preserve"> generale </w:t>
      </w:r>
      <w:proofErr w:type="spellStart"/>
      <w:r>
        <w:rPr>
          <w:color w:val="000000"/>
        </w:rPr>
        <w:t>judeţene</w:t>
      </w:r>
      <w:proofErr w:type="spellEnd"/>
      <w:r>
        <w:rPr>
          <w:color w:val="000000"/>
        </w:rPr>
        <w:t xml:space="preserve"> de </w:t>
      </w:r>
      <w:proofErr w:type="spellStart"/>
      <w:r>
        <w:rPr>
          <w:color w:val="000000"/>
        </w:rPr>
        <w:t>asistenţă</w:t>
      </w:r>
      <w:proofErr w:type="spellEnd"/>
      <w:r>
        <w:rPr>
          <w:color w:val="000000"/>
        </w:rPr>
        <w:t xml:space="preserve"> socială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copilului/</w:t>
      </w:r>
      <w:proofErr w:type="spellStart"/>
      <w:r>
        <w:rPr>
          <w:color w:val="000000"/>
        </w:rPr>
        <w:t>Direcţiei</w:t>
      </w:r>
      <w:proofErr w:type="spellEnd"/>
      <w:r>
        <w:rPr>
          <w:color w:val="000000"/>
        </w:rPr>
        <w:t xml:space="preserve"> Municipiului </w:t>
      </w:r>
      <w:proofErr w:type="spellStart"/>
      <w:r>
        <w:rPr>
          <w:color w:val="000000"/>
        </w:rPr>
        <w:t>Bucureşti</w:t>
      </w:r>
      <w:proofErr w:type="spellEnd"/>
      <w:r>
        <w:rPr>
          <w:color w:val="000000"/>
        </w:rPr>
        <w:t xml:space="preserve"> de </w:t>
      </w:r>
      <w:proofErr w:type="spellStart"/>
      <w:r>
        <w:rPr>
          <w:color w:val="000000"/>
        </w:rPr>
        <w:t>Asistenţă</w:t>
      </w:r>
      <w:proofErr w:type="spellEnd"/>
      <w:r>
        <w:rPr>
          <w:color w:val="000000"/>
        </w:rPr>
        <w:t xml:space="preserve"> Socială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Copilului ori a serviciilor publice de </w:t>
      </w:r>
      <w:proofErr w:type="spellStart"/>
      <w:r>
        <w:rPr>
          <w:color w:val="000000"/>
        </w:rPr>
        <w:t>asistenţă</w:t>
      </w:r>
      <w:proofErr w:type="spellEnd"/>
      <w:r>
        <w:rPr>
          <w:color w:val="000000"/>
        </w:rPr>
        <w:t xml:space="preserve"> socială.</w:t>
      </w:r>
    </w:p>
    <w:p w14:paraId="31F21FC9" w14:textId="77777777" w:rsidR="00312434" w:rsidRDefault="00312434">
      <w:pPr>
        <w:spacing w:before="80" w:after="0"/>
      </w:pPr>
    </w:p>
    <w:p w14:paraId="30BA25E8" w14:textId="77777777" w:rsidR="00312434" w:rsidRDefault="00000000">
      <w:pPr>
        <w:spacing w:after="0"/>
      </w:pPr>
      <w:r>
        <w:rPr>
          <w:b/>
          <w:color w:val="000000"/>
        </w:rPr>
        <w:t xml:space="preserve">Art. 15 </w:t>
      </w:r>
    </w:p>
    <w:p w14:paraId="704D0CDF" w14:textId="77777777" w:rsidR="00312434" w:rsidRDefault="00000000">
      <w:pPr>
        <w:spacing w:after="0"/>
      </w:pPr>
      <w:r>
        <w:rPr>
          <w:color w:val="000000"/>
        </w:rPr>
        <w:t>(1)</w:t>
      </w:r>
      <w:proofErr w:type="spellStart"/>
      <w:r>
        <w:rPr>
          <w:b/>
          <w:color w:val="000000"/>
        </w:rPr>
        <w:t>Învăţământul</w:t>
      </w:r>
      <w:proofErr w:type="spellEnd"/>
      <w:r>
        <w:rPr>
          <w:b/>
          <w:color w:val="000000"/>
        </w:rPr>
        <w:t xml:space="preserve"> preuniversitar se </w:t>
      </w:r>
      <w:proofErr w:type="spellStart"/>
      <w:r>
        <w:rPr>
          <w:b/>
          <w:color w:val="000000"/>
        </w:rPr>
        <w:t>desfăşoară</w:t>
      </w:r>
      <w:proofErr w:type="spellEnd"/>
      <w:r>
        <w:rPr>
          <w:b/>
          <w:color w:val="000000"/>
        </w:rPr>
        <w:t xml:space="preserve"> pe următoarele niveluri:</w:t>
      </w:r>
    </w:p>
    <w:p w14:paraId="56F3ADD0" w14:textId="77777777" w:rsidR="00312434" w:rsidRDefault="00000000">
      <w:pPr>
        <w:spacing w:after="0"/>
      </w:pPr>
      <w:r>
        <w:rPr>
          <w:color w:val="000000"/>
        </w:rPr>
        <w:t>a)</w:t>
      </w:r>
      <w:proofErr w:type="spellStart"/>
      <w:r>
        <w:rPr>
          <w:color w:val="000000"/>
        </w:rPr>
        <w:t>educaţia</w:t>
      </w:r>
      <w:proofErr w:type="spellEnd"/>
      <w:r>
        <w:rPr>
          <w:color w:val="000000"/>
        </w:rPr>
        <w:t xml:space="preserve"> timpurie (3 luni-6 ani), formată din </w:t>
      </w:r>
      <w:proofErr w:type="spellStart"/>
      <w:r>
        <w:rPr>
          <w:color w:val="000000"/>
        </w:rPr>
        <w:t>învăţământul</w:t>
      </w:r>
      <w:proofErr w:type="spellEnd"/>
      <w:r>
        <w:rPr>
          <w:color w:val="000000"/>
        </w:rPr>
        <w:t xml:space="preserve"> </w:t>
      </w:r>
      <w:proofErr w:type="spellStart"/>
      <w:r>
        <w:rPr>
          <w:color w:val="000000"/>
        </w:rPr>
        <w:t>antepreşcolar</w:t>
      </w:r>
      <w:proofErr w:type="spellEnd"/>
      <w:r>
        <w:rPr>
          <w:color w:val="000000"/>
        </w:rPr>
        <w:t xml:space="preserve"> (3 luni - 3 ani) </w:t>
      </w:r>
      <w:proofErr w:type="spellStart"/>
      <w:r>
        <w:rPr>
          <w:color w:val="000000"/>
        </w:rPr>
        <w:t>şi</w:t>
      </w:r>
      <w:proofErr w:type="spellEnd"/>
      <w:r>
        <w:rPr>
          <w:color w:val="000000"/>
        </w:rPr>
        <w:t xml:space="preserve">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(3-6 ani), ambele cuprinzând grupa mică, grupa mijlocie </w:t>
      </w:r>
      <w:proofErr w:type="spellStart"/>
      <w:r>
        <w:rPr>
          <w:color w:val="000000"/>
        </w:rPr>
        <w:t>şi</w:t>
      </w:r>
      <w:proofErr w:type="spellEnd"/>
      <w:r>
        <w:rPr>
          <w:color w:val="000000"/>
        </w:rPr>
        <w:t xml:space="preserve"> grupa mare;</w:t>
      </w:r>
    </w:p>
    <w:p w14:paraId="5D5FE67E" w14:textId="77777777" w:rsidR="00312434" w:rsidRDefault="00000000">
      <w:pPr>
        <w:spacing w:after="0"/>
      </w:pPr>
      <w:r>
        <w:rPr>
          <w:color w:val="000000"/>
        </w:rPr>
        <w:t>b)</w:t>
      </w:r>
      <w:proofErr w:type="spellStart"/>
      <w:r>
        <w:rPr>
          <w:color w:val="000000"/>
        </w:rPr>
        <w:t>învăţământul</w:t>
      </w:r>
      <w:proofErr w:type="spellEnd"/>
      <w:r>
        <w:rPr>
          <w:color w:val="000000"/>
        </w:rPr>
        <w:t xml:space="preserve"> primar, cu durata de 5 ani, care cuprinde clasa pregătitoare </w:t>
      </w:r>
      <w:proofErr w:type="spellStart"/>
      <w:r>
        <w:rPr>
          <w:color w:val="000000"/>
        </w:rPr>
        <w:t>şi</w:t>
      </w:r>
      <w:proofErr w:type="spellEnd"/>
      <w:r>
        <w:rPr>
          <w:color w:val="000000"/>
        </w:rPr>
        <w:t xml:space="preserve"> clasele I-IV;</w:t>
      </w:r>
    </w:p>
    <w:p w14:paraId="431A591F" w14:textId="77777777" w:rsidR="00312434" w:rsidRDefault="00000000">
      <w:pPr>
        <w:spacing w:after="0"/>
      </w:pPr>
      <w:r>
        <w:rPr>
          <w:color w:val="000000"/>
        </w:rPr>
        <w:t>c)</w:t>
      </w:r>
      <w:proofErr w:type="spellStart"/>
      <w:r>
        <w:rPr>
          <w:color w:val="000000"/>
        </w:rPr>
        <w:t>învăţământul</w:t>
      </w:r>
      <w:proofErr w:type="spellEnd"/>
      <w:r>
        <w:rPr>
          <w:color w:val="000000"/>
        </w:rPr>
        <w:t xml:space="preserve"> gimnazial, cu durata de 4 ani, care cuprinde clasele V-VIII;</w:t>
      </w:r>
    </w:p>
    <w:p w14:paraId="64D9E2EF" w14:textId="77777777" w:rsidR="00312434" w:rsidRDefault="00000000">
      <w:pPr>
        <w:spacing w:after="0"/>
      </w:pPr>
      <w:r>
        <w:rPr>
          <w:color w:val="000000"/>
        </w:rPr>
        <w:t>d)</w:t>
      </w:r>
      <w:proofErr w:type="spellStart"/>
      <w:r>
        <w:rPr>
          <w:color w:val="000000"/>
        </w:rPr>
        <w:t>învăţământul</w:t>
      </w:r>
      <w:proofErr w:type="spellEnd"/>
      <w:r>
        <w:rPr>
          <w:color w:val="000000"/>
        </w:rPr>
        <w:t xml:space="preserve"> liceal, cu o durată, de regulă, de 4 ani;</w:t>
      </w:r>
    </w:p>
    <w:p w14:paraId="15E3E183" w14:textId="77777777" w:rsidR="00312434" w:rsidRDefault="00000000">
      <w:pPr>
        <w:spacing w:after="0"/>
      </w:pPr>
      <w:r>
        <w:rPr>
          <w:color w:val="000000"/>
        </w:rPr>
        <w:t>e)</w:t>
      </w:r>
      <w:proofErr w:type="spellStart"/>
      <w:r>
        <w:rPr>
          <w:color w:val="000000"/>
        </w:rPr>
        <w:t>învăţământul</w:t>
      </w:r>
      <w:proofErr w:type="spellEnd"/>
      <w:r>
        <w:rPr>
          <w:color w:val="000000"/>
        </w:rPr>
        <w:t xml:space="preserve"> postliceal, inclusiv prin </w:t>
      </w:r>
      <w:proofErr w:type="spellStart"/>
      <w:r>
        <w:rPr>
          <w:color w:val="000000"/>
        </w:rPr>
        <w:t>învăţământul</w:t>
      </w:r>
      <w:proofErr w:type="spellEnd"/>
      <w:r>
        <w:rPr>
          <w:color w:val="000000"/>
        </w:rPr>
        <w:t xml:space="preserve"> </w:t>
      </w:r>
      <w:proofErr w:type="spellStart"/>
      <w:r>
        <w:rPr>
          <w:color w:val="000000"/>
        </w:rPr>
        <w:t>terţiar</w:t>
      </w:r>
      <w:proofErr w:type="spellEnd"/>
      <w:r>
        <w:rPr>
          <w:color w:val="000000"/>
        </w:rPr>
        <w:t xml:space="preserve"> </w:t>
      </w:r>
      <w:proofErr w:type="spellStart"/>
      <w:r>
        <w:rPr>
          <w:color w:val="000000"/>
        </w:rPr>
        <w:t>nonuniversitar</w:t>
      </w:r>
      <w:proofErr w:type="spellEnd"/>
      <w:r>
        <w:rPr>
          <w:color w:val="000000"/>
        </w:rPr>
        <w:t xml:space="preserve">, cu durată între 1 </w:t>
      </w:r>
      <w:proofErr w:type="spellStart"/>
      <w:r>
        <w:rPr>
          <w:color w:val="000000"/>
        </w:rPr>
        <w:t>şi</w:t>
      </w:r>
      <w:proofErr w:type="spellEnd"/>
      <w:r>
        <w:rPr>
          <w:color w:val="000000"/>
        </w:rPr>
        <w:t xml:space="preserve"> 3 ani.</w:t>
      </w:r>
    </w:p>
    <w:p w14:paraId="624F2DA3" w14:textId="77777777" w:rsidR="00312434" w:rsidRDefault="00312434">
      <w:pPr>
        <w:spacing w:after="0"/>
      </w:pPr>
    </w:p>
    <w:p w14:paraId="1296B842" w14:textId="77777777" w:rsidR="00312434" w:rsidRDefault="00000000">
      <w:pPr>
        <w:spacing w:before="26" w:after="0"/>
      </w:pPr>
      <w:r>
        <w:rPr>
          <w:color w:val="000000"/>
        </w:rPr>
        <w:t xml:space="preserve">(2)Prin </w:t>
      </w:r>
      <w:proofErr w:type="spellStart"/>
      <w:r>
        <w:rPr>
          <w:color w:val="000000"/>
        </w:rPr>
        <w:t>excepţie</w:t>
      </w:r>
      <w:proofErr w:type="spellEnd"/>
      <w:r>
        <w:rPr>
          <w:color w:val="000000"/>
        </w:rPr>
        <w:t xml:space="preserve"> de la prevederile alin. (1) lit. d), în cazul </w:t>
      </w:r>
      <w:proofErr w:type="spellStart"/>
      <w:r>
        <w:rPr>
          <w:color w:val="000000"/>
        </w:rPr>
        <w:t>învăţământului</w:t>
      </w:r>
      <w:proofErr w:type="spellEnd"/>
      <w:r>
        <w:rPr>
          <w:color w:val="000000"/>
        </w:rPr>
        <w:t xml:space="preserve"> liceal tehnologic, beneficiarii primari au dreptul de a primi diplomă de absolvire după 3 ani </w:t>
      </w:r>
      <w:proofErr w:type="spellStart"/>
      <w:r>
        <w:rPr>
          <w:color w:val="000000"/>
        </w:rPr>
        <w:t>şi</w:t>
      </w:r>
      <w:proofErr w:type="spellEnd"/>
      <w:r>
        <w:rPr>
          <w:color w:val="000000"/>
        </w:rPr>
        <w:t xml:space="preserve"> pot participa la examenul de certificare a calificării profesionale. În urma promovării acestui examen, </w:t>
      </w:r>
      <w:proofErr w:type="spellStart"/>
      <w:r>
        <w:rPr>
          <w:color w:val="000000"/>
        </w:rPr>
        <w:t>absolvenţii</w:t>
      </w:r>
      <w:proofErr w:type="spellEnd"/>
      <w:r>
        <w:rPr>
          <w:color w:val="000000"/>
        </w:rPr>
        <w:t xml:space="preserve"> primesc certificat de calificare profesională corespunzător nivelului 3.</w:t>
      </w:r>
    </w:p>
    <w:p w14:paraId="3B2780FC" w14:textId="77777777" w:rsidR="00312434" w:rsidRDefault="00000000">
      <w:pPr>
        <w:spacing w:before="26" w:after="0"/>
      </w:pPr>
      <w:r>
        <w:rPr>
          <w:color w:val="000000"/>
        </w:rPr>
        <w:t xml:space="preserve">(3)Prin </w:t>
      </w:r>
      <w:proofErr w:type="spellStart"/>
      <w:r>
        <w:rPr>
          <w:color w:val="000000"/>
        </w:rPr>
        <w:t>excepţie</w:t>
      </w:r>
      <w:proofErr w:type="spellEnd"/>
      <w:r>
        <w:rPr>
          <w:color w:val="000000"/>
        </w:rPr>
        <w:t xml:space="preserve"> de la prevederile alin. (1) lit. d), în cazul </w:t>
      </w:r>
      <w:proofErr w:type="spellStart"/>
      <w:r>
        <w:rPr>
          <w:color w:val="000000"/>
        </w:rPr>
        <w:t>învăţământului</w:t>
      </w:r>
      <w:proofErr w:type="spellEnd"/>
      <w:r>
        <w:rPr>
          <w:color w:val="000000"/>
        </w:rPr>
        <w:t xml:space="preserve"> liceal, organizat la forma cu </w:t>
      </w:r>
      <w:proofErr w:type="spellStart"/>
      <w:r>
        <w:rPr>
          <w:color w:val="000000"/>
        </w:rPr>
        <w:t>frecvenţă</w:t>
      </w:r>
      <w:proofErr w:type="spellEnd"/>
      <w:r>
        <w:rPr>
          <w:color w:val="000000"/>
        </w:rPr>
        <w:t xml:space="preserve"> redusă, respectiv la forma cu </w:t>
      </w:r>
      <w:proofErr w:type="spellStart"/>
      <w:r>
        <w:rPr>
          <w:color w:val="000000"/>
        </w:rPr>
        <w:t>frecvenţă</w:t>
      </w:r>
      <w:proofErr w:type="spellEnd"/>
      <w:r>
        <w:rPr>
          <w:color w:val="000000"/>
        </w:rPr>
        <w:t xml:space="preserve"> seral, durata </w:t>
      </w:r>
      <w:proofErr w:type="spellStart"/>
      <w:r>
        <w:rPr>
          <w:color w:val="000000"/>
        </w:rPr>
        <w:t>învăţământului</w:t>
      </w:r>
      <w:proofErr w:type="spellEnd"/>
      <w:r>
        <w:rPr>
          <w:color w:val="000000"/>
        </w:rPr>
        <w:t xml:space="preserve"> este de 5 ani.</w:t>
      </w:r>
    </w:p>
    <w:p w14:paraId="758C288C" w14:textId="77777777" w:rsidR="00312434" w:rsidRDefault="00000000">
      <w:pPr>
        <w:spacing w:before="26" w:after="0"/>
      </w:pPr>
      <w:r>
        <w:rPr>
          <w:color w:val="000000"/>
        </w:rPr>
        <w:t xml:space="preserve">(4)Prin </w:t>
      </w:r>
      <w:proofErr w:type="spellStart"/>
      <w:r>
        <w:rPr>
          <w:color w:val="000000"/>
        </w:rPr>
        <w:t>excepţie</w:t>
      </w:r>
      <w:proofErr w:type="spellEnd"/>
      <w:r>
        <w:rPr>
          <w:color w:val="000000"/>
        </w:rPr>
        <w:t xml:space="preserve"> de la prevederile alin. (1), în cazul alternativelor </w:t>
      </w:r>
      <w:proofErr w:type="spellStart"/>
      <w:r>
        <w:rPr>
          <w:color w:val="000000"/>
        </w:rPr>
        <w:t>educaţionale</w:t>
      </w:r>
      <w:proofErr w:type="spellEnd"/>
      <w:r>
        <w:rPr>
          <w:color w:val="000000"/>
        </w:rPr>
        <w:t xml:space="preserve">, durata fiecărui nivel de </w:t>
      </w:r>
      <w:proofErr w:type="spellStart"/>
      <w:r>
        <w:rPr>
          <w:color w:val="000000"/>
        </w:rPr>
        <w:t>învăţământ</w:t>
      </w:r>
      <w:proofErr w:type="spellEnd"/>
      <w:r>
        <w:rPr>
          <w:color w:val="000000"/>
        </w:rPr>
        <w:t xml:space="preserve"> este aprobată prin ordinul ministrului </w:t>
      </w:r>
      <w:proofErr w:type="spellStart"/>
      <w:r>
        <w:rPr>
          <w:color w:val="000000"/>
        </w:rPr>
        <w:t>educaţiei</w:t>
      </w:r>
      <w:proofErr w:type="spellEnd"/>
      <w:r>
        <w:rPr>
          <w:color w:val="000000"/>
        </w:rPr>
        <w:t xml:space="preserve"> de </w:t>
      </w:r>
      <w:proofErr w:type="spellStart"/>
      <w:r>
        <w:rPr>
          <w:color w:val="000000"/>
        </w:rPr>
        <w:t>funcţionare</w:t>
      </w:r>
      <w:proofErr w:type="spellEnd"/>
      <w:r>
        <w:rPr>
          <w:color w:val="000000"/>
        </w:rPr>
        <w:t xml:space="preserve"> a alternativei.</w:t>
      </w:r>
    </w:p>
    <w:p w14:paraId="1CFC7D5F" w14:textId="77777777" w:rsidR="00312434" w:rsidRDefault="00312434">
      <w:pPr>
        <w:spacing w:before="80" w:after="0"/>
      </w:pPr>
    </w:p>
    <w:p w14:paraId="1D625864" w14:textId="77777777" w:rsidR="00312434" w:rsidRDefault="00000000">
      <w:pPr>
        <w:spacing w:after="0"/>
      </w:pPr>
      <w:r>
        <w:rPr>
          <w:b/>
          <w:color w:val="000000"/>
        </w:rPr>
        <w:lastRenderedPageBreak/>
        <w:t xml:space="preserve">Art. 16 </w:t>
      </w:r>
    </w:p>
    <w:p w14:paraId="60E5B49D" w14:textId="77777777" w:rsidR="00312434" w:rsidRDefault="00000000">
      <w:pPr>
        <w:spacing w:after="0"/>
      </w:pPr>
      <w:r>
        <w:rPr>
          <w:noProof/>
        </w:rPr>
        <w:drawing>
          <wp:inline distT="0" distB="0" distL="0" distR="0" wp14:anchorId="123D4131" wp14:editId="52FAB158">
            <wp:extent cx="152400" cy="152400"/>
            <wp:effectExtent l="0" t="0" r="0" b="0"/>
            <wp:docPr id="919229846" name="Picture 91922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de stat au personalitate juridică, dacă se organizează </w:t>
      </w:r>
      <w:proofErr w:type="spellStart"/>
      <w:r>
        <w:rPr>
          <w:b/>
          <w:color w:val="000000"/>
        </w:rPr>
        <w:t>şi</w:t>
      </w:r>
      <w:proofErr w:type="spellEnd"/>
      <w:r>
        <w:rPr>
          <w:b/>
          <w:color w:val="000000"/>
        </w:rPr>
        <w:t xml:space="preserve"> </w:t>
      </w:r>
      <w:proofErr w:type="spellStart"/>
      <w:r>
        <w:rPr>
          <w:b/>
          <w:color w:val="000000"/>
        </w:rPr>
        <w:t>funcţionează</w:t>
      </w:r>
      <w:proofErr w:type="spellEnd"/>
      <w:r>
        <w:rPr>
          <w:b/>
          <w:color w:val="000000"/>
        </w:rPr>
        <w:t>, după caz, astfel:</w:t>
      </w:r>
    </w:p>
    <w:p w14:paraId="674EE564" w14:textId="77777777" w:rsidR="00312434" w:rsidRDefault="00000000">
      <w:pPr>
        <w:spacing w:after="0"/>
      </w:pPr>
      <w:r>
        <w:rPr>
          <w:noProof/>
        </w:rPr>
        <w:drawing>
          <wp:inline distT="0" distB="0" distL="0" distR="0" wp14:anchorId="76724DD0" wp14:editId="1A202465">
            <wp:extent cx="152400" cy="152400"/>
            <wp:effectExtent l="0" t="0" r="0" b="0"/>
            <wp:docPr id="846568543" name="Picture 84656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a)cu minimum 500 de elevi;</w:t>
      </w:r>
    </w:p>
    <w:p w14:paraId="58C31EEB" w14:textId="77777777" w:rsidR="00312434" w:rsidRDefault="00000000">
      <w:pPr>
        <w:spacing w:after="0"/>
      </w:pPr>
      <w:r>
        <w:rPr>
          <w:noProof/>
        </w:rPr>
        <w:drawing>
          <wp:inline distT="0" distB="0" distL="0" distR="0" wp14:anchorId="5E20E5AC" wp14:editId="2F17CD0E">
            <wp:extent cx="152400" cy="152400"/>
            <wp:effectExtent l="0" t="0" r="0" b="0"/>
            <wp:docPr id="1983688574" name="Picture 198368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b)cu minimum 500 de elevi, </w:t>
      </w:r>
      <w:proofErr w:type="spellStart"/>
      <w:r>
        <w:rPr>
          <w:color w:val="000000"/>
        </w:rPr>
        <w:t>preşcolari</w:t>
      </w:r>
      <w:proofErr w:type="spellEnd"/>
      <w:r>
        <w:rPr>
          <w:color w:val="000000"/>
        </w:rPr>
        <w:t xml:space="preserve"> </w:t>
      </w:r>
      <w:proofErr w:type="spellStart"/>
      <w:r>
        <w:rPr>
          <w:color w:val="000000"/>
        </w:rPr>
        <w:t>şi</w:t>
      </w:r>
      <w:proofErr w:type="spellEnd"/>
      <w:r>
        <w:rPr>
          <w:color w:val="000000"/>
        </w:rPr>
        <w:t xml:space="preserve">/sau </w:t>
      </w:r>
      <w:proofErr w:type="spellStart"/>
      <w:r>
        <w:rPr>
          <w:color w:val="000000"/>
        </w:rPr>
        <w:t>antepreşcolari</w:t>
      </w:r>
      <w:proofErr w:type="spellEnd"/>
      <w:r>
        <w:rPr>
          <w:color w:val="000000"/>
        </w:rPr>
        <w:t>;</w:t>
      </w:r>
    </w:p>
    <w:p w14:paraId="5086054C" w14:textId="77777777" w:rsidR="00312434" w:rsidRDefault="00000000">
      <w:pPr>
        <w:spacing w:after="0"/>
      </w:pPr>
      <w:r>
        <w:rPr>
          <w:noProof/>
        </w:rPr>
        <w:drawing>
          <wp:inline distT="0" distB="0" distL="0" distR="0" wp14:anchorId="3F225632" wp14:editId="23519A47">
            <wp:extent cx="152400" cy="152400"/>
            <wp:effectExtent l="0" t="0" r="0" b="0"/>
            <wp:docPr id="303500377" name="Picture 3035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c)cu minimum 250 de </w:t>
      </w:r>
      <w:proofErr w:type="spellStart"/>
      <w:r>
        <w:rPr>
          <w:color w:val="000000"/>
        </w:rPr>
        <w:t>preşcolari</w:t>
      </w:r>
      <w:proofErr w:type="spellEnd"/>
      <w:r>
        <w:rPr>
          <w:color w:val="000000"/>
        </w:rPr>
        <w:t xml:space="preserve"> </w:t>
      </w:r>
      <w:proofErr w:type="spellStart"/>
      <w:r>
        <w:rPr>
          <w:color w:val="000000"/>
        </w:rPr>
        <w:t>şi</w:t>
      </w:r>
      <w:proofErr w:type="spellEnd"/>
      <w:r>
        <w:rPr>
          <w:color w:val="000000"/>
        </w:rPr>
        <w:t xml:space="preserve">/sau </w:t>
      </w:r>
      <w:proofErr w:type="spellStart"/>
      <w:r>
        <w:rPr>
          <w:color w:val="000000"/>
        </w:rPr>
        <w:t>antepreşcolari</w:t>
      </w:r>
      <w:proofErr w:type="spellEnd"/>
      <w:r>
        <w:rPr>
          <w:color w:val="000000"/>
        </w:rPr>
        <w:t>;</w:t>
      </w:r>
    </w:p>
    <w:p w14:paraId="40860BFA" w14:textId="77777777" w:rsidR="00312434" w:rsidRDefault="00000000">
      <w:pPr>
        <w:spacing w:after="0"/>
      </w:pPr>
      <w:r>
        <w:rPr>
          <w:noProof/>
        </w:rPr>
        <w:drawing>
          <wp:inline distT="0" distB="0" distL="0" distR="0" wp14:anchorId="0C984EAB" wp14:editId="4A0EA46D">
            <wp:extent cx="152400" cy="152400"/>
            <wp:effectExtent l="0" t="0" r="0" b="0"/>
            <wp:docPr id="500929116" name="Picture 500929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d)cu minimum 200 de </w:t>
      </w:r>
      <w:proofErr w:type="spellStart"/>
      <w:r>
        <w:rPr>
          <w:color w:val="000000"/>
        </w:rPr>
        <w:t>antepreşcolari</w:t>
      </w:r>
      <w:proofErr w:type="spellEnd"/>
      <w:r>
        <w:rPr>
          <w:color w:val="000000"/>
        </w:rPr>
        <w:t>;</w:t>
      </w:r>
    </w:p>
    <w:p w14:paraId="718647B7" w14:textId="77777777" w:rsidR="00312434" w:rsidRDefault="00000000">
      <w:pPr>
        <w:spacing w:after="0"/>
      </w:pPr>
      <w:r>
        <w:rPr>
          <w:noProof/>
        </w:rPr>
        <w:drawing>
          <wp:inline distT="0" distB="0" distL="0" distR="0" wp14:anchorId="2EC6CD2E" wp14:editId="1BBA208D">
            <wp:extent cx="152400" cy="152400"/>
            <wp:effectExtent l="0" t="0" r="0" b="0"/>
            <wp:docPr id="374841996" name="Picture 37484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e)cu minimum 300 de elevi,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postliceal;</w:t>
      </w:r>
    </w:p>
    <w:p w14:paraId="477A25C6" w14:textId="77777777" w:rsidR="00312434" w:rsidRDefault="00000000">
      <w:pPr>
        <w:spacing w:after="0"/>
      </w:pPr>
      <w:r>
        <w:rPr>
          <w:noProof/>
        </w:rPr>
        <w:drawing>
          <wp:inline distT="0" distB="0" distL="0" distR="0" wp14:anchorId="4E7F7599" wp14:editId="0ACF4727">
            <wp:extent cx="152400" cy="152400"/>
            <wp:effectExtent l="0" t="0" r="0" b="0"/>
            <wp:docPr id="531285633" name="Picture 53128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f)cu minimum 50 de elevi sau minimum 50 de elevi </w:t>
      </w:r>
      <w:proofErr w:type="spellStart"/>
      <w:r>
        <w:rPr>
          <w:color w:val="000000"/>
        </w:rPr>
        <w:t>şi</w:t>
      </w:r>
      <w:proofErr w:type="spellEnd"/>
      <w:r>
        <w:rPr>
          <w:color w:val="000000"/>
        </w:rPr>
        <w:t xml:space="preserve">/sau </w:t>
      </w:r>
      <w:proofErr w:type="spellStart"/>
      <w:r>
        <w:rPr>
          <w:color w:val="000000"/>
        </w:rPr>
        <w:t>preşcolari</w:t>
      </w:r>
      <w:proofErr w:type="spellEnd"/>
      <w:r>
        <w:rPr>
          <w:color w:val="000000"/>
        </w:rPr>
        <w:t xml:space="preserve">,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special.</w:t>
      </w:r>
      <w:r>
        <w:br/>
      </w:r>
    </w:p>
    <w:p w14:paraId="34080528" w14:textId="77777777" w:rsidR="00312434" w:rsidRDefault="00312434">
      <w:pPr>
        <w:spacing w:after="0"/>
      </w:pPr>
    </w:p>
    <w:p w14:paraId="32BA9C69" w14:textId="77777777" w:rsidR="00312434" w:rsidRDefault="00000000">
      <w:pPr>
        <w:spacing w:before="26" w:after="0"/>
      </w:pPr>
      <w:r>
        <w:rPr>
          <w:color w:val="000000"/>
        </w:rPr>
        <w:t xml:space="preserve">(2)Prin </w:t>
      </w:r>
      <w:proofErr w:type="spellStart"/>
      <w:r>
        <w:rPr>
          <w:color w:val="000000"/>
        </w:rPr>
        <w:t>excepţie</w:t>
      </w:r>
      <w:proofErr w:type="spellEnd"/>
      <w:r>
        <w:rPr>
          <w:color w:val="000000"/>
        </w:rPr>
        <w:t xml:space="preserve"> de la prevederile alin. (1), în </w:t>
      </w:r>
      <w:proofErr w:type="spellStart"/>
      <w:r>
        <w:rPr>
          <w:color w:val="000000"/>
        </w:rPr>
        <w:t>unităţile</w:t>
      </w:r>
      <w:proofErr w:type="spellEnd"/>
      <w:r>
        <w:rPr>
          <w:color w:val="000000"/>
        </w:rPr>
        <w:t xml:space="preserve"> administrativ-teritoriale în care numărul total al beneficiarilor primari nu se încadrează în prevederile alin. (1), se organizează o singură unitate de </w:t>
      </w:r>
      <w:proofErr w:type="spellStart"/>
      <w:r>
        <w:rPr>
          <w:color w:val="000000"/>
        </w:rPr>
        <w:t>învăţământ</w:t>
      </w:r>
      <w:proofErr w:type="spellEnd"/>
      <w:r>
        <w:rPr>
          <w:color w:val="000000"/>
        </w:rPr>
        <w:t xml:space="preserve"> cu personalitate juridică.</w:t>
      </w:r>
    </w:p>
    <w:p w14:paraId="3C0F298F" w14:textId="77777777" w:rsidR="00312434" w:rsidRDefault="00000000">
      <w:pPr>
        <w:spacing w:before="26" w:after="0"/>
      </w:pPr>
      <w:r>
        <w:rPr>
          <w:color w:val="000000"/>
        </w:rPr>
        <w:t xml:space="preserve">(3)Prin </w:t>
      </w:r>
      <w:proofErr w:type="spellStart"/>
      <w:r>
        <w:rPr>
          <w:color w:val="000000"/>
        </w:rPr>
        <w:t>excepţie</w:t>
      </w:r>
      <w:proofErr w:type="spellEnd"/>
      <w:r>
        <w:rPr>
          <w:color w:val="000000"/>
        </w:rPr>
        <w:t xml:space="preserve"> de la prevederile alin. (1),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care </w:t>
      </w:r>
      <w:proofErr w:type="spellStart"/>
      <w:r>
        <w:rPr>
          <w:color w:val="000000"/>
        </w:rPr>
        <w:t>şcolarizează</w:t>
      </w:r>
      <w:proofErr w:type="spellEnd"/>
      <w:r>
        <w:rPr>
          <w:color w:val="000000"/>
        </w:rPr>
        <w:t xml:space="preserve"> pe filiera </w:t>
      </w:r>
      <w:proofErr w:type="spellStart"/>
      <w:r>
        <w:rPr>
          <w:color w:val="000000"/>
        </w:rPr>
        <w:t>vocaţională</w:t>
      </w:r>
      <w:proofErr w:type="spellEnd"/>
      <w:r>
        <w:rPr>
          <w:color w:val="000000"/>
        </w:rPr>
        <w:t xml:space="preserve"> cu profil pedagogic, profil artistic sau profil sportiv pot </w:t>
      </w:r>
      <w:proofErr w:type="spellStart"/>
      <w:r>
        <w:rPr>
          <w:color w:val="000000"/>
        </w:rPr>
        <w:t>funcţiona</w:t>
      </w:r>
      <w:proofErr w:type="spellEnd"/>
      <w:r>
        <w:rPr>
          <w:color w:val="000000"/>
        </w:rPr>
        <w:t xml:space="preserve"> cu personalitate juridică </w:t>
      </w:r>
      <w:proofErr w:type="spellStart"/>
      <w:r>
        <w:rPr>
          <w:color w:val="000000"/>
        </w:rPr>
        <w:t>şi</w:t>
      </w:r>
      <w:proofErr w:type="spellEnd"/>
      <w:r>
        <w:rPr>
          <w:color w:val="000000"/>
        </w:rPr>
        <w:t xml:space="preserve"> cu efective mai mici de elevi.</w:t>
      </w:r>
    </w:p>
    <w:p w14:paraId="2CBA1C61" w14:textId="77777777" w:rsidR="00312434" w:rsidRDefault="00000000">
      <w:pPr>
        <w:spacing w:before="26" w:after="0"/>
      </w:pPr>
      <w:r>
        <w:rPr>
          <w:color w:val="000000"/>
        </w:rPr>
        <w:t xml:space="preserve">(4)Prin </w:t>
      </w:r>
      <w:proofErr w:type="spellStart"/>
      <w:r>
        <w:rPr>
          <w:color w:val="000000"/>
        </w:rPr>
        <w:t>excepţie</w:t>
      </w:r>
      <w:proofErr w:type="spellEnd"/>
      <w:r>
        <w:rPr>
          <w:color w:val="000000"/>
        </w:rPr>
        <w:t xml:space="preserve"> de la prevederile alin. (1),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w:t>
      </w:r>
      <w:proofErr w:type="spellStart"/>
      <w:r>
        <w:rPr>
          <w:color w:val="000000"/>
        </w:rPr>
        <w:t>şcolarizează</w:t>
      </w:r>
      <w:proofErr w:type="spellEnd"/>
      <w:r>
        <w:rPr>
          <w:color w:val="000000"/>
        </w:rPr>
        <w:t xml:space="preserve"> pe filiera </w:t>
      </w:r>
      <w:proofErr w:type="spellStart"/>
      <w:r>
        <w:rPr>
          <w:color w:val="000000"/>
        </w:rPr>
        <w:t>vocaţională</w:t>
      </w:r>
      <w:proofErr w:type="spellEnd"/>
      <w:r>
        <w:rPr>
          <w:color w:val="000000"/>
        </w:rPr>
        <w:t xml:space="preserve"> cu profil teologic, la cererea cultelor recunoscute de stat, precum </w:t>
      </w:r>
      <w:proofErr w:type="spellStart"/>
      <w:r>
        <w:rPr>
          <w:color w:val="000000"/>
        </w:rPr>
        <w:t>şi</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la cererea </w:t>
      </w:r>
      <w:proofErr w:type="spellStart"/>
      <w:r>
        <w:rPr>
          <w:color w:val="000000"/>
        </w:rPr>
        <w:t>părinţilor</w:t>
      </w:r>
      <w:proofErr w:type="spellEnd"/>
      <w:r>
        <w:rPr>
          <w:color w:val="000000"/>
        </w:rPr>
        <w:t>/</w:t>
      </w:r>
      <w:proofErr w:type="spellStart"/>
      <w:r>
        <w:rPr>
          <w:color w:val="000000"/>
        </w:rPr>
        <w:t>reprezentanţilor</w:t>
      </w:r>
      <w:proofErr w:type="spellEnd"/>
      <w:r>
        <w:rPr>
          <w:color w:val="000000"/>
        </w:rPr>
        <w:t xml:space="preserve"> legali, pot </w:t>
      </w:r>
      <w:proofErr w:type="spellStart"/>
      <w:r>
        <w:rPr>
          <w:color w:val="000000"/>
        </w:rPr>
        <w:t>funcţiona</w:t>
      </w:r>
      <w:proofErr w:type="spellEnd"/>
      <w:r>
        <w:rPr>
          <w:color w:val="000000"/>
        </w:rPr>
        <w:t xml:space="preserve"> cu personalitate juridică </w:t>
      </w:r>
      <w:proofErr w:type="spellStart"/>
      <w:r>
        <w:rPr>
          <w:color w:val="000000"/>
        </w:rPr>
        <w:t>şi</w:t>
      </w:r>
      <w:proofErr w:type="spellEnd"/>
      <w:r>
        <w:rPr>
          <w:color w:val="000000"/>
        </w:rPr>
        <w:t xml:space="preserve"> cu efective mai mici de elevi.</w:t>
      </w:r>
    </w:p>
    <w:p w14:paraId="7ADF8F60" w14:textId="77777777" w:rsidR="00312434" w:rsidRDefault="00000000">
      <w:pPr>
        <w:spacing w:before="26" w:after="0"/>
      </w:pPr>
      <w:r>
        <w:rPr>
          <w:noProof/>
        </w:rPr>
        <w:drawing>
          <wp:inline distT="0" distB="0" distL="0" distR="0" wp14:anchorId="4CE94B1B" wp14:editId="2CF31D88">
            <wp:extent cx="152400" cy="152400"/>
            <wp:effectExtent l="0" t="0" r="0" b="0"/>
            <wp:docPr id="820209992" name="Picture 82020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w:t>
      </w:r>
      <w:r>
        <w:rPr>
          <w:color w:val="000000"/>
          <w:vertAlign w:val="superscript"/>
        </w:rPr>
        <w:t>1</w:t>
      </w:r>
      <w:r>
        <w:rPr>
          <w:color w:val="000000"/>
        </w:rPr>
        <w:t xml:space="preserve">)Prin </w:t>
      </w:r>
      <w:proofErr w:type="spellStart"/>
      <w:r>
        <w:rPr>
          <w:color w:val="000000"/>
        </w:rPr>
        <w:t>excepţie</w:t>
      </w:r>
      <w:proofErr w:type="spellEnd"/>
      <w:r>
        <w:rPr>
          <w:color w:val="000000"/>
        </w:rPr>
        <w:t xml:space="preserve"> de la prevederile alin. (1), liceele tehnologice cu profil preponderent agricol </w:t>
      </w:r>
      <w:proofErr w:type="spellStart"/>
      <w:r>
        <w:rPr>
          <w:color w:val="000000"/>
        </w:rPr>
        <w:t>şi</w:t>
      </w:r>
      <w:proofErr w:type="spellEnd"/>
      <w:r>
        <w:rPr>
          <w:color w:val="000000"/>
        </w:rPr>
        <w:t xml:space="preserve"> silvic, precum </w:t>
      </w:r>
      <w:proofErr w:type="spellStart"/>
      <w:r>
        <w:rPr>
          <w:color w:val="000000"/>
        </w:rPr>
        <w:t>şi</w:t>
      </w:r>
      <w:proofErr w:type="spellEnd"/>
      <w:r>
        <w:rPr>
          <w:color w:val="000000"/>
        </w:rPr>
        <w:t xml:space="preserve"> liceele care </w:t>
      </w:r>
      <w:proofErr w:type="spellStart"/>
      <w:r>
        <w:rPr>
          <w:color w:val="000000"/>
        </w:rPr>
        <w:t>şcolarizează</w:t>
      </w:r>
      <w:proofErr w:type="spellEnd"/>
      <w:r>
        <w:rPr>
          <w:color w:val="000000"/>
        </w:rPr>
        <w:t xml:space="preserve"> peste 75% din numărul de elevi în sistem dual pot </w:t>
      </w:r>
      <w:proofErr w:type="spellStart"/>
      <w:r>
        <w:rPr>
          <w:color w:val="000000"/>
        </w:rPr>
        <w:t>funcţiona</w:t>
      </w:r>
      <w:proofErr w:type="spellEnd"/>
      <w:r>
        <w:rPr>
          <w:color w:val="000000"/>
        </w:rPr>
        <w:t xml:space="preserve"> cu personalitate juridică </w:t>
      </w:r>
      <w:proofErr w:type="spellStart"/>
      <w:r>
        <w:rPr>
          <w:color w:val="000000"/>
        </w:rPr>
        <w:t>şi</w:t>
      </w:r>
      <w:proofErr w:type="spellEnd"/>
      <w:r>
        <w:rPr>
          <w:color w:val="000000"/>
        </w:rPr>
        <w:t xml:space="preserve"> cu efective mai mici de elevi.</w:t>
      </w:r>
      <w:r>
        <w:br/>
      </w:r>
    </w:p>
    <w:p w14:paraId="6D8C436B" w14:textId="77777777" w:rsidR="00312434" w:rsidRDefault="00000000">
      <w:pPr>
        <w:spacing w:before="26" w:after="0"/>
      </w:pPr>
      <w:r>
        <w:rPr>
          <w:color w:val="000000"/>
        </w:rPr>
        <w:t xml:space="preserve">(5)Prin </w:t>
      </w:r>
      <w:proofErr w:type="spellStart"/>
      <w:r>
        <w:rPr>
          <w:color w:val="000000"/>
        </w:rPr>
        <w:t>excepţie</w:t>
      </w:r>
      <w:proofErr w:type="spellEnd"/>
      <w:r>
        <w:rPr>
          <w:color w:val="000000"/>
        </w:rPr>
        <w:t xml:space="preserve"> de la prevederile alin. (1),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la cererea ministerului/</w:t>
      </w:r>
      <w:proofErr w:type="spellStart"/>
      <w:r>
        <w:rPr>
          <w:color w:val="000000"/>
        </w:rPr>
        <w:t>instituţiei</w:t>
      </w:r>
      <w:proofErr w:type="spellEnd"/>
      <w:r>
        <w:rPr>
          <w:color w:val="000000"/>
        </w:rPr>
        <w:t xml:space="preserve"> de resort, pot </w:t>
      </w:r>
      <w:proofErr w:type="spellStart"/>
      <w:r>
        <w:rPr>
          <w:color w:val="000000"/>
        </w:rPr>
        <w:t>funcţiona</w:t>
      </w:r>
      <w:proofErr w:type="spellEnd"/>
      <w:r>
        <w:rPr>
          <w:color w:val="000000"/>
        </w:rPr>
        <w:t xml:space="preserve"> cu efective mai mici de elevi </w:t>
      </w:r>
      <w:proofErr w:type="spellStart"/>
      <w:r>
        <w:rPr>
          <w:color w:val="000000"/>
        </w:rPr>
        <w:t>şi</w:t>
      </w:r>
      <w:proofErr w:type="spellEnd"/>
      <w:r>
        <w:rPr>
          <w:color w:val="000000"/>
        </w:rPr>
        <w:t xml:space="preserve"> cu </w:t>
      </w:r>
      <w:proofErr w:type="spellStart"/>
      <w:r>
        <w:rPr>
          <w:color w:val="000000"/>
        </w:rPr>
        <w:t>menţinerea</w:t>
      </w:r>
      <w:proofErr w:type="spellEnd"/>
      <w:r>
        <w:rPr>
          <w:color w:val="000000"/>
        </w:rPr>
        <w:t xml:space="preserve"> </w:t>
      </w:r>
      <w:proofErr w:type="spellStart"/>
      <w:r>
        <w:rPr>
          <w:color w:val="000000"/>
        </w:rPr>
        <w:t>personalităţii</w:t>
      </w:r>
      <w:proofErr w:type="spellEnd"/>
      <w:r>
        <w:rPr>
          <w:color w:val="000000"/>
        </w:rPr>
        <w:t xml:space="preserve"> juridice.</w:t>
      </w:r>
    </w:p>
    <w:p w14:paraId="39034F4A" w14:textId="77777777" w:rsidR="00312434" w:rsidRDefault="00000000">
      <w:pPr>
        <w:spacing w:before="26" w:after="0"/>
      </w:pPr>
      <w:r>
        <w:rPr>
          <w:color w:val="000000"/>
        </w:rPr>
        <w:t>(6)</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în baza avizului conform al DJIP/DMBIP, aprobă organizarea, </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după caz, </w:t>
      </w:r>
      <w:proofErr w:type="spellStart"/>
      <w:r>
        <w:rPr>
          <w:color w:val="000000"/>
        </w:rPr>
        <w:t>desfiinţarea</w:t>
      </w:r>
      <w:proofErr w:type="spellEnd"/>
      <w:r>
        <w:rPr>
          <w:color w:val="000000"/>
        </w:rPr>
        <w:t xml:space="preserve"> unor structuri ale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fără personalitate juridică.</w:t>
      </w:r>
    </w:p>
    <w:p w14:paraId="4F05A79E" w14:textId="77777777" w:rsidR="00312434" w:rsidRDefault="00000000">
      <w:pPr>
        <w:spacing w:before="26" w:after="0"/>
      </w:pPr>
      <w:r>
        <w:rPr>
          <w:color w:val="000000"/>
        </w:rPr>
        <w:t>(7)</w:t>
      </w:r>
      <w:proofErr w:type="spellStart"/>
      <w:r>
        <w:rPr>
          <w:color w:val="000000"/>
        </w:rPr>
        <w:t>Antepreşcolarii</w:t>
      </w:r>
      <w:proofErr w:type="spellEnd"/>
      <w:r>
        <w:rPr>
          <w:color w:val="000000"/>
        </w:rPr>
        <w:t xml:space="preserve">, </w:t>
      </w:r>
      <w:proofErr w:type="spellStart"/>
      <w:r>
        <w:rPr>
          <w:color w:val="000000"/>
        </w:rPr>
        <w:t>preşcolarii</w:t>
      </w:r>
      <w:proofErr w:type="spellEnd"/>
      <w:r>
        <w:rPr>
          <w:color w:val="000000"/>
        </w:rPr>
        <w:t xml:space="preserve"> </w:t>
      </w:r>
      <w:proofErr w:type="spellStart"/>
      <w:r>
        <w:rPr>
          <w:color w:val="000000"/>
        </w:rPr>
        <w:t>şi</w:t>
      </w:r>
      <w:proofErr w:type="spellEnd"/>
      <w:r>
        <w:rPr>
          <w:color w:val="000000"/>
        </w:rPr>
        <w:t xml:space="preserve"> elevii din zonele izolate, în care nu pot fi organizate structuri de </w:t>
      </w:r>
      <w:proofErr w:type="spellStart"/>
      <w:r>
        <w:rPr>
          <w:color w:val="000000"/>
        </w:rPr>
        <w:t>învăţământ</w:t>
      </w:r>
      <w:proofErr w:type="spellEnd"/>
      <w:r>
        <w:rPr>
          <w:color w:val="000000"/>
        </w:rPr>
        <w:t xml:space="preserve">, au dreptul la orar adaptat </w:t>
      </w:r>
      <w:proofErr w:type="spellStart"/>
      <w:r>
        <w:rPr>
          <w:color w:val="000000"/>
        </w:rPr>
        <w:t>posibilităţii</w:t>
      </w:r>
      <w:proofErr w:type="spellEnd"/>
      <w:r>
        <w:rPr>
          <w:color w:val="000000"/>
        </w:rPr>
        <w:t xml:space="preserve"> de deplasare a acestora la unitatea de </w:t>
      </w:r>
      <w:proofErr w:type="spellStart"/>
      <w:r>
        <w:rPr>
          <w:color w:val="000000"/>
        </w:rPr>
        <w:t>învăţământ</w:t>
      </w:r>
      <w:proofErr w:type="spellEnd"/>
      <w:r>
        <w:rPr>
          <w:color w:val="000000"/>
        </w:rPr>
        <w:t xml:space="preserve"> preuniversitar cea mai apropiată, cu respectarea interesului superior al copilului/elevului.</w:t>
      </w:r>
    </w:p>
    <w:p w14:paraId="26FC3B28" w14:textId="77777777" w:rsidR="00312434" w:rsidRDefault="00000000">
      <w:pPr>
        <w:spacing w:before="26" w:after="0"/>
      </w:pPr>
      <w:r>
        <w:rPr>
          <w:color w:val="000000"/>
        </w:rPr>
        <w:t xml:space="preserve">(8)Pe raza unei </w:t>
      </w:r>
      <w:proofErr w:type="spellStart"/>
      <w:r>
        <w:rPr>
          <w:color w:val="000000"/>
        </w:rPr>
        <w:t>unităţi</w:t>
      </w:r>
      <w:proofErr w:type="spellEnd"/>
      <w:r>
        <w:rPr>
          <w:color w:val="000000"/>
        </w:rPr>
        <w:t xml:space="preserve"> administrativ-teritoriale unde </w:t>
      </w:r>
      <w:proofErr w:type="spellStart"/>
      <w:r>
        <w:rPr>
          <w:color w:val="000000"/>
        </w:rPr>
        <w:t>funcţionează</w:t>
      </w:r>
      <w:proofErr w:type="spellEnd"/>
      <w:r>
        <w:rPr>
          <w:color w:val="000000"/>
        </w:rPr>
        <w:t xml:space="preserve"> mai multe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predare în limba română sau în limba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cel </w:t>
      </w:r>
      <w:proofErr w:type="spellStart"/>
      <w:r>
        <w:rPr>
          <w:color w:val="000000"/>
        </w:rPr>
        <w:t>puţin</w:t>
      </w:r>
      <w:proofErr w:type="spellEnd"/>
      <w:r>
        <w:rPr>
          <w:color w:val="000000"/>
        </w:rPr>
        <w:t xml:space="preserve"> una dintre acestea, pentru fiecare limbă de predare, are personalitate juridică </w:t>
      </w:r>
      <w:proofErr w:type="spellStart"/>
      <w:r>
        <w:rPr>
          <w:color w:val="000000"/>
        </w:rPr>
        <w:t>şi</w:t>
      </w:r>
      <w:proofErr w:type="spellEnd"/>
      <w:r>
        <w:rPr>
          <w:color w:val="000000"/>
        </w:rPr>
        <w:t xml:space="preserve"> cu efective mai mici de elevi, în conformitate cu o metodologie aprobată prin ordin al ministrului </w:t>
      </w:r>
      <w:proofErr w:type="spellStart"/>
      <w:r>
        <w:rPr>
          <w:color w:val="000000"/>
        </w:rPr>
        <w:t>educaţiei</w:t>
      </w:r>
      <w:proofErr w:type="spellEnd"/>
      <w:r>
        <w:rPr>
          <w:color w:val="000000"/>
        </w:rPr>
        <w:t>.</w:t>
      </w:r>
    </w:p>
    <w:p w14:paraId="35763071" w14:textId="77777777" w:rsidR="00312434" w:rsidRDefault="00000000">
      <w:pPr>
        <w:spacing w:before="26" w:after="0"/>
      </w:pPr>
      <w:r>
        <w:rPr>
          <w:color w:val="000000"/>
        </w:rPr>
        <w:lastRenderedPageBreak/>
        <w:t xml:space="preserve">(9)Prin </w:t>
      </w:r>
      <w:proofErr w:type="spellStart"/>
      <w:r>
        <w:rPr>
          <w:color w:val="000000"/>
        </w:rPr>
        <w:t>excepţie</w:t>
      </w:r>
      <w:proofErr w:type="spellEnd"/>
      <w:r>
        <w:rPr>
          <w:color w:val="000000"/>
        </w:rPr>
        <w:t xml:space="preserve"> de la prevederile alin. (1),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nivel gimnazial sau liceal, cu predare în limba română sau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unice în municipiu, </w:t>
      </w:r>
      <w:proofErr w:type="spellStart"/>
      <w:r>
        <w:rPr>
          <w:color w:val="000000"/>
        </w:rPr>
        <w:t>oraş</w:t>
      </w:r>
      <w:proofErr w:type="spellEnd"/>
      <w:r>
        <w:rPr>
          <w:color w:val="000000"/>
        </w:rPr>
        <w:t xml:space="preserve"> sau comună, </w:t>
      </w:r>
      <w:proofErr w:type="spellStart"/>
      <w:r>
        <w:rPr>
          <w:color w:val="000000"/>
        </w:rPr>
        <w:t>funcţionează</w:t>
      </w:r>
      <w:proofErr w:type="spellEnd"/>
      <w:r>
        <w:rPr>
          <w:color w:val="000000"/>
        </w:rPr>
        <w:t xml:space="preserve"> cu personalitate juridică indiferent de efectivul de elevi.</w:t>
      </w:r>
    </w:p>
    <w:p w14:paraId="122D40C3" w14:textId="77777777" w:rsidR="00312434" w:rsidRDefault="00312434">
      <w:pPr>
        <w:spacing w:before="80" w:after="0"/>
      </w:pPr>
    </w:p>
    <w:p w14:paraId="6D1A26EB" w14:textId="77777777" w:rsidR="00312434" w:rsidRDefault="00000000">
      <w:pPr>
        <w:spacing w:after="0"/>
      </w:pPr>
      <w:r>
        <w:rPr>
          <w:b/>
          <w:color w:val="000000"/>
        </w:rPr>
        <w:t xml:space="preserve">Art. 17 </w:t>
      </w:r>
    </w:p>
    <w:p w14:paraId="1F53FA69" w14:textId="77777777" w:rsidR="00312434" w:rsidRDefault="00000000">
      <w:pPr>
        <w:spacing w:after="0"/>
      </w:pPr>
      <w:r>
        <w:rPr>
          <w:color w:val="000000"/>
        </w:rPr>
        <w:t xml:space="preserve">(1)Formele de organizare a </w:t>
      </w:r>
      <w:proofErr w:type="spellStart"/>
      <w:r>
        <w:rPr>
          <w:color w:val="000000"/>
        </w:rPr>
        <w:t>învăţământului</w:t>
      </w:r>
      <w:proofErr w:type="spellEnd"/>
      <w:r>
        <w:rPr>
          <w:color w:val="000000"/>
        </w:rPr>
        <w:t xml:space="preserve"> preuniversitar sunt: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zi,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seral </w:t>
      </w:r>
      <w:proofErr w:type="spellStart"/>
      <w:r>
        <w:rPr>
          <w:color w:val="000000"/>
        </w:rPr>
        <w:t>şi</w:t>
      </w:r>
      <w:proofErr w:type="spellEnd"/>
      <w:r>
        <w:rPr>
          <w:color w:val="000000"/>
        </w:rPr>
        <w:t xml:space="preserve">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redusă. </w:t>
      </w:r>
      <w:proofErr w:type="spellStart"/>
      <w:r>
        <w:rPr>
          <w:color w:val="000000"/>
        </w:rPr>
        <w:t>Frecvenţa</w:t>
      </w:r>
      <w:proofErr w:type="spellEnd"/>
      <w:r>
        <w:rPr>
          <w:color w:val="000000"/>
        </w:rPr>
        <w:t xml:space="preserve"> se referă la </w:t>
      </w:r>
      <w:proofErr w:type="spellStart"/>
      <w:r>
        <w:rPr>
          <w:color w:val="000000"/>
        </w:rPr>
        <w:t>prezenţa</w:t>
      </w:r>
      <w:proofErr w:type="spellEnd"/>
      <w:r>
        <w:rPr>
          <w:color w:val="000000"/>
        </w:rPr>
        <w:t xml:space="preserve">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w:t>
      </w:r>
    </w:p>
    <w:p w14:paraId="73BA5D7E" w14:textId="77777777" w:rsidR="00312434" w:rsidRDefault="00000000">
      <w:pPr>
        <w:spacing w:before="26" w:after="0"/>
      </w:pPr>
      <w:r>
        <w:rPr>
          <w:color w:val="000000"/>
        </w:rPr>
        <w:t>(2)</w:t>
      </w:r>
      <w:proofErr w:type="spellStart"/>
      <w:r>
        <w:rPr>
          <w:color w:val="000000"/>
        </w:rPr>
        <w:t>Învăţământul</w:t>
      </w:r>
      <w:proofErr w:type="spellEnd"/>
      <w:r>
        <w:rPr>
          <w:color w:val="000000"/>
        </w:rPr>
        <w:t xml:space="preserve"> obligatoriu este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Pentru persoanele care au </w:t>
      </w:r>
      <w:proofErr w:type="spellStart"/>
      <w:r>
        <w:rPr>
          <w:color w:val="000000"/>
        </w:rPr>
        <w:t>depăşit</w:t>
      </w:r>
      <w:proofErr w:type="spellEnd"/>
      <w:r>
        <w:rPr>
          <w:color w:val="000000"/>
        </w:rPr>
        <w:t xml:space="preserve"> cu mai mult de 3 ani vârsta clasei în </w:t>
      </w:r>
      <w:proofErr w:type="spellStart"/>
      <w:r>
        <w:rPr>
          <w:color w:val="000000"/>
        </w:rPr>
        <w:t>învăţământul</w:t>
      </w:r>
      <w:proofErr w:type="spellEnd"/>
      <w:r>
        <w:rPr>
          <w:color w:val="000000"/>
        </w:rPr>
        <w:t xml:space="preserve"> primar, cu mai mult de 4 ani vârsta clasei în </w:t>
      </w:r>
      <w:proofErr w:type="spellStart"/>
      <w:r>
        <w:rPr>
          <w:color w:val="000000"/>
        </w:rPr>
        <w:t>învăţământul</w:t>
      </w:r>
      <w:proofErr w:type="spellEnd"/>
      <w:r>
        <w:rPr>
          <w:color w:val="000000"/>
        </w:rPr>
        <w:t xml:space="preserve"> gimnazial, respectiv cu mai mult de 5 ani vârsta clasei în </w:t>
      </w:r>
      <w:proofErr w:type="spellStart"/>
      <w:r>
        <w:rPr>
          <w:color w:val="000000"/>
        </w:rPr>
        <w:t>învăţământul</w:t>
      </w:r>
      <w:proofErr w:type="spellEnd"/>
      <w:r>
        <w:rPr>
          <w:color w:val="000000"/>
        </w:rPr>
        <w:t xml:space="preserve"> liceal, </w:t>
      </w:r>
      <w:proofErr w:type="spellStart"/>
      <w:r>
        <w:rPr>
          <w:color w:val="000000"/>
        </w:rPr>
        <w:t>învăţământul</w:t>
      </w:r>
      <w:proofErr w:type="spellEnd"/>
      <w:r>
        <w:rPr>
          <w:color w:val="000000"/>
        </w:rPr>
        <w:t xml:space="preserve"> obligatoriu se poate organiza </w:t>
      </w:r>
      <w:proofErr w:type="spellStart"/>
      <w:r>
        <w:rPr>
          <w:color w:val="000000"/>
        </w:rPr>
        <w:t>şi</w:t>
      </w:r>
      <w:proofErr w:type="spellEnd"/>
      <w:r>
        <w:rPr>
          <w:color w:val="000000"/>
        </w:rPr>
        <w:t xml:space="preserve"> în forma de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redusă, în conformitate cu prevederile metodologiei aprobate prin ordin al ministrului </w:t>
      </w:r>
      <w:proofErr w:type="spellStart"/>
      <w:r>
        <w:rPr>
          <w:color w:val="000000"/>
        </w:rPr>
        <w:t>educaţiei</w:t>
      </w:r>
      <w:proofErr w:type="spellEnd"/>
      <w:r>
        <w:rPr>
          <w:color w:val="000000"/>
        </w:rPr>
        <w:t xml:space="preserve"> sau prin programul "A doua </w:t>
      </w:r>
      <w:proofErr w:type="spellStart"/>
      <w:r>
        <w:rPr>
          <w:color w:val="000000"/>
        </w:rPr>
        <w:t>şansă</w:t>
      </w:r>
      <w:proofErr w:type="spellEnd"/>
      <w:r>
        <w:rPr>
          <w:color w:val="000000"/>
        </w:rPr>
        <w:t>".</w:t>
      </w:r>
    </w:p>
    <w:p w14:paraId="4FA19253" w14:textId="77777777" w:rsidR="00312434" w:rsidRDefault="00000000">
      <w:pPr>
        <w:spacing w:before="26" w:after="0"/>
      </w:pPr>
      <w:r>
        <w:rPr>
          <w:color w:val="000000"/>
        </w:rPr>
        <w:t xml:space="preserve">(3)În cazul elevilor care nu au </w:t>
      </w:r>
      <w:proofErr w:type="spellStart"/>
      <w:r>
        <w:rPr>
          <w:color w:val="000000"/>
        </w:rPr>
        <w:t>depăşit</w:t>
      </w:r>
      <w:proofErr w:type="spellEnd"/>
      <w:r>
        <w:rPr>
          <w:color w:val="000000"/>
        </w:rPr>
        <w:t xml:space="preserve"> vârsta clasei conform alin. (2), dar care se află în </w:t>
      </w:r>
      <w:proofErr w:type="spellStart"/>
      <w:r>
        <w:rPr>
          <w:color w:val="000000"/>
        </w:rPr>
        <w:t>situaţie</w:t>
      </w:r>
      <w:proofErr w:type="spellEnd"/>
      <w:r>
        <w:rPr>
          <w:color w:val="000000"/>
        </w:rPr>
        <w:t xml:space="preserve"> de abandon </w:t>
      </w:r>
      <w:proofErr w:type="spellStart"/>
      <w:r>
        <w:rPr>
          <w:color w:val="000000"/>
        </w:rPr>
        <w:t>şcolar</w:t>
      </w:r>
      <w:proofErr w:type="spellEnd"/>
      <w:r>
        <w:rPr>
          <w:color w:val="000000"/>
        </w:rPr>
        <w:t xml:space="preserve"> sau în risc major de abandon </w:t>
      </w:r>
      <w:proofErr w:type="spellStart"/>
      <w:r>
        <w:rPr>
          <w:color w:val="000000"/>
        </w:rPr>
        <w:t>şcolar</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vor dezvolta măsuri prioritare de </w:t>
      </w:r>
      <w:proofErr w:type="spellStart"/>
      <w:r>
        <w:rPr>
          <w:color w:val="000000"/>
        </w:rPr>
        <w:t>intervenţie</w:t>
      </w:r>
      <w:proofErr w:type="spellEnd"/>
      <w:r>
        <w:rPr>
          <w:color w:val="000000"/>
        </w:rPr>
        <w:t xml:space="preserve">, cu sprijinul partenerilor de la nivel local, </w:t>
      </w:r>
      <w:proofErr w:type="spellStart"/>
      <w:r>
        <w:rPr>
          <w:color w:val="000000"/>
        </w:rPr>
        <w:t>judeţean</w:t>
      </w:r>
      <w:proofErr w:type="spellEnd"/>
      <w:r>
        <w:rPr>
          <w:color w:val="000000"/>
        </w:rPr>
        <w:t xml:space="preserve">,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w:t>
      </w:r>
      <w:proofErr w:type="spellEnd"/>
      <w:r>
        <w:rPr>
          <w:color w:val="000000"/>
        </w:rPr>
        <w:t>.</w:t>
      </w:r>
    </w:p>
    <w:p w14:paraId="04775532" w14:textId="77777777" w:rsidR="00312434" w:rsidRDefault="00000000">
      <w:pPr>
        <w:spacing w:before="26" w:after="0"/>
      </w:pPr>
      <w:r>
        <w:rPr>
          <w:color w:val="000000"/>
        </w:rPr>
        <w:t xml:space="preserve">(4)În </w:t>
      </w:r>
      <w:proofErr w:type="spellStart"/>
      <w:r>
        <w:rPr>
          <w:color w:val="000000"/>
        </w:rPr>
        <w:t>situaţii</w:t>
      </w:r>
      <w:proofErr w:type="spellEnd"/>
      <w:r>
        <w:rPr>
          <w:color w:val="000000"/>
        </w:rPr>
        <w:t xml:space="preserve"> care </w:t>
      </w:r>
      <w:proofErr w:type="spellStart"/>
      <w:r>
        <w:rPr>
          <w:color w:val="000000"/>
        </w:rPr>
        <w:t>ţin</w:t>
      </w:r>
      <w:proofErr w:type="spellEnd"/>
      <w:r>
        <w:rPr>
          <w:color w:val="000000"/>
        </w:rPr>
        <w:t xml:space="preserve"> de starea de sănătate a </w:t>
      </w:r>
      <w:proofErr w:type="spellStart"/>
      <w:r>
        <w:rPr>
          <w:color w:val="000000"/>
        </w:rPr>
        <w:t>preşcolarului</w:t>
      </w:r>
      <w:proofErr w:type="spellEnd"/>
      <w:r>
        <w:rPr>
          <w:color w:val="000000"/>
        </w:rPr>
        <w:t xml:space="preserve">/elevului, </w:t>
      </w:r>
      <w:proofErr w:type="spellStart"/>
      <w:r>
        <w:rPr>
          <w:color w:val="000000"/>
        </w:rPr>
        <w:t>învăţământul</w:t>
      </w:r>
      <w:proofErr w:type="spellEnd"/>
      <w:r>
        <w:rPr>
          <w:color w:val="000000"/>
        </w:rPr>
        <w:t xml:space="preserve"> cu </w:t>
      </w:r>
      <w:proofErr w:type="spellStart"/>
      <w:r>
        <w:rPr>
          <w:color w:val="000000"/>
        </w:rPr>
        <w:t>frecvenţă</w:t>
      </w:r>
      <w:proofErr w:type="spellEnd"/>
      <w:r>
        <w:rPr>
          <w:color w:val="000000"/>
        </w:rPr>
        <w:t xml:space="preserve"> se poate organiza la domiciliu sau, după caz, în spital, conform </w:t>
      </w:r>
      <w:proofErr w:type="spellStart"/>
      <w:r>
        <w:rPr>
          <w:color w:val="000000"/>
        </w:rPr>
        <w:t>dispoziţiilor</w:t>
      </w:r>
      <w:proofErr w:type="spellEnd"/>
      <w:r>
        <w:rPr>
          <w:color w:val="000000"/>
        </w:rPr>
        <w:t xml:space="preserve"> capitolului V </w:t>
      </w:r>
      <w:proofErr w:type="spellStart"/>
      <w:r>
        <w:rPr>
          <w:color w:val="000000"/>
        </w:rPr>
        <w:t>secţiunea</w:t>
      </w:r>
      <w:proofErr w:type="spellEnd"/>
      <w:r>
        <w:rPr>
          <w:color w:val="000000"/>
        </w:rPr>
        <w:t xml:space="preserve"> a 3-a "</w:t>
      </w:r>
      <w:proofErr w:type="spellStart"/>
      <w:r>
        <w:rPr>
          <w:color w:val="000000"/>
        </w:rPr>
        <w:t>Şcoala</w:t>
      </w:r>
      <w:proofErr w:type="spellEnd"/>
      <w:r>
        <w:rPr>
          <w:color w:val="000000"/>
        </w:rPr>
        <w:t xml:space="preserve"> din spital".</w:t>
      </w:r>
    </w:p>
    <w:p w14:paraId="710C06E0" w14:textId="77777777" w:rsidR="00312434" w:rsidRDefault="00000000">
      <w:pPr>
        <w:spacing w:before="26" w:after="0"/>
      </w:pPr>
      <w:r>
        <w:rPr>
          <w:color w:val="000000"/>
        </w:rPr>
        <w:t xml:space="preserve">(5)În </w:t>
      </w:r>
      <w:proofErr w:type="spellStart"/>
      <w:r>
        <w:rPr>
          <w:color w:val="000000"/>
        </w:rPr>
        <w:t>situaţia</w:t>
      </w:r>
      <w:proofErr w:type="spellEnd"/>
      <w:r>
        <w:rPr>
          <w:color w:val="000000"/>
        </w:rPr>
        <w:t xml:space="preserve"> persoanelor private de libertate, </w:t>
      </w:r>
      <w:proofErr w:type="spellStart"/>
      <w:r>
        <w:rPr>
          <w:color w:val="000000"/>
        </w:rPr>
        <w:t>învăţământul</w:t>
      </w:r>
      <w:proofErr w:type="spellEnd"/>
      <w:r>
        <w:rPr>
          <w:color w:val="000000"/>
        </w:rPr>
        <w:t xml:space="preserve"> cu </w:t>
      </w:r>
      <w:proofErr w:type="spellStart"/>
      <w:r>
        <w:rPr>
          <w:color w:val="000000"/>
        </w:rPr>
        <w:t>frecvenţă</w:t>
      </w:r>
      <w:proofErr w:type="spellEnd"/>
      <w:r>
        <w:rPr>
          <w:color w:val="000000"/>
        </w:rPr>
        <w:t xml:space="preserve"> se realizează în penitenciare, centre educative </w:t>
      </w:r>
      <w:proofErr w:type="spellStart"/>
      <w:r>
        <w:rPr>
          <w:color w:val="000000"/>
        </w:rPr>
        <w:t>şi</w:t>
      </w:r>
      <w:proofErr w:type="spellEnd"/>
      <w:r>
        <w:rPr>
          <w:color w:val="000000"/>
        </w:rPr>
        <w:t xml:space="preserve"> de </w:t>
      </w:r>
      <w:proofErr w:type="spellStart"/>
      <w:r>
        <w:rPr>
          <w:color w:val="000000"/>
        </w:rPr>
        <w:t>detenţie</w:t>
      </w:r>
      <w:proofErr w:type="spellEnd"/>
      <w:r>
        <w:rPr>
          <w:color w:val="000000"/>
        </w:rPr>
        <w:t xml:space="preserve">, conform </w:t>
      </w:r>
      <w:proofErr w:type="spellStart"/>
      <w:r>
        <w:rPr>
          <w:color w:val="000000"/>
        </w:rPr>
        <w:t>dispoziţiilor</w:t>
      </w:r>
      <w:proofErr w:type="spellEnd"/>
      <w:r>
        <w:rPr>
          <w:color w:val="000000"/>
        </w:rPr>
        <w:t xml:space="preserve"> capitolului IV </w:t>
      </w:r>
      <w:proofErr w:type="spellStart"/>
      <w:r>
        <w:rPr>
          <w:color w:val="000000"/>
        </w:rPr>
        <w:t>secţiunea</w:t>
      </w:r>
      <w:proofErr w:type="spellEnd"/>
      <w:r>
        <w:rPr>
          <w:color w:val="000000"/>
        </w:rPr>
        <w:t xml:space="preserve"> a 11-a "</w:t>
      </w:r>
      <w:proofErr w:type="spellStart"/>
      <w:r>
        <w:rPr>
          <w:color w:val="000000"/>
        </w:rPr>
        <w:t>Învăţământul</w:t>
      </w:r>
      <w:proofErr w:type="spellEnd"/>
      <w:r>
        <w:rPr>
          <w:color w:val="000000"/>
        </w:rPr>
        <w:t xml:space="preserve"> din penitenciare, centrele educative </w:t>
      </w:r>
      <w:proofErr w:type="spellStart"/>
      <w:r>
        <w:rPr>
          <w:color w:val="000000"/>
        </w:rPr>
        <w:t>şi</w:t>
      </w:r>
      <w:proofErr w:type="spellEnd"/>
      <w:r>
        <w:rPr>
          <w:color w:val="000000"/>
        </w:rPr>
        <w:t xml:space="preserve"> de </w:t>
      </w:r>
      <w:proofErr w:type="spellStart"/>
      <w:r>
        <w:rPr>
          <w:color w:val="000000"/>
        </w:rPr>
        <w:t>detenţie</w:t>
      </w:r>
      <w:proofErr w:type="spellEnd"/>
      <w:r>
        <w:rPr>
          <w:color w:val="000000"/>
        </w:rPr>
        <w:t>".</w:t>
      </w:r>
    </w:p>
    <w:p w14:paraId="7570A38D" w14:textId="77777777" w:rsidR="00312434" w:rsidRDefault="00312434">
      <w:pPr>
        <w:spacing w:before="80" w:after="0"/>
      </w:pPr>
    </w:p>
    <w:p w14:paraId="7D3F52E0" w14:textId="77777777" w:rsidR="00312434" w:rsidRDefault="00000000">
      <w:pPr>
        <w:spacing w:after="0"/>
      </w:pPr>
      <w:r>
        <w:rPr>
          <w:b/>
          <w:color w:val="000000"/>
        </w:rPr>
        <w:t xml:space="preserve">Art. 18 </w:t>
      </w:r>
    </w:p>
    <w:p w14:paraId="015B68EB" w14:textId="77777777" w:rsidR="00312434" w:rsidRDefault="00000000">
      <w:pPr>
        <w:spacing w:after="0"/>
      </w:pPr>
      <w:r>
        <w:rPr>
          <w:color w:val="000000"/>
        </w:rPr>
        <w:t>(1)</w:t>
      </w:r>
      <w:proofErr w:type="spellStart"/>
      <w:r>
        <w:rPr>
          <w:color w:val="000000"/>
        </w:rPr>
        <w:t>Activităţile</w:t>
      </w:r>
      <w:proofErr w:type="spellEnd"/>
      <w:r>
        <w:rPr>
          <w:color w:val="000000"/>
        </w:rPr>
        <w:t xml:space="preserve"> de predare, </w:t>
      </w:r>
      <w:proofErr w:type="spellStart"/>
      <w:r>
        <w:rPr>
          <w:color w:val="000000"/>
        </w:rPr>
        <w:t>învăţare</w:t>
      </w:r>
      <w:proofErr w:type="spellEnd"/>
      <w:r>
        <w:rPr>
          <w:color w:val="000000"/>
        </w:rPr>
        <w:t xml:space="preserve"> </w:t>
      </w:r>
      <w:proofErr w:type="spellStart"/>
      <w:r>
        <w:rPr>
          <w:color w:val="000000"/>
        </w:rPr>
        <w:t>şi</w:t>
      </w:r>
      <w:proofErr w:type="spellEnd"/>
      <w:r>
        <w:rPr>
          <w:color w:val="000000"/>
        </w:rPr>
        <w:t xml:space="preserve"> evaluare din cadrul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din </w:t>
      </w:r>
      <w:proofErr w:type="spellStart"/>
      <w:r>
        <w:rPr>
          <w:color w:val="000000"/>
        </w:rPr>
        <w:t>reţeaua</w:t>
      </w:r>
      <w:proofErr w:type="spellEnd"/>
      <w:r>
        <w:rPr>
          <w:color w:val="000000"/>
        </w:rPr>
        <w:t xml:space="preserve"> </w:t>
      </w:r>
      <w:proofErr w:type="spellStart"/>
      <w:r>
        <w:rPr>
          <w:color w:val="000000"/>
        </w:rPr>
        <w:t>şcolară</w:t>
      </w:r>
      <w:proofErr w:type="spellEnd"/>
      <w:r>
        <w:rPr>
          <w:color w:val="000000"/>
        </w:rPr>
        <w:t xml:space="preserve"> se </w:t>
      </w:r>
      <w:proofErr w:type="spellStart"/>
      <w:r>
        <w:rPr>
          <w:color w:val="000000"/>
        </w:rPr>
        <w:t>desfăşoară</w:t>
      </w:r>
      <w:proofErr w:type="spellEnd"/>
      <w:r>
        <w:rPr>
          <w:color w:val="000000"/>
        </w:rPr>
        <w:t xml:space="preserve">, de regulă,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w:t>
      </w:r>
    </w:p>
    <w:p w14:paraId="2AD4B77E" w14:textId="77777777" w:rsidR="00312434" w:rsidRDefault="00000000">
      <w:pPr>
        <w:spacing w:before="26" w:after="0"/>
      </w:pPr>
      <w:r>
        <w:rPr>
          <w:color w:val="000000"/>
        </w:rPr>
        <w:t xml:space="preserve">(2)Pentru asigurarea exercitării dreptului fundamental la </w:t>
      </w:r>
      <w:proofErr w:type="spellStart"/>
      <w:r>
        <w:rPr>
          <w:color w:val="000000"/>
        </w:rPr>
        <w:t>educaţie</w:t>
      </w:r>
      <w:proofErr w:type="spellEnd"/>
      <w:r>
        <w:rPr>
          <w:color w:val="000000"/>
        </w:rPr>
        <w:t xml:space="preserve">, în </w:t>
      </w:r>
      <w:proofErr w:type="spellStart"/>
      <w:r>
        <w:rPr>
          <w:color w:val="000000"/>
        </w:rPr>
        <w:t>situaţia</w:t>
      </w:r>
      <w:proofErr w:type="spellEnd"/>
      <w:r>
        <w:rPr>
          <w:color w:val="000000"/>
        </w:rPr>
        <w:t xml:space="preserve"> în care se instituie starea de </w:t>
      </w:r>
      <w:proofErr w:type="spellStart"/>
      <w:r>
        <w:rPr>
          <w:color w:val="000000"/>
        </w:rPr>
        <w:t>urgenţă</w:t>
      </w:r>
      <w:proofErr w:type="spellEnd"/>
      <w:r>
        <w:rPr>
          <w:color w:val="000000"/>
        </w:rPr>
        <w:t xml:space="preserve">, starea de alertă sau starea de asediu sau ori de câte ori Ministerul </w:t>
      </w:r>
      <w:proofErr w:type="spellStart"/>
      <w:r>
        <w:rPr>
          <w:color w:val="000000"/>
        </w:rPr>
        <w:t>Educaţiei</w:t>
      </w:r>
      <w:proofErr w:type="spellEnd"/>
      <w:r>
        <w:rPr>
          <w:color w:val="000000"/>
        </w:rPr>
        <w:t xml:space="preserve"> dispune astfel, la cererea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cu avizul DJIP/DMBIP, </w:t>
      </w:r>
      <w:proofErr w:type="spellStart"/>
      <w:r>
        <w:rPr>
          <w:color w:val="000000"/>
        </w:rPr>
        <w:t>activităţile</w:t>
      </w:r>
      <w:proofErr w:type="spellEnd"/>
      <w:r>
        <w:rPr>
          <w:color w:val="000000"/>
        </w:rPr>
        <w:t xml:space="preserve"> de predare, </w:t>
      </w:r>
      <w:proofErr w:type="spellStart"/>
      <w:r>
        <w:rPr>
          <w:color w:val="000000"/>
        </w:rPr>
        <w:t>învăţare</w:t>
      </w:r>
      <w:proofErr w:type="spellEnd"/>
      <w:r>
        <w:rPr>
          <w:color w:val="000000"/>
        </w:rPr>
        <w:t xml:space="preserve"> </w:t>
      </w:r>
      <w:proofErr w:type="spellStart"/>
      <w:r>
        <w:rPr>
          <w:color w:val="000000"/>
        </w:rPr>
        <w:t>şi</w:t>
      </w:r>
      <w:proofErr w:type="spellEnd"/>
      <w:r>
        <w:rPr>
          <w:color w:val="000000"/>
        </w:rPr>
        <w:t xml:space="preserve"> evaluare se pot </w:t>
      </w:r>
      <w:proofErr w:type="spellStart"/>
      <w:r>
        <w:rPr>
          <w:color w:val="000000"/>
        </w:rPr>
        <w:t>desfăşura</w:t>
      </w:r>
      <w:proofErr w:type="spellEnd"/>
      <w:r>
        <w:rPr>
          <w:color w:val="000000"/>
        </w:rPr>
        <w:t xml:space="preserve"> </w:t>
      </w:r>
      <w:proofErr w:type="spellStart"/>
      <w:r>
        <w:rPr>
          <w:color w:val="000000"/>
        </w:rPr>
        <w:t>şi</w:t>
      </w:r>
      <w:proofErr w:type="spellEnd"/>
      <w:r>
        <w:rPr>
          <w:color w:val="000000"/>
        </w:rPr>
        <w:t xml:space="preserve"> în sistem online sau hibrid, pentru o perioadă determinată.</w:t>
      </w:r>
    </w:p>
    <w:p w14:paraId="3D90387D" w14:textId="77777777" w:rsidR="00312434" w:rsidRDefault="00000000">
      <w:pPr>
        <w:spacing w:before="26" w:after="0"/>
      </w:pPr>
      <w:r>
        <w:rPr>
          <w:noProof/>
        </w:rPr>
        <w:drawing>
          <wp:inline distT="0" distB="0" distL="0" distR="0" wp14:anchorId="05C0B244" wp14:editId="4C839599">
            <wp:extent cx="152400" cy="152400"/>
            <wp:effectExtent l="0" t="0" r="0" b="0"/>
            <wp:docPr id="732641560" name="Picture 73264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(3)Metodologia privind </w:t>
      </w:r>
      <w:proofErr w:type="spellStart"/>
      <w:r>
        <w:rPr>
          <w:color w:val="000000"/>
        </w:rPr>
        <w:t>desfăşurarea</w:t>
      </w:r>
      <w:proofErr w:type="spellEnd"/>
      <w:r>
        <w:rPr>
          <w:color w:val="000000"/>
        </w:rPr>
        <w:t xml:space="preserve"> </w:t>
      </w:r>
      <w:proofErr w:type="spellStart"/>
      <w:r>
        <w:rPr>
          <w:color w:val="000000"/>
        </w:rPr>
        <w:t>activităţilor</w:t>
      </w:r>
      <w:proofErr w:type="spellEnd"/>
      <w:r>
        <w:rPr>
          <w:color w:val="000000"/>
        </w:rPr>
        <w:t xml:space="preserve"> în sistem online sau hibrid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aprobă prin ordin al ministrului </w:t>
      </w:r>
      <w:proofErr w:type="spellStart"/>
      <w:r>
        <w:rPr>
          <w:color w:val="000000"/>
        </w:rPr>
        <w:t>educaţiei</w:t>
      </w:r>
      <w:proofErr w:type="spellEnd"/>
      <w:r>
        <w:rPr>
          <w:color w:val="000000"/>
        </w:rPr>
        <w:t>.</w:t>
      </w:r>
    </w:p>
    <w:p w14:paraId="60D3DEF9" w14:textId="77777777" w:rsidR="00312434" w:rsidRDefault="00312434">
      <w:pPr>
        <w:spacing w:after="0"/>
      </w:pPr>
    </w:p>
    <w:p w14:paraId="3B1DEA99" w14:textId="77777777" w:rsidR="00312434" w:rsidRDefault="00000000">
      <w:pPr>
        <w:spacing w:before="80" w:after="0"/>
        <w:jc w:val="center"/>
      </w:pPr>
      <w:r>
        <w:rPr>
          <w:b/>
          <w:color w:val="000000"/>
        </w:rPr>
        <w:t xml:space="preserve">CAPITOLUL </w:t>
      </w:r>
      <w:proofErr w:type="spellStart"/>
      <w:r>
        <w:rPr>
          <w:b/>
          <w:color w:val="000000"/>
        </w:rPr>
        <w:t>III:Reţeaua</w:t>
      </w:r>
      <w:proofErr w:type="spellEnd"/>
      <w:r>
        <w:rPr>
          <w:b/>
          <w:color w:val="000000"/>
        </w:rPr>
        <w:t xml:space="preserve"> </w:t>
      </w:r>
      <w:proofErr w:type="spellStart"/>
      <w:r>
        <w:rPr>
          <w:b/>
          <w:color w:val="000000"/>
        </w:rPr>
        <w:t>şcolară</w:t>
      </w:r>
      <w:proofErr w:type="spellEnd"/>
      <w:r>
        <w:rPr>
          <w:b/>
          <w:color w:val="000000"/>
        </w:rPr>
        <w:t xml:space="preserve"> din </w:t>
      </w:r>
      <w:proofErr w:type="spellStart"/>
      <w:r>
        <w:rPr>
          <w:b/>
          <w:color w:val="000000"/>
        </w:rPr>
        <w:t>învăţământul</w:t>
      </w:r>
      <w:proofErr w:type="spellEnd"/>
      <w:r>
        <w:rPr>
          <w:b/>
          <w:color w:val="000000"/>
        </w:rPr>
        <w:t xml:space="preserve"> preuniversitar</w:t>
      </w:r>
    </w:p>
    <w:p w14:paraId="05BDB7E4" w14:textId="77777777" w:rsidR="00312434" w:rsidRDefault="00312434">
      <w:pPr>
        <w:spacing w:after="0"/>
      </w:pPr>
    </w:p>
    <w:p w14:paraId="5A44642B" w14:textId="77777777" w:rsidR="00312434" w:rsidRDefault="00000000">
      <w:pPr>
        <w:spacing w:before="80" w:after="0"/>
        <w:jc w:val="center"/>
      </w:pPr>
      <w:r>
        <w:rPr>
          <w:b/>
          <w:color w:val="000000"/>
        </w:rPr>
        <w:t xml:space="preserve">SECŢIUNEA 1:Organizarea </w:t>
      </w:r>
      <w:proofErr w:type="spellStart"/>
      <w:r>
        <w:rPr>
          <w:b/>
          <w:color w:val="000000"/>
        </w:rPr>
        <w:t>reţelei</w:t>
      </w:r>
      <w:proofErr w:type="spellEnd"/>
      <w:r>
        <w:rPr>
          <w:b/>
          <w:color w:val="000000"/>
        </w:rPr>
        <w:t xml:space="preserve"> </w:t>
      </w:r>
      <w:proofErr w:type="spellStart"/>
      <w:r>
        <w:rPr>
          <w:b/>
          <w:color w:val="000000"/>
        </w:rPr>
        <w:t>şcolare</w:t>
      </w:r>
      <w:proofErr w:type="spellEnd"/>
    </w:p>
    <w:p w14:paraId="0CC3A442" w14:textId="77777777" w:rsidR="00312434" w:rsidRDefault="00312434">
      <w:pPr>
        <w:spacing w:before="80" w:after="0"/>
      </w:pPr>
    </w:p>
    <w:p w14:paraId="48813B43" w14:textId="77777777" w:rsidR="00312434" w:rsidRDefault="00000000">
      <w:pPr>
        <w:spacing w:after="0"/>
      </w:pPr>
      <w:r>
        <w:rPr>
          <w:b/>
          <w:color w:val="000000"/>
        </w:rPr>
        <w:t xml:space="preserve">Art. 19 </w:t>
      </w:r>
    </w:p>
    <w:p w14:paraId="20CB5787" w14:textId="77777777" w:rsidR="00312434" w:rsidRDefault="00000000">
      <w:pPr>
        <w:spacing w:after="0"/>
      </w:pPr>
      <w:r>
        <w:rPr>
          <w:color w:val="000000"/>
        </w:rPr>
        <w:t>(1)</w:t>
      </w:r>
      <w:proofErr w:type="spellStart"/>
      <w:r>
        <w:rPr>
          <w:b/>
          <w:color w:val="000000"/>
        </w:rPr>
        <w:t>Reţeaua</w:t>
      </w:r>
      <w:proofErr w:type="spellEnd"/>
      <w:r>
        <w:rPr>
          <w:b/>
          <w:color w:val="000000"/>
        </w:rPr>
        <w:t xml:space="preserve"> </w:t>
      </w:r>
      <w:proofErr w:type="spellStart"/>
      <w:r>
        <w:rPr>
          <w:b/>
          <w:color w:val="000000"/>
        </w:rPr>
        <w:t>şcolară</w:t>
      </w:r>
      <w:proofErr w:type="spellEnd"/>
      <w:r>
        <w:rPr>
          <w:b/>
          <w:color w:val="000000"/>
        </w:rPr>
        <w:t xml:space="preserve"> cuprinde totalitatea:</w:t>
      </w:r>
    </w:p>
    <w:p w14:paraId="33E995E2" w14:textId="77777777" w:rsidR="00312434" w:rsidRDefault="00000000">
      <w:pPr>
        <w:spacing w:after="0"/>
      </w:pPr>
      <w:r>
        <w:rPr>
          <w:color w:val="000000"/>
        </w:rPr>
        <w:t>a)</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autorizate să </w:t>
      </w:r>
      <w:proofErr w:type="spellStart"/>
      <w:r>
        <w:rPr>
          <w:color w:val="000000"/>
        </w:rPr>
        <w:t>funcţioneze</w:t>
      </w:r>
      <w:proofErr w:type="spellEnd"/>
      <w:r>
        <w:rPr>
          <w:color w:val="000000"/>
        </w:rPr>
        <w:t xml:space="preserve"> provizoriu, precum </w:t>
      </w:r>
      <w:proofErr w:type="spellStart"/>
      <w:r>
        <w:rPr>
          <w:color w:val="000000"/>
        </w:rPr>
        <w:t>şi</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acreditate;</w:t>
      </w:r>
    </w:p>
    <w:p w14:paraId="2327CFA7" w14:textId="77777777" w:rsidR="00312434" w:rsidRDefault="00000000">
      <w:pPr>
        <w:spacing w:after="0"/>
      </w:pPr>
      <w:r>
        <w:rPr>
          <w:color w:val="000000"/>
        </w:rPr>
        <w:t>b)</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autorizate să </w:t>
      </w:r>
      <w:proofErr w:type="spellStart"/>
      <w:r>
        <w:rPr>
          <w:color w:val="000000"/>
        </w:rPr>
        <w:t>funcţioneze</w:t>
      </w:r>
      <w:proofErr w:type="spellEnd"/>
      <w:r>
        <w:rPr>
          <w:color w:val="000000"/>
        </w:rPr>
        <w:t xml:space="preserve"> provizoriu sau acreditate, </w:t>
      </w:r>
      <w:proofErr w:type="spellStart"/>
      <w:r>
        <w:rPr>
          <w:color w:val="000000"/>
        </w:rPr>
        <w:t>înfiinţate</w:t>
      </w:r>
      <w:proofErr w:type="spellEnd"/>
      <w:r>
        <w:rPr>
          <w:color w:val="000000"/>
        </w:rPr>
        <w:t xml:space="preserve"> în structura sau în subordinea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w:t>
      </w:r>
    </w:p>
    <w:p w14:paraId="4955F742" w14:textId="77777777" w:rsidR="00312434" w:rsidRDefault="00000000">
      <w:pPr>
        <w:spacing w:after="0"/>
      </w:pPr>
      <w:r>
        <w:rPr>
          <w:color w:val="000000"/>
        </w:rPr>
        <w:t>c)</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cluburile sportive </w:t>
      </w:r>
      <w:proofErr w:type="spellStart"/>
      <w:r>
        <w:rPr>
          <w:color w:val="000000"/>
        </w:rPr>
        <w:t>şcolare</w:t>
      </w:r>
      <w:proofErr w:type="spellEnd"/>
      <w:r>
        <w:rPr>
          <w:color w:val="000000"/>
        </w:rPr>
        <w:t xml:space="preserve">, palatele </w:t>
      </w:r>
      <w:proofErr w:type="spellStart"/>
      <w:r>
        <w:rPr>
          <w:color w:val="000000"/>
        </w:rPr>
        <w:t>şi</w:t>
      </w:r>
      <w:proofErr w:type="spellEnd"/>
      <w:r>
        <w:rPr>
          <w:color w:val="000000"/>
        </w:rPr>
        <w:t xml:space="preserve"> cluburile copiilor, Palatul </w:t>
      </w:r>
      <w:proofErr w:type="spellStart"/>
      <w:r>
        <w:rPr>
          <w:color w:val="000000"/>
        </w:rPr>
        <w:t>Naţional</w:t>
      </w:r>
      <w:proofErr w:type="spellEnd"/>
      <w:r>
        <w:rPr>
          <w:color w:val="000000"/>
        </w:rPr>
        <w:t xml:space="preserve"> al Copiilor din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centrele </w:t>
      </w:r>
      <w:proofErr w:type="spellStart"/>
      <w:r>
        <w:rPr>
          <w:color w:val="000000"/>
        </w:rPr>
        <w:t>judeţene</w:t>
      </w:r>
      <w:proofErr w:type="spellEnd"/>
      <w:r>
        <w:rPr>
          <w:color w:val="000000"/>
        </w:rPr>
        <w:t xml:space="preserve"> de </w:t>
      </w:r>
      <w:proofErr w:type="spellStart"/>
      <w:r>
        <w:rPr>
          <w:color w:val="000000"/>
        </w:rPr>
        <w:t>excelenţă</w:t>
      </w:r>
      <w:proofErr w:type="spellEnd"/>
      <w:r>
        <w:rPr>
          <w:color w:val="000000"/>
        </w:rPr>
        <w:t xml:space="preserve">/Centrul Municipiului </w:t>
      </w:r>
      <w:proofErr w:type="spellStart"/>
      <w:r>
        <w:rPr>
          <w:color w:val="000000"/>
        </w:rPr>
        <w:t>Bucureşti</w:t>
      </w:r>
      <w:proofErr w:type="spellEnd"/>
      <w:r>
        <w:rPr>
          <w:color w:val="000000"/>
        </w:rPr>
        <w:t xml:space="preserve"> pentru </w:t>
      </w:r>
      <w:proofErr w:type="spellStart"/>
      <w:r>
        <w:rPr>
          <w:color w:val="000000"/>
        </w:rPr>
        <w:t>Excelenţă</w:t>
      </w:r>
      <w:proofErr w:type="spellEnd"/>
      <w:r>
        <w:rPr>
          <w:color w:val="000000"/>
        </w:rPr>
        <w:t xml:space="preserve">, denumite în continuare </w:t>
      </w:r>
      <w:r>
        <w:rPr>
          <w:i/>
          <w:color w:val="000000"/>
        </w:rPr>
        <w:t xml:space="preserve">centre de </w:t>
      </w:r>
      <w:proofErr w:type="spellStart"/>
      <w:r>
        <w:rPr>
          <w:i/>
          <w:color w:val="000000"/>
        </w:rPr>
        <w:t>excelenţă</w:t>
      </w:r>
      <w:proofErr w:type="spellEnd"/>
      <w:r>
        <w:rPr>
          <w:color w:val="000000"/>
        </w:rPr>
        <w:t>.</w:t>
      </w:r>
    </w:p>
    <w:p w14:paraId="01FB84A9" w14:textId="77777777" w:rsidR="00312434" w:rsidRDefault="00312434">
      <w:pPr>
        <w:spacing w:after="0"/>
      </w:pPr>
    </w:p>
    <w:p w14:paraId="291CE72A" w14:textId="77777777" w:rsidR="00312434" w:rsidRDefault="00000000">
      <w:pPr>
        <w:spacing w:before="26" w:after="0"/>
      </w:pPr>
      <w:r>
        <w:rPr>
          <w:color w:val="000000"/>
        </w:rPr>
        <w:t>(2)</w:t>
      </w:r>
      <w:r>
        <w:rPr>
          <w:b/>
          <w:color w:val="000000"/>
        </w:rPr>
        <w:t xml:space="preserve">Procesul de </w:t>
      </w:r>
      <w:proofErr w:type="spellStart"/>
      <w:r>
        <w:rPr>
          <w:b/>
          <w:color w:val="000000"/>
        </w:rPr>
        <w:t>înfiinţare</w:t>
      </w:r>
      <w:proofErr w:type="spellEnd"/>
      <w:r>
        <w:rPr>
          <w:b/>
          <w:color w:val="000000"/>
        </w:rPr>
        <w:t xml:space="preserve"> a unei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preuniversitar cuprinde două etape, care se </w:t>
      </w:r>
      <w:proofErr w:type="spellStart"/>
      <w:r>
        <w:rPr>
          <w:b/>
          <w:color w:val="000000"/>
        </w:rPr>
        <w:t>desfăşoară</w:t>
      </w:r>
      <w:proofErr w:type="spellEnd"/>
      <w:r>
        <w:rPr>
          <w:b/>
          <w:color w:val="000000"/>
        </w:rPr>
        <w:t xml:space="preserve"> astfel:</w:t>
      </w:r>
    </w:p>
    <w:p w14:paraId="54DD10B3" w14:textId="77777777" w:rsidR="00312434" w:rsidRDefault="00000000">
      <w:pPr>
        <w:spacing w:after="0"/>
      </w:pPr>
      <w:r>
        <w:rPr>
          <w:color w:val="000000"/>
        </w:rPr>
        <w:t xml:space="preserve">a)orice persoană juridică de drept public sau privat, interesată în furnizarea de </w:t>
      </w:r>
      <w:proofErr w:type="spellStart"/>
      <w:r>
        <w:rPr>
          <w:color w:val="000000"/>
        </w:rPr>
        <w:t>educaţie</w:t>
      </w:r>
      <w:proofErr w:type="spellEnd"/>
      <w:r>
        <w:rPr>
          <w:color w:val="000000"/>
        </w:rPr>
        <w:t xml:space="preserve">, se supune procesului de evaluare </w:t>
      </w:r>
      <w:proofErr w:type="spellStart"/>
      <w:r>
        <w:rPr>
          <w:color w:val="000000"/>
        </w:rPr>
        <w:t>şi</w:t>
      </w:r>
      <w:proofErr w:type="spellEnd"/>
      <w:r>
        <w:rPr>
          <w:color w:val="000000"/>
        </w:rPr>
        <w:t xml:space="preserve"> parcurge procedura de autorizare de </w:t>
      </w:r>
      <w:proofErr w:type="spellStart"/>
      <w:r>
        <w:rPr>
          <w:color w:val="000000"/>
        </w:rPr>
        <w:t>funcţionare</w:t>
      </w:r>
      <w:proofErr w:type="spellEnd"/>
      <w:r>
        <w:rPr>
          <w:color w:val="000000"/>
        </w:rPr>
        <w:t xml:space="preserve"> provizorie, potrivit </w:t>
      </w:r>
      <w:proofErr w:type="spellStart"/>
      <w:r>
        <w:rPr>
          <w:color w:val="000000"/>
        </w:rPr>
        <w:t>dispoziţiilor</w:t>
      </w:r>
      <w:proofErr w:type="spellEnd"/>
      <w:r>
        <w:rPr>
          <w:color w:val="000000"/>
        </w:rPr>
        <w:t xml:space="preserve"> art. 237-239;</w:t>
      </w:r>
    </w:p>
    <w:p w14:paraId="3FD676B9" w14:textId="77777777" w:rsidR="00312434" w:rsidRDefault="00000000">
      <w:pPr>
        <w:spacing w:after="0"/>
      </w:pPr>
      <w:r>
        <w:rPr>
          <w:color w:val="000000"/>
        </w:rPr>
        <w:t xml:space="preserve">b)unitatea autorizată să </w:t>
      </w:r>
      <w:proofErr w:type="spellStart"/>
      <w:r>
        <w:rPr>
          <w:color w:val="000000"/>
        </w:rPr>
        <w:t>funcţioneze</w:t>
      </w:r>
      <w:proofErr w:type="spellEnd"/>
      <w:r>
        <w:rPr>
          <w:color w:val="000000"/>
        </w:rPr>
        <w:t xml:space="preserve"> provizoriu care </w:t>
      </w:r>
      <w:proofErr w:type="spellStart"/>
      <w:r>
        <w:rPr>
          <w:color w:val="000000"/>
        </w:rPr>
        <w:t>îndeplineşte</w:t>
      </w:r>
      <w:proofErr w:type="spellEnd"/>
      <w:r>
        <w:rPr>
          <w:color w:val="000000"/>
        </w:rPr>
        <w:t xml:space="preserve"> </w:t>
      </w:r>
      <w:proofErr w:type="spellStart"/>
      <w:r>
        <w:rPr>
          <w:color w:val="000000"/>
        </w:rPr>
        <w:t>condiţiile</w:t>
      </w:r>
      <w:proofErr w:type="spellEnd"/>
      <w:r>
        <w:rPr>
          <w:color w:val="000000"/>
        </w:rPr>
        <w:t xml:space="preserve"> parcurge procedura de acreditare prevăzută la art. 240-245.</w:t>
      </w:r>
    </w:p>
    <w:p w14:paraId="21956CED" w14:textId="77777777" w:rsidR="00312434" w:rsidRDefault="00000000">
      <w:pPr>
        <w:spacing w:before="26" w:after="0"/>
      </w:pPr>
      <w:r>
        <w:rPr>
          <w:color w:val="000000"/>
        </w:rPr>
        <w:t xml:space="preserve">(3)Ordinele ministrului </w:t>
      </w:r>
      <w:proofErr w:type="spellStart"/>
      <w:r>
        <w:rPr>
          <w:color w:val="000000"/>
        </w:rPr>
        <w:t>educaţiei</w:t>
      </w:r>
      <w:proofErr w:type="spellEnd"/>
      <w:r>
        <w:rPr>
          <w:color w:val="000000"/>
        </w:rPr>
        <w:t xml:space="preserve"> emise în urma finalizării procesului de autorizare provizorie/acreditare se comunică, în termen de 5 zile, </w:t>
      </w:r>
      <w:proofErr w:type="spellStart"/>
      <w:r>
        <w:rPr>
          <w:color w:val="000000"/>
        </w:rPr>
        <w:t>autorităţilor</w:t>
      </w:r>
      <w:proofErr w:type="spellEnd"/>
      <w:r>
        <w:rPr>
          <w:color w:val="000000"/>
        </w:rPr>
        <w:t xml:space="preserve"> publice locale, în vederea actualizării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w:t>
      </w:r>
    </w:p>
    <w:p w14:paraId="7C809224" w14:textId="77777777" w:rsidR="00312434" w:rsidRDefault="00000000">
      <w:pPr>
        <w:spacing w:before="26" w:after="0"/>
      </w:pPr>
      <w:r>
        <w:rPr>
          <w:color w:val="000000"/>
        </w:rPr>
        <w:t>(4)</w:t>
      </w:r>
      <w:r>
        <w:rPr>
          <w:b/>
          <w:color w:val="000000"/>
        </w:rPr>
        <w:t xml:space="preserve">Actele prin care se poate manifesta </w:t>
      </w:r>
      <w:proofErr w:type="spellStart"/>
      <w:r>
        <w:rPr>
          <w:b/>
          <w:color w:val="000000"/>
        </w:rPr>
        <w:t>voinţa</w:t>
      </w:r>
      <w:proofErr w:type="spellEnd"/>
      <w:r>
        <w:rPr>
          <w:b/>
          <w:color w:val="000000"/>
        </w:rPr>
        <w:t xml:space="preserve"> oricărei persoane juridice de drept public sau de drept privat de a deveni </w:t>
      </w:r>
      <w:proofErr w:type="spellStart"/>
      <w:r>
        <w:rPr>
          <w:b/>
          <w:color w:val="000000"/>
        </w:rPr>
        <w:t>organizaţie</w:t>
      </w:r>
      <w:proofErr w:type="spellEnd"/>
      <w:r>
        <w:rPr>
          <w:b/>
          <w:color w:val="000000"/>
        </w:rPr>
        <w:t xml:space="preserve"> furnizoare de </w:t>
      </w:r>
      <w:proofErr w:type="spellStart"/>
      <w:r>
        <w:rPr>
          <w:b/>
          <w:color w:val="000000"/>
        </w:rPr>
        <w:t>educaţie</w:t>
      </w:r>
      <w:proofErr w:type="spellEnd"/>
      <w:r>
        <w:rPr>
          <w:b/>
          <w:color w:val="000000"/>
        </w:rPr>
        <w:t xml:space="preserve"> se materializează, după caz, prin:</w:t>
      </w:r>
    </w:p>
    <w:p w14:paraId="6B736B4F" w14:textId="77777777" w:rsidR="00312434" w:rsidRDefault="00000000">
      <w:pPr>
        <w:spacing w:after="0"/>
      </w:pPr>
      <w:r>
        <w:rPr>
          <w:color w:val="000000"/>
        </w:rPr>
        <w:t xml:space="preserve">a)hotărâre a </w:t>
      </w:r>
      <w:proofErr w:type="spellStart"/>
      <w:r>
        <w:rPr>
          <w:color w:val="000000"/>
        </w:rPr>
        <w:t>autorităţilor</w:t>
      </w:r>
      <w:proofErr w:type="spellEnd"/>
      <w:r>
        <w:rPr>
          <w:color w:val="000000"/>
        </w:rPr>
        <w:t xml:space="preserve"> publice locale privind </w:t>
      </w:r>
      <w:proofErr w:type="spellStart"/>
      <w:r>
        <w:rPr>
          <w:color w:val="000000"/>
        </w:rPr>
        <w:t>intenţia</w:t>
      </w:r>
      <w:proofErr w:type="spellEnd"/>
      <w:r>
        <w:rPr>
          <w:color w:val="000000"/>
        </w:rPr>
        <w:t xml:space="preserve"> de a </w:t>
      </w:r>
      <w:proofErr w:type="spellStart"/>
      <w:r>
        <w:rPr>
          <w:color w:val="000000"/>
        </w:rPr>
        <w:t>înfiinţa</w:t>
      </w:r>
      <w:proofErr w:type="spellEnd"/>
      <w:r>
        <w:rPr>
          <w:color w:val="000000"/>
        </w:rPr>
        <w:t xml:space="preserve"> o unitate de </w:t>
      </w:r>
      <w:proofErr w:type="spellStart"/>
      <w:r>
        <w:rPr>
          <w:color w:val="000000"/>
        </w:rPr>
        <w:t>învăţământ</w:t>
      </w:r>
      <w:proofErr w:type="spellEnd"/>
      <w:r>
        <w:rPr>
          <w:color w:val="000000"/>
        </w:rPr>
        <w:t xml:space="preserve"> preuniversitar de stat;</w:t>
      </w:r>
    </w:p>
    <w:p w14:paraId="45E895D5" w14:textId="77777777" w:rsidR="00312434" w:rsidRDefault="00000000">
      <w:pPr>
        <w:spacing w:after="0"/>
      </w:pPr>
      <w:r>
        <w:rPr>
          <w:color w:val="000000"/>
        </w:rPr>
        <w:t xml:space="preserve">b)hotărâre a persoanei juridice private privind </w:t>
      </w:r>
      <w:proofErr w:type="spellStart"/>
      <w:r>
        <w:rPr>
          <w:color w:val="000000"/>
        </w:rPr>
        <w:t>intenţia</w:t>
      </w:r>
      <w:proofErr w:type="spellEnd"/>
      <w:r>
        <w:rPr>
          <w:color w:val="000000"/>
        </w:rPr>
        <w:t xml:space="preserve"> de </w:t>
      </w:r>
      <w:proofErr w:type="spellStart"/>
      <w:r>
        <w:rPr>
          <w:color w:val="000000"/>
        </w:rPr>
        <w:t>înfiinţare</w:t>
      </w:r>
      <w:proofErr w:type="spellEnd"/>
      <w:r>
        <w:rPr>
          <w:color w:val="000000"/>
        </w:rPr>
        <w:t xml:space="preserve"> a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adoptată/aprobată conform statutului propriu;</w:t>
      </w:r>
    </w:p>
    <w:p w14:paraId="06C8E805" w14:textId="77777777" w:rsidR="00312434" w:rsidRDefault="00000000">
      <w:pPr>
        <w:spacing w:after="0"/>
      </w:pPr>
      <w:r>
        <w:rPr>
          <w:color w:val="000000"/>
        </w:rPr>
        <w:t xml:space="preserve">c)hotărâre a conducerii cultului recunoscut oficial de stat privind </w:t>
      </w:r>
      <w:proofErr w:type="spellStart"/>
      <w:r>
        <w:rPr>
          <w:color w:val="000000"/>
        </w:rPr>
        <w:t>intenţia</w:t>
      </w:r>
      <w:proofErr w:type="spellEnd"/>
      <w:r>
        <w:rPr>
          <w:color w:val="000000"/>
        </w:rPr>
        <w:t xml:space="preserve"> de </w:t>
      </w:r>
      <w:proofErr w:type="spellStart"/>
      <w:r>
        <w:rPr>
          <w:color w:val="000000"/>
        </w:rPr>
        <w:t>înfiinţare</w:t>
      </w:r>
      <w:proofErr w:type="spellEnd"/>
      <w:r>
        <w:rPr>
          <w:color w:val="000000"/>
        </w:rPr>
        <w:t xml:space="preserve"> a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adoptată/aprobată conform statutului propriu;</w:t>
      </w:r>
    </w:p>
    <w:p w14:paraId="6479C0E9" w14:textId="77777777" w:rsidR="00312434" w:rsidRDefault="00000000">
      <w:pPr>
        <w:spacing w:after="0"/>
      </w:pPr>
      <w:r>
        <w:rPr>
          <w:color w:val="000000"/>
        </w:rPr>
        <w:t xml:space="preserve">d)ordin al ministrului </w:t>
      </w:r>
      <w:proofErr w:type="spellStart"/>
      <w:r>
        <w:rPr>
          <w:color w:val="000000"/>
        </w:rPr>
        <w:t>educaţiei</w:t>
      </w:r>
      <w:proofErr w:type="spellEnd"/>
      <w:r>
        <w:rPr>
          <w:color w:val="000000"/>
        </w:rPr>
        <w:t xml:space="preserve"> emis în vederea aplicării prevederilor alin. (9) privind </w:t>
      </w:r>
      <w:proofErr w:type="spellStart"/>
      <w:r>
        <w:rPr>
          <w:color w:val="000000"/>
        </w:rPr>
        <w:t>intenţia</w:t>
      </w:r>
      <w:proofErr w:type="spellEnd"/>
      <w:r>
        <w:rPr>
          <w:color w:val="000000"/>
        </w:rPr>
        <w:t xml:space="preserve"> de a </w:t>
      </w:r>
      <w:proofErr w:type="spellStart"/>
      <w:r>
        <w:rPr>
          <w:color w:val="000000"/>
        </w:rPr>
        <w:t>înfiinţa</w:t>
      </w:r>
      <w:proofErr w:type="spellEnd"/>
      <w:r>
        <w:rPr>
          <w:color w:val="000000"/>
        </w:rPr>
        <w:t xml:space="preserve">/reorganiza una sau mai multe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de stat sau pentru a </w:t>
      </w:r>
      <w:proofErr w:type="spellStart"/>
      <w:r>
        <w:rPr>
          <w:color w:val="000000"/>
        </w:rPr>
        <w:t>înfiinţa</w:t>
      </w:r>
      <w:proofErr w:type="spellEnd"/>
      <w:r>
        <w:rPr>
          <w:color w:val="000000"/>
        </w:rPr>
        <w:t xml:space="preserve">/reorganiza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în subordinea/structura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w:t>
      </w:r>
    </w:p>
    <w:p w14:paraId="2DEA9438" w14:textId="77777777" w:rsidR="00312434" w:rsidRDefault="00000000">
      <w:pPr>
        <w:spacing w:before="26" w:after="0"/>
      </w:pPr>
      <w:r>
        <w:rPr>
          <w:color w:val="000000"/>
        </w:rPr>
        <w:t>(5)</w:t>
      </w:r>
      <w:r>
        <w:rPr>
          <w:b/>
          <w:color w:val="000000"/>
        </w:rPr>
        <w:t xml:space="preserve">Prin ordinul de autorizare provizorie, prevăzut la art. 237 alin. (3), se </w:t>
      </w:r>
      <w:proofErr w:type="spellStart"/>
      <w:r>
        <w:rPr>
          <w:b/>
          <w:color w:val="000000"/>
        </w:rPr>
        <w:t>înfiinţează</w:t>
      </w:r>
      <w:proofErr w:type="spellEnd"/>
      <w:r>
        <w:rPr>
          <w:b/>
          <w:color w:val="000000"/>
        </w:rPr>
        <w:t xml:space="preserve"> </w:t>
      </w:r>
      <w:proofErr w:type="spellStart"/>
      <w:r>
        <w:rPr>
          <w:b/>
          <w:color w:val="000000"/>
        </w:rPr>
        <w:t>şi</w:t>
      </w:r>
      <w:proofErr w:type="spellEnd"/>
      <w:r>
        <w:rPr>
          <w:b/>
          <w:color w:val="000000"/>
        </w:rPr>
        <w:t xml:space="preserve"> se acordă personalitate juridică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după cum urmează:</w:t>
      </w:r>
    </w:p>
    <w:p w14:paraId="1B44FF90" w14:textId="77777777" w:rsidR="00312434" w:rsidRDefault="00000000">
      <w:pPr>
        <w:spacing w:after="0"/>
      </w:pPr>
      <w:r>
        <w:rPr>
          <w:color w:val="000000"/>
        </w:rPr>
        <w:t xml:space="preserve">a)de drept privat </w:t>
      </w:r>
      <w:proofErr w:type="spellStart"/>
      <w:r>
        <w:rPr>
          <w:color w:val="000000"/>
        </w:rPr>
        <w:t>şi</w:t>
      </w:r>
      <w:proofErr w:type="spellEnd"/>
      <w:r>
        <w:rPr>
          <w:color w:val="000000"/>
        </w:rPr>
        <w:t xml:space="preserve"> de utilitate publică, pentru </w:t>
      </w:r>
      <w:proofErr w:type="spellStart"/>
      <w:r>
        <w:rPr>
          <w:color w:val="000000"/>
        </w:rPr>
        <w:t>unităţile</w:t>
      </w:r>
      <w:proofErr w:type="spellEnd"/>
      <w:r>
        <w:rPr>
          <w:color w:val="000000"/>
        </w:rPr>
        <w:t xml:space="preserve"> particulare de </w:t>
      </w:r>
      <w:proofErr w:type="spellStart"/>
      <w:r>
        <w:rPr>
          <w:color w:val="000000"/>
        </w:rPr>
        <w:t>învăţământ</w:t>
      </w:r>
      <w:proofErr w:type="spellEnd"/>
      <w:r>
        <w:rPr>
          <w:color w:val="000000"/>
        </w:rPr>
        <w:t xml:space="preserve"> preuniversitar, </w:t>
      </w:r>
      <w:proofErr w:type="spellStart"/>
      <w:r>
        <w:rPr>
          <w:color w:val="000000"/>
        </w:rPr>
        <w:t>înfiinţate</w:t>
      </w:r>
      <w:proofErr w:type="spellEnd"/>
      <w:r>
        <w:rPr>
          <w:color w:val="000000"/>
        </w:rPr>
        <w:t xml:space="preserve"> din </w:t>
      </w:r>
      <w:proofErr w:type="spellStart"/>
      <w:r>
        <w:rPr>
          <w:color w:val="000000"/>
        </w:rPr>
        <w:t>iniţiativa</w:t>
      </w:r>
      <w:proofErr w:type="spellEnd"/>
      <w:r>
        <w:rPr>
          <w:color w:val="000000"/>
        </w:rPr>
        <w:t xml:space="preserve"> </w:t>
      </w:r>
      <w:proofErr w:type="spellStart"/>
      <w:r>
        <w:rPr>
          <w:color w:val="000000"/>
        </w:rPr>
        <w:t>şi</w:t>
      </w:r>
      <w:proofErr w:type="spellEnd"/>
      <w:r>
        <w:rPr>
          <w:color w:val="000000"/>
        </w:rPr>
        <w:t xml:space="preserve"> cu resursele unor persoane juridice de drept privat;</w:t>
      </w:r>
    </w:p>
    <w:p w14:paraId="410CFB46" w14:textId="77777777" w:rsidR="00312434" w:rsidRDefault="00000000">
      <w:pPr>
        <w:spacing w:after="0"/>
      </w:pPr>
      <w:r>
        <w:rPr>
          <w:color w:val="000000"/>
        </w:rPr>
        <w:t xml:space="preserve">b)de drept privat </w:t>
      </w:r>
      <w:proofErr w:type="spellStart"/>
      <w:r>
        <w:rPr>
          <w:color w:val="000000"/>
        </w:rPr>
        <w:t>şi</w:t>
      </w:r>
      <w:proofErr w:type="spellEnd"/>
      <w:r>
        <w:rPr>
          <w:color w:val="000000"/>
        </w:rPr>
        <w:t xml:space="preserve"> de utilitate publică,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confesional, </w:t>
      </w:r>
      <w:proofErr w:type="spellStart"/>
      <w:r>
        <w:rPr>
          <w:color w:val="000000"/>
        </w:rPr>
        <w:t>înfiinţate</w:t>
      </w:r>
      <w:proofErr w:type="spellEnd"/>
      <w:r>
        <w:rPr>
          <w:color w:val="000000"/>
        </w:rPr>
        <w:t xml:space="preserve"> din </w:t>
      </w:r>
      <w:proofErr w:type="spellStart"/>
      <w:r>
        <w:rPr>
          <w:color w:val="000000"/>
        </w:rPr>
        <w:t>iniţiativa</w:t>
      </w:r>
      <w:proofErr w:type="spellEnd"/>
      <w:r>
        <w:rPr>
          <w:color w:val="000000"/>
        </w:rPr>
        <w:t xml:space="preserve"> </w:t>
      </w:r>
      <w:proofErr w:type="spellStart"/>
      <w:r>
        <w:rPr>
          <w:color w:val="000000"/>
        </w:rPr>
        <w:t>şi</w:t>
      </w:r>
      <w:proofErr w:type="spellEnd"/>
      <w:r>
        <w:rPr>
          <w:color w:val="000000"/>
        </w:rPr>
        <w:t xml:space="preserve"> cu resursele potrivit </w:t>
      </w:r>
      <w:proofErr w:type="spellStart"/>
      <w:r>
        <w:rPr>
          <w:color w:val="000000"/>
        </w:rPr>
        <w:t>cerinţelor</w:t>
      </w:r>
      <w:proofErr w:type="spellEnd"/>
      <w:r>
        <w:rPr>
          <w:color w:val="000000"/>
        </w:rPr>
        <w:t xml:space="preserve"> specifice fiecărui cult recunoscut de stat;</w:t>
      </w:r>
    </w:p>
    <w:p w14:paraId="2A107C9B" w14:textId="77777777" w:rsidR="00312434" w:rsidRDefault="00000000">
      <w:pPr>
        <w:spacing w:after="0"/>
      </w:pPr>
      <w:r>
        <w:rPr>
          <w:color w:val="000000"/>
        </w:rPr>
        <w:lastRenderedPageBreak/>
        <w:t xml:space="preserve">c)de drept public,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w:t>
      </w:r>
    </w:p>
    <w:p w14:paraId="5589076C" w14:textId="77777777" w:rsidR="00312434" w:rsidRDefault="00000000">
      <w:pPr>
        <w:spacing w:before="26" w:after="0"/>
      </w:pPr>
      <w:r>
        <w:rPr>
          <w:color w:val="000000"/>
        </w:rPr>
        <w:t>(6)</w:t>
      </w:r>
      <w:proofErr w:type="spellStart"/>
      <w:r>
        <w:rPr>
          <w:b/>
          <w:color w:val="000000"/>
        </w:rPr>
        <w:t>Reţeaua</w:t>
      </w:r>
      <w:proofErr w:type="spellEnd"/>
      <w:r>
        <w:rPr>
          <w:b/>
          <w:color w:val="000000"/>
        </w:rPr>
        <w:t xml:space="preserve"> </w:t>
      </w:r>
      <w:proofErr w:type="spellStart"/>
      <w:r>
        <w:rPr>
          <w:b/>
          <w:color w:val="000000"/>
        </w:rPr>
        <w:t>şcolară</w:t>
      </w:r>
      <w:proofErr w:type="spellEnd"/>
      <w:r>
        <w:rPr>
          <w:b/>
          <w:color w:val="000000"/>
        </w:rPr>
        <w:t xml:space="preserve"> se organizează după cum urmează:</w:t>
      </w:r>
    </w:p>
    <w:p w14:paraId="04EE8E28" w14:textId="77777777" w:rsidR="00312434" w:rsidRDefault="00000000">
      <w:pPr>
        <w:spacing w:after="0"/>
      </w:pPr>
      <w:r>
        <w:rPr>
          <w:color w:val="000000"/>
        </w:rPr>
        <w:t xml:space="preserve">a)de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cu avizul conform al DJIP/DMBIP,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stat, particular </w:t>
      </w:r>
      <w:proofErr w:type="spellStart"/>
      <w:r>
        <w:rPr>
          <w:color w:val="000000"/>
        </w:rPr>
        <w:t>şi</w:t>
      </w:r>
      <w:proofErr w:type="spellEnd"/>
      <w:r>
        <w:rPr>
          <w:color w:val="000000"/>
        </w:rPr>
        <w:t xml:space="preserve"> confesional preuniversitar;</w:t>
      </w:r>
    </w:p>
    <w:p w14:paraId="4ED058CA" w14:textId="77777777" w:rsidR="00312434" w:rsidRDefault="00000000">
      <w:pPr>
        <w:spacing w:after="0"/>
      </w:pPr>
      <w:r>
        <w:rPr>
          <w:color w:val="000000"/>
        </w:rPr>
        <w:t xml:space="preserve">b)de consiliul </w:t>
      </w:r>
      <w:proofErr w:type="spellStart"/>
      <w:r>
        <w:rPr>
          <w:color w:val="000000"/>
        </w:rPr>
        <w:t>judeţean</w:t>
      </w:r>
      <w:proofErr w:type="spellEnd"/>
      <w:r>
        <w:rPr>
          <w:color w:val="000000"/>
        </w:rPr>
        <w:t xml:space="preserve">, după caz, de consiliile locale ale sectoarelor municipiului </w:t>
      </w:r>
      <w:proofErr w:type="spellStart"/>
      <w:r>
        <w:rPr>
          <w:color w:val="000000"/>
        </w:rPr>
        <w:t>Bucureşti</w:t>
      </w:r>
      <w:proofErr w:type="spellEnd"/>
      <w:r>
        <w:rPr>
          <w:color w:val="000000"/>
        </w:rPr>
        <w:t xml:space="preserve">, după consultarea partenerilor sociali </w:t>
      </w:r>
      <w:proofErr w:type="spellStart"/>
      <w:r>
        <w:rPr>
          <w:color w:val="000000"/>
        </w:rPr>
        <w:t>şi</w:t>
      </w:r>
      <w:proofErr w:type="spellEnd"/>
      <w:r>
        <w:rPr>
          <w:color w:val="000000"/>
        </w:rPr>
        <w:t xml:space="preserve"> cu avizul conform al Ministerului </w:t>
      </w:r>
      <w:proofErr w:type="spellStart"/>
      <w:r>
        <w:rPr>
          <w:color w:val="000000"/>
        </w:rPr>
        <w:t>Educaţiei</w:t>
      </w:r>
      <w:proofErr w:type="spellEnd"/>
      <w:r>
        <w:rPr>
          <w:color w:val="000000"/>
        </w:rPr>
        <w:t xml:space="preserve">, pentru </w:t>
      </w:r>
      <w:proofErr w:type="spellStart"/>
      <w:r>
        <w:rPr>
          <w:color w:val="000000"/>
        </w:rPr>
        <w:t>învăţământul</w:t>
      </w:r>
      <w:proofErr w:type="spellEnd"/>
      <w:r>
        <w:rPr>
          <w:color w:val="000000"/>
        </w:rPr>
        <w:t xml:space="preserve"> special, inclusiv pentru centrele </w:t>
      </w:r>
      <w:proofErr w:type="spellStart"/>
      <w:r>
        <w:rPr>
          <w:color w:val="000000"/>
        </w:rPr>
        <w:t>şcolare</w:t>
      </w:r>
      <w:proofErr w:type="spellEnd"/>
      <w:r>
        <w:rPr>
          <w:color w:val="000000"/>
        </w:rPr>
        <w:t xml:space="preserve"> pentru </w:t>
      </w:r>
      <w:proofErr w:type="spellStart"/>
      <w:r>
        <w:rPr>
          <w:color w:val="000000"/>
        </w:rPr>
        <w:t>educaţie</w:t>
      </w:r>
      <w:proofErr w:type="spellEnd"/>
      <w:r>
        <w:rPr>
          <w:color w:val="000000"/>
        </w:rPr>
        <w:t xml:space="preserve"> incluzivă sau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preluate în administrare conform alin. (27);</w:t>
      </w:r>
    </w:p>
    <w:p w14:paraId="29EB296E" w14:textId="77777777" w:rsidR="00312434" w:rsidRDefault="00000000">
      <w:pPr>
        <w:spacing w:after="0"/>
      </w:pPr>
      <w:r>
        <w:rPr>
          <w:color w:val="000000"/>
        </w:rPr>
        <w:t xml:space="preserve">c)prin regulament aprobat prin ordin al ministrului </w:t>
      </w:r>
      <w:proofErr w:type="spellStart"/>
      <w:r>
        <w:rPr>
          <w:color w:val="000000"/>
        </w:rPr>
        <w:t>educaţiei</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înfiinţate</w:t>
      </w:r>
      <w:proofErr w:type="spellEnd"/>
      <w:r>
        <w:rPr>
          <w:color w:val="000000"/>
        </w:rPr>
        <w:t xml:space="preserve"> în structura sau în subordinea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w:t>
      </w:r>
      <w:proofErr w:type="spellStart"/>
      <w:r>
        <w:rPr>
          <w:color w:val="000000"/>
        </w:rPr>
        <w:t>şi</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w:t>
      </w:r>
    </w:p>
    <w:p w14:paraId="3DA137F4" w14:textId="77777777" w:rsidR="00312434" w:rsidRDefault="00000000">
      <w:pPr>
        <w:spacing w:before="26" w:after="0"/>
      </w:pPr>
      <w:r>
        <w:rPr>
          <w:color w:val="000000"/>
        </w:rPr>
        <w:t xml:space="preserve">(7)În vederea organizării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prevăzute la alin. (1),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consiliile </w:t>
      </w:r>
      <w:proofErr w:type="spellStart"/>
      <w:r>
        <w:rPr>
          <w:color w:val="000000"/>
        </w:rPr>
        <w:t>judeţene</w:t>
      </w:r>
      <w:proofErr w:type="spellEnd"/>
      <w:r>
        <w:rPr>
          <w:color w:val="000000"/>
        </w:rPr>
        <w:t xml:space="preserve">/Consiliul General al Municipiului </w:t>
      </w:r>
      <w:proofErr w:type="spellStart"/>
      <w:r>
        <w:rPr>
          <w:color w:val="000000"/>
        </w:rPr>
        <w:t>Bucureşti</w:t>
      </w:r>
      <w:proofErr w:type="spellEnd"/>
      <w:r>
        <w:rPr>
          <w:color w:val="000000"/>
        </w:rPr>
        <w:t xml:space="preserve"> sau consiliile locale ale sectoarelor municipiului </w:t>
      </w:r>
      <w:proofErr w:type="spellStart"/>
      <w:r>
        <w:rPr>
          <w:color w:val="000000"/>
        </w:rPr>
        <w:t>Bucureşti</w:t>
      </w:r>
      <w:proofErr w:type="spellEnd"/>
      <w:r>
        <w:rPr>
          <w:color w:val="000000"/>
        </w:rPr>
        <w:t xml:space="preserve"> asigură publicarea, pentru fiecare an </w:t>
      </w:r>
      <w:proofErr w:type="spellStart"/>
      <w:r>
        <w:rPr>
          <w:color w:val="000000"/>
        </w:rPr>
        <w:t>şcolar</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particulare </w:t>
      </w:r>
      <w:proofErr w:type="spellStart"/>
      <w:r>
        <w:rPr>
          <w:color w:val="000000"/>
        </w:rPr>
        <w:t>şi</w:t>
      </w:r>
      <w:proofErr w:type="spellEnd"/>
      <w:r>
        <w:rPr>
          <w:color w:val="000000"/>
        </w:rPr>
        <w:t xml:space="preserve"> confesionale, acreditate/autorizate să </w:t>
      </w:r>
      <w:proofErr w:type="spellStart"/>
      <w:r>
        <w:rPr>
          <w:color w:val="000000"/>
        </w:rPr>
        <w:t>funcţioneze</w:t>
      </w:r>
      <w:proofErr w:type="spellEnd"/>
      <w:r>
        <w:rPr>
          <w:color w:val="000000"/>
        </w:rPr>
        <w:t xml:space="preserve"> provizoriu, care organizează în </w:t>
      </w:r>
      <w:proofErr w:type="spellStart"/>
      <w:r>
        <w:rPr>
          <w:color w:val="000000"/>
        </w:rPr>
        <w:t>condiţiile</w:t>
      </w:r>
      <w:proofErr w:type="spellEnd"/>
      <w:r>
        <w:rPr>
          <w:color w:val="000000"/>
        </w:rPr>
        <w:t xml:space="preserve"> legii </w:t>
      </w:r>
      <w:proofErr w:type="spellStart"/>
      <w:r>
        <w:rPr>
          <w:color w:val="000000"/>
        </w:rPr>
        <w:t>activităţi</w:t>
      </w:r>
      <w:proofErr w:type="spellEnd"/>
      <w:r>
        <w:rPr>
          <w:color w:val="000000"/>
        </w:rPr>
        <w:t xml:space="preserve"> de </w:t>
      </w:r>
      <w:proofErr w:type="spellStart"/>
      <w:r>
        <w:rPr>
          <w:color w:val="000000"/>
        </w:rPr>
        <w:t>educaţie</w:t>
      </w:r>
      <w:proofErr w:type="spellEnd"/>
      <w:r>
        <w:rPr>
          <w:color w:val="000000"/>
        </w:rPr>
        <w:t xml:space="preserve">, în vederea realizării </w:t>
      </w:r>
      <w:proofErr w:type="spellStart"/>
      <w:r>
        <w:rPr>
          <w:color w:val="000000"/>
        </w:rPr>
        <w:t>opozabilităţii</w:t>
      </w:r>
      <w:proofErr w:type="spellEnd"/>
      <w:r>
        <w:rPr>
          <w:color w:val="000000"/>
        </w:rPr>
        <w:t xml:space="preserve"> </w:t>
      </w:r>
      <w:proofErr w:type="spellStart"/>
      <w:r>
        <w:rPr>
          <w:color w:val="000000"/>
        </w:rPr>
        <w:t>faţă</w:t>
      </w:r>
      <w:proofErr w:type="spellEnd"/>
      <w:r>
        <w:rPr>
          <w:color w:val="000000"/>
        </w:rPr>
        <w:t xml:space="preserve"> de </w:t>
      </w:r>
      <w:proofErr w:type="spellStart"/>
      <w:r>
        <w:rPr>
          <w:color w:val="000000"/>
        </w:rPr>
        <w:t>toţi</w:t>
      </w:r>
      <w:proofErr w:type="spellEnd"/>
      <w:r>
        <w:rPr>
          <w:color w:val="000000"/>
        </w:rPr>
        <w:t xml:space="preserve"> beneficiarii primari </w:t>
      </w:r>
      <w:proofErr w:type="spellStart"/>
      <w:r>
        <w:rPr>
          <w:color w:val="000000"/>
        </w:rPr>
        <w:t>şi</w:t>
      </w:r>
      <w:proofErr w:type="spellEnd"/>
      <w:r>
        <w:rPr>
          <w:color w:val="000000"/>
        </w:rPr>
        <w:t xml:space="preserve"> secundari ai </w:t>
      </w:r>
      <w:proofErr w:type="spellStart"/>
      <w:r>
        <w:rPr>
          <w:color w:val="000000"/>
        </w:rPr>
        <w:t>educaţiei</w:t>
      </w:r>
      <w:proofErr w:type="spellEnd"/>
      <w:r>
        <w:rPr>
          <w:color w:val="000000"/>
        </w:rPr>
        <w:t>.</w:t>
      </w:r>
    </w:p>
    <w:p w14:paraId="6CEC610E" w14:textId="77777777" w:rsidR="00312434" w:rsidRDefault="00000000">
      <w:pPr>
        <w:spacing w:before="26" w:after="0"/>
      </w:pPr>
      <w:r>
        <w:rPr>
          <w:noProof/>
        </w:rPr>
        <w:drawing>
          <wp:inline distT="0" distB="0" distL="0" distR="0" wp14:anchorId="6F0EDF94" wp14:editId="28A4182B">
            <wp:extent cx="152400" cy="152400"/>
            <wp:effectExtent l="0" t="0" r="0" b="0"/>
            <wp:docPr id="449971490" name="Picture 44997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(8)</w:t>
      </w:r>
      <w:proofErr w:type="spellStart"/>
      <w:r>
        <w:rPr>
          <w:color w:val="000000"/>
        </w:rPr>
        <w:t>Reţeaua</w:t>
      </w:r>
      <w:proofErr w:type="spellEnd"/>
      <w:r>
        <w:rPr>
          <w:color w:val="000000"/>
        </w:rPr>
        <w:t xml:space="preserve"> </w:t>
      </w:r>
      <w:proofErr w:type="spellStart"/>
      <w:r>
        <w:rPr>
          <w:color w:val="000000"/>
        </w:rPr>
        <w:t>şcolară</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se dă </w:t>
      </w:r>
      <w:proofErr w:type="spellStart"/>
      <w:r>
        <w:rPr>
          <w:color w:val="000000"/>
        </w:rPr>
        <w:t>publicităţii</w:t>
      </w:r>
      <w:proofErr w:type="spellEnd"/>
      <w:r>
        <w:rPr>
          <w:color w:val="000000"/>
        </w:rPr>
        <w:t xml:space="preserve"> la începutul fiecărui an calendaristic, pentru anul </w:t>
      </w:r>
      <w:proofErr w:type="spellStart"/>
      <w:r>
        <w:rPr>
          <w:color w:val="000000"/>
        </w:rPr>
        <w:t>şcolar</w:t>
      </w:r>
      <w:proofErr w:type="spellEnd"/>
      <w:r>
        <w:rPr>
          <w:color w:val="000000"/>
        </w:rPr>
        <w:t xml:space="preserve"> următor. Cifra de </w:t>
      </w:r>
      <w:proofErr w:type="spellStart"/>
      <w:r>
        <w:rPr>
          <w:color w:val="000000"/>
        </w:rPr>
        <w:t>şcolarizare</w:t>
      </w:r>
      <w:proofErr w:type="spellEnd"/>
      <w:r>
        <w:rPr>
          <w:color w:val="000000"/>
        </w:rPr>
        <w:t xml:space="preserve"> pentru </w:t>
      </w:r>
      <w:proofErr w:type="spellStart"/>
      <w:r>
        <w:rPr>
          <w:color w:val="000000"/>
        </w:rPr>
        <w:t>învăţământul</w:t>
      </w:r>
      <w:proofErr w:type="spellEnd"/>
      <w:r>
        <w:rPr>
          <w:color w:val="000000"/>
        </w:rPr>
        <w:t xml:space="preserve"> de stat se aprobă prin hotărâre a Guvernului, cu cel </w:t>
      </w:r>
      <w:proofErr w:type="spellStart"/>
      <w:r>
        <w:rPr>
          <w:color w:val="000000"/>
        </w:rPr>
        <w:t>puţin</w:t>
      </w:r>
      <w:proofErr w:type="spellEnd"/>
      <w:r>
        <w:rPr>
          <w:color w:val="000000"/>
        </w:rPr>
        <w:t xml:space="preserve"> 6 luni înainte de începerea anului </w:t>
      </w:r>
      <w:proofErr w:type="spellStart"/>
      <w:r>
        <w:rPr>
          <w:color w:val="000000"/>
        </w:rPr>
        <w:t>şcolar</w:t>
      </w:r>
      <w:proofErr w:type="spellEnd"/>
      <w:r>
        <w:rPr>
          <w:color w:val="000000"/>
        </w:rPr>
        <w:t xml:space="preserve">. Cifra de </w:t>
      </w:r>
      <w:proofErr w:type="spellStart"/>
      <w:r>
        <w:rPr>
          <w:color w:val="000000"/>
        </w:rPr>
        <w:t>şcolarizare</w:t>
      </w:r>
      <w:proofErr w:type="spellEnd"/>
      <w:r>
        <w:rPr>
          <w:color w:val="000000"/>
        </w:rPr>
        <w:t xml:space="preserve"> pentru fiecare unitate de </w:t>
      </w:r>
      <w:proofErr w:type="spellStart"/>
      <w:r>
        <w:rPr>
          <w:color w:val="000000"/>
        </w:rPr>
        <w:t>învăţământ</w:t>
      </w:r>
      <w:proofErr w:type="spellEnd"/>
      <w:r>
        <w:rPr>
          <w:color w:val="000000"/>
        </w:rPr>
        <w:t xml:space="preserve"> preuniversitar particular </w:t>
      </w:r>
      <w:proofErr w:type="spellStart"/>
      <w:r>
        <w:rPr>
          <w:color w:val="000000"/>
        </w:rPr>
        <w:t>şi</w:t>
      </w:r>
      <w:proofErr w:type="spellEnd"/>
      <w:r>
        <w:rPr>
          <w:color w:val="000000"/>
        </w:rPr>
        <w:t xml:space="preserve"> confesional se aprobă de către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limita </w:t>
      </w:r>
      <w:proofErr w:type="spellStart"/>
      <w:r>
        <w:rPr>
          <w:color w:val="000000"/>
        </w:rPr>
        <w:t>capacităţii</w:t>
      </w:r>
      <w:proofErr w:type="spellEnd"/>
      <w:r>
        <w:rPr>
          <w:color w:val="000000"/>
        </w:rPr>
        <w:t xml:space="preserve"> de </w:t>
      </w:r>
      <w:proofErr w:type="spellStart"/>
      <w:r>
        <w:rPr>
          <w:color w:val="000000"/>
        </w:rPr>
        <w:t>şcolarizare</w:t>
      </w:r>
      <w:proofErr w:type="spellEnd"/>
      <w:r>
        <w:rPr>
          <w:color w:val="000000"/>
        </w:rPr>
        <w:t xml:space="preserve"> stabilite de </w:t>
      </w:r>
      <w:proofErr w:type="spellStart"/>
      <w:r>
        <w:rPr>
          <w:color w:val="000000"/>
        </w:rPr>
        <w:t>Agenţia</w:t>
      </w:r>
      <w:proofErr w:type="spellEnd"/>
      <w:r>
        <w:rPr>
          <w:color w:val="000000"/>
        </w:rPr>
        <w:t xml:space="preserve"> Română pentru Asigurarea </w:t>
      </w:r>
      <w:proofErr w:type="spellStart"/>
      <w:r>
        <w:rPr>
          <w:color w:val="000000"/>
        </w:rPr>
        <w:t>Calităţii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în </w:t>
      </w:r>
      <w:proofErr w:type="spellStart"/>
      <w:r>
        <w:rPr>
          <w:color w:val="000000"/>
        </w:rPr>
        <w:t>Învăţământul</w:t>
      </w:r>
      <w:proofErr w:type="spellEnd"/>
      <w:r>
        <w:rPr>
          <w:color w:val="000000"/>
        </w:rPr>
        <w:t xml:space="preserve"> Preuniversitar, denumită în continuare </w:t>
      </w:r>
      <w:r>
        <w:rPr>
          <w:i/>
          <w:color w:val="000000"/>
        </w:rPr>
        <w:t>ARACIIP</w:t>
      </w:r>
      <w:r>
        <w:rPr>
          <w:color w:val="000000"/>
        </w:rPr>
        <w:t>.</w:t>
      </w:r>
    </w:p>
    <w:p w14:paraId="435458FC" w14:textId="77777777" w:rsidR="00312434" w:rsidRDefault="00000000">
      <w:pPr>
        <w:spacing w:before="26" w:after="0"/>
      </w:pPr>
      <w:r>
        <w:rPr>
          <w:color w:val="000000"/>
        </w:rPr>
        <w:t xml:space="preserve">(9)În </w:t>
      </w:r>
      <w:proofErr w:type="spellStart"/>
      <w:r>
        <w:rPr>
          <w:color w:val="000000"/>
        </w:rPr>
        <w:t>situaţia</w:t>
      </w:r>
      <w:proofErr w:type="spellEnd"/>
      <w:r>
        <w:rPr>
          <w:color w:val="000000"/>
        </w:rPr>
        <w:t xml:space="preserve"> în care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nu emit hotărârea privind organizarea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prevăzute la alin. (6), ministrul </w:t>
      </w:r>
      <w:proofErr w:type="spellStart"/>
      <w:r>
        <w:rPr>
          <w:color w:val="000000"/>
        </w:rPr>
        <w:t>educaţiei</w:t>
      </w:r>
      <w:proofErr w:type="spellEnd"/>
      <w:r>
        <w:rPr>
          <w:color w:val="000000"/>
        </w:rPr>
        <w:t xml:space="preserve"> emite, până la data de 1 februarie, un ordin cu privire la aprobarea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cuprinzând toate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inclusiv pentru </w:t>
      </w:r>
      <w:proofErr w:type="spellStart"/>
      <w:r>
        <w:rPr>
          <w:color w:val="000000"/>
        </w:rPr>
        <w:t>înfiinţarea</w:t>
      </w:r>
      <w:proofErr w:type="spellEnd"/>
      <w:r>
        <w:rPr>
          <w:color w:val="000000"/>
        </w:rPr>
        <w:t xml:space="preserve">, </w:t>
      </w:r>
      <w:proofErr w:type="spellStart"/>
      <w:r>
        <w:rPr>
          <w:color w:val="000000"/>
        </w:rPr>
        <w:t>desfiinţarea</w:t>
      </w:r>
      <w:proofErr w:type="spellEnd"/>
      <w:r>
        <w:rPr>
          <w:color w:val="000000"/>
        </w:rPr>
        <w:t xml:space="preserve">, fuziunea sau divizarea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particulare </w:t>
      </w:r>
      <w:proofErr w:type="spellStart"/>
      <w:r>
        <w:rPr>
          <w:color w:val="000000"/>
        </w:rPr>
        <w:t>şi</w:t>
      </w:r>
      <w:proofErr w:type="spellEnd"/>
      <w:r>
        <w:rPr>
          <w:color w:val="000000"/>
        </w:rPr>
        <w:t xml:space="preserve"> confesionale pentru unitatea administrativ-teritorială în cauză.</w:t>
      </w:r>
    </w:p>
    <w:p w14:paraId="15E6A1FA" w14:textId="77777777" w:rsidR="00312434" w:rsidRDefault="00000000">
      <w:pPr>
        <w:spacing w:before="26" w:after="0"/>
      </w:pPr>
      <w:r>
        <w:rPr>
          <w:color w:val="000000"/>
        </w:rPr>
        <w:t>(10)</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care </w:t>
      </w:r>
      <w:proofErr w:type="spellStart"/>
      <w:r>
        <w:rPr>
          <w:color w:val="000000"/>
        </w:rPr>
        <w:t>şcolarizează</w:t>
      </w:r>
      <w:proofErr w:type="spellEnd"/>
      <w:r>
        <w:rPr>
          <w:color w:val="000000"/>
        </w:rPr>
        <w:t xml:space="preserve"> nivelurile de </w:t>
      </w:r>
      <w:proofErr w:type="spellStart"/>
      <w:r>
        <w:rPr>
          <w:color w:val="000000"/>
        </w:rPr>
        <w:t>învăţământ</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primar, cu </w:t>
      </w:r>
      <w:proofErr w:type="spellStart"/>
      <w:r>
        <w:rPr>
          <w:color w:val="000000"/>
        </w:rPr>
        <w:t>excepţia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vocaţional</w:t>
      </w:r>
      <w:proofErr w:type="spellEnd"/>
      <w:r>
        <w:rPr>
          <w:color w:val="000000"/>
        </w:rPr>
        <w:t xml:space="preserve">, cu alternative </w:t>
      </w:r>
      <w:proofErr w:type="spellStart"/>
      <w:r>
        <w:rPr>
          <w:color w:val="000000"/>
        </w:rPr>
        <w:t>educaţionale</w:t>
      </w:r>
      <w:proofErr w:type="spellEnd"/>
      <w:r>
        <w:rPr>
          <w:color w:val="000000"/>
        </w:rPr>
        <w:t xml:space="preserve">, respectiv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special sau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limba de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unice la nivel de unitate administrativ-teritorială le este arondată anual, prin decizie a DJIP/DMBIP, o </w:t>
      </w:r>
      <w:proofErr w:type="spellStart"/>
      <w:r>
        <w:rPr>
          <w:color w:val="000000"/>
        </w:rPr>
        <w:t>circumscripţie</w:t>
      </w:r>
      <w:proofErr w:type="spellEnd"/>
      <w:r>
        <w:rPr>
          <w:color w:val="000000"/>
        </w:rPr>
        <w:t xml:space="preserve"> formată din totalitatea străzilor din zona limitrofă acestora, în vederea înscrierii copiilor în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primar. Criteriile de arondare a </w:t>
      </w:r>
      <w:proofErr w:type="spellStart"/>
      <w:r>
        <w:rPr>
          <w:color w:val="000000"/>
        </w:rPr>
        <w:t>circumscripţiei</w:t>
      </w:r>
      <w:proofErr w:type="spellEnd"/>
      <w:r>
        <w:rPr>
          <w:color w:val="000000"/>
        </w:rPr>
        <w:t xml:space="preserve"> </w:t>
      </w:r>
      <w:proofErr w:type="spellStart"/>
      <w:r>
        <w:rPr>
          <w:color w:val="000000"/>
        </w:rPr>
        <w:t>ţin</w:t>
      </w:r>
      <w:proofErr w:type="spellEnd"/>
      <w:r>
        <w:rPr>
          <w:color w:val="000000"/>
        </w:rPr>
        <w:t xml:space="preserve"> cont de </w:t>
      </w:r>
      <w:proofErr w:type="spellStart"/>
      <w:r>
        <w:rPr>
          <w:color w:val="000000"/>
        </w:rPr>
        <w:t>corespondenţa</w:t>
      </w:r>
      <w:proofErr w:type="spellEnd"/>
      <w:r>
        <w:rPr>
          <w:color w:val="000000"/>
        </w:rPr>
        <w:t xml:space="preserve"> dintre numărul beneficiarilor cu domiciliul în proximitatea </w:t>
      </w:r>
      <w:proofErr w:type="spellStart"/>
      <w:r>
        <w:rPr>
          <w:color w:val="000000"/>
        </w:rPr>
        <w:t>unităţii</w:t>
      </w:r>
      <w:proofErr w:type="spellEnd"/>
      <w:r>
        <w:rPr>
          <w:color w:val="000000"/>
        </w:rPr>
        <w:t xml:space="preserve"> </w:t>
      </w:r>
      <w:proofErr w:type="spellStart"/>
      <w:r>
        <w:rPr>
          <w:color w:val="000000"/>
        </w:rPr>
        <w:t>şi</w:t>
      </w:r>
      <w:proofErr w:type="spellEnd"/>
      <w:r>
        <w:rPr>
          <w:color w:val="000000"/>
        </w:rPr>
        <w:t xml:space="preserve"> capacitatea de </w:t>
      </w:r>
      <w:proofErr w:type="spellStart"/>
      <w:r>
        <w:rPr>
          <w:color w:val="000000"/>
        </w:rPr>
        <w:t>şcolarizare</w:t>
      </w:r>
      <w:proofErr w:type="spellEnd"/>
      <w:r>
        <w:rPr>
          <w:color w:val="000000"/>
        </w:rPr>
        <w:t xml:space="preserve"> a acesteia. Unitatea de </w:t>
      </w:r>
      <w:proofErr w:type="spellStart"/>
      <w:r>
        <w:rPr>
          <w:color w:val="000000"/>
        </w:rPr>
        <w:t>învăţământ</w:t>
      </w:r>
      <w:proofErr w:type="spellEnd"/>
      <w:r>
        <w:rPr>
          <w:color w:val="000000"/>
        </w:rPr>
        <w:t xml:space="preserve"> preuniversitar de stat </w:t>
      </w:r>
      <w:proofErr w:type="spellStart"/>
      <w:r>
        <w:rPr>
          <w:color w:val="000000"/>
        </w:rPr>
        <w:t>şcolarizează</w:t>
      </w:r>
      <w:proofErr w:type="spellEnd"/>
      <w:r>
        <w:rPr>
          <w:color w:val="000000"/>
        </w:rPr>
        <w:t xml:space="preserve"> beneficiarii în limita cifrei de </w:t>
      </w:r>
      <w:proofErr w:type="spellStart"/>
      <w:r>
        <w:rPr>
          <w:color w:val="000000"/>
        </w:rPr>
        <w:t>şcolarizare</w:t>
      </w:r>
      <w:proofErr w:type="spellEnd"/>
      <w:r>
        <w:rPr>
          <w:color w:val="000000"/>
        </w:rPr>
        <w:t>.</w:t>
      </w:r>
    </w:p>
    <w:p w14:paraId="4BE0B2E9" w14:textId="77777777" w:rsidR="00312434" w:rsidRDefault="00000000">
      <w:pPr>
        <w:spacing w:before="26" w:after="0"/>
      </w:pPr>
      <w:r>
        <w:rPr>
          <w:color w:val="000000"/>
        </w:rPr>
        <w:t>(11)</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cu personalitate juridică pot fi supuse procesului de reorganizare, în cazuri justificate, în vederea asigurării accesului egal la </w:t>
      </w:r>
      <w:proofErr w:type="spellStart"/>
      <w:r>
        <w:rPr>
          <w:color w:val="000000"/>
        </w:rPr>
        <w:lastRenderedPageBreak/>
        <w:t>educaţie</w:t>
      </w:r>
      <w:proofErr w:type="spellEnd"/>
      <w:r>
        <w:rPr>
          <w:color w:val="000000"/>
        </w:rPr>
        <w:t xml:space="preserve"> </w:t>
      </w:r>
      <w:proofErr w:type="spellStart"/>
      <w:r>
        <w:rPr>
          <w:color w:val="000000"/>
        </w:rPr>
        <w:t>şi</w:t>
      </w:r>
      <w:proofErr w:type="spellEnd"/>
      <w:r>
        <w:rPr>
          <w:color w:val="000000"/>
        </w:rPr>
        <w:t xml:space="preserve"> formare profesională, a eficientizării </w:t>
      </w:r>
      <w:proofErr w:type="spellStart"/>
      <w:r>
        <w:rPr>
          <w:color w:val="000000"/>
        </w:rPr>
        <w:t>şi</w:t>
      </w:r>
      <w:proofErr w:type="spellEnd"/>
      <w:r>
        <w:rPr>
          <w:color w:val="000000"/>
        </w:rPr>
        <w:t xml:space="preserve"> asigurării/</w:t>
      </w:r>
      <w:proofErr w:type="spellStart"/>
      <w:r>
        <w:rPr>
          <w:color w:val="000000"/>
        </w:rPr>
        <w:t>menţinerii</w:t>
      </w:r>
      <w:proofErr w:type="spellEnd"/>
      <w:r>
        <w:rPr>
          <w:color w:val="000000"/>
        </w:rPr>
        <w:t xml:space="preserve"> standardelor ridicate în furnizarea de servicii </w:t>
      </w:r>
      <w:proofErr w:type="spellStart"/>
      <w:r>
        <w:rPr>
          <w:color w:val="000000"/>
        </w:rPr>
        <w:t>educaţionale</w:t>
      </w:r>
      <w:proofErr w:type="spellEnd"/>
      <w:r>
        <w:rPr>
          <w:color w:val="000000"/>
        </w:rPr>
        <w:t xml:space="preserve"> pentru beneficiarii primari ai sistemului de </w:t>
      </w:r>
      <w:proofErr w:type="spellStart"/>
      <w:r>
        <w:rPr>
          <w:color w:val="000000"/>
        </w:rPr>
        <w:t>învăţământ</w:t>
      </w:r>
      <w:proofErr w:type="spellEnd"/>
      <w:r>
        <w:rPr>
          <w:color w:val="000000"/>
        </w:rPr>
        <w:t>.</w:t>
      </w:r>
    </w:p>
    <w:p w14:paraId="063C6C3D" w14:textId="77777777" w:rsidR="00312434" w:rsidRDefault="00000000">
      <w:pPr>
        <w:spacing w:before="26" w:after="0"/>
      </w:pPr>
      <w:r>
        <w:rPr>
          <w:color w:val="000000"/>
        </w:rPr>
        <w:t>(12)</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particular/confesional acreditate sau autorizate să </w:t>
      </w:r>
      <w:proofErr w:type="spellStart"/>
      <w:r>
        <w:rPr>
          <w:color w:val="000000"/>
        </w:rPr>
        <w:t>funcţioneze</w:t>
      </w:r>
      <w:proofErr w:type="spellEnd"/>
      <w:r>
        <w:rPr>
          <w:color w:val="000000"/>
        </w:rPr>
        <w:t xml:space="preserve"> provizoriu pot solicita Ministerului </w:t>
      </w:r>
      <w:proofErr w:type="spellStart"/>
      <w:r>
        <w:rPr>
          <w:color w:val="000000"/>
        </w:rPr>
        <w:t>Educaţiei</w:t>
      </w:r>
      <w:proofErr w:type="spellEnd"/>
      <w:r>
        <w:rPr>
          <w:color w:val="000000"/>
        </w:rPr>
        <w:t xml:space="preserve"> intrarea în proces de reorganizare.</w:t>
      </w:r>
    </w:p>
    <w:p w14:paraId="57112099" w14:textId="77777777" w:rsidR="00312434" w:rsidRDefault="00000000">
      <w:pPr>
        <w:spacing w:before="26" w:after="0"/>
      </w:pPr>
      <w:r>
        <w:rPr>
          <w:color w:val="000000"/>
        </w:rPr>
        <w:t>(13)</w:t>
      </w:r>
      <w:r>
        <w:rPr>
          <w:b/>
          <w:color w:val="000000"/>
        </w:rPr>
        <w:t xml:space="preserve">Reorganizarea prevăzută la alin. (11) </w:t>
      </w:r>
      <w:proofErr w:type="spellStart"/>
      <w:r>
        <w:rPr>
          <w:b/>
          <w:color w:val="000000"/>
        </w:rPr>
        <w:t>şi</w:t>
      </w:r>
      <w:proofErr w:type="spellEnd"/>
      <w:r>
        <w:rPr>
          <w:b/>
          <w:color w:val="000000"/>
        </w:rPr>
        <w:t xml:space="preserve"> (12) se poate realiza prin </w:t>
      </w:r>
      <w:proofErr w:type="spellStart"/>
      <w:r>
        <w:rPr>
          <w:b/>
          <w:color w:val="000000"/>
        </w:rPr>
        <w:t>operaţiunile</w:t>
      </w:r>
      <w:proofErr w:type="spellEnd"/>
      <w:r>
        <w:rPr>
          <w:b/>
          <w:color w:val="000000"/>
        </w:rPr>
        <w:t xml:space="preserve"> de fuziune prin </w:t>
      </w:r>
      <w:proofErr w:type="spellStart"/>
      <w:r>
        <w:rPr>
          <w:b/>
          <w:color w:val="000000"/>
        </w:rPr>
        <w:t>absorbţie</w:t>
      </w:r>
      <w:proofErr w:type="spellEnd"/>
      <w:r>
        <w:rPr>
          <w:b/>
          <w:color w:val="000000"/>
        </w:rPr>
        <w:t xml:space="preserve"> sau contopire sau prin </w:t>
      </w:r>
      <w:proofErr w:type="spellStart"/>
      <w:r>
        <w:rPr>
          <w:b/>
          <w:color w:val="000000"/>
        </w:rPr>
        <w:t>operaţiuni</w:t>
      </w:r>
      <w:proofErr w:type="spellEnd"/>
      <w:r>
        <w:rPr>
          <w:b/>
          <w:color w:val="000000"/>
        </w:rPr>
        <w:t xml:space="preserve"> de divizare urmate de </w:t>
      </w:r>
      <w:proofErr w:type="spellStart"/>
      <w:r>
        <w:rPr>
          <w:b/>
          <w:color w:val="000000"/>
        </w:rPr>
        <w:t>absorbţie</w:t>
      </w:r>
      <w:proofErr w:type="spellEnd"/>
      <w:r>
        <w:rPr>
          <w:b/>
          <w:color w:val="000000"/>
        </w:rPr>
        <w:t xml:space="preserve"> sau constituire a unei noi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După caz, reorganizarea are loc la </w:t>
      </w:r>
      <w:proofErr w:type="spellStart"/>
      <w:r>
        <w:rPr>
          <w:b/>
          <w:color w:val="000000"/>
        </w:rPr>
        <w:t>iniţiativa</w:t>
      </w:r>
      <w:proofErr w:type="spellEnd"/>
      <w:r>
        <w:rPr>
          <w:b/>
          <w:color w:val="000000"/>
        </w:rPr>
        <w:t>:</w:t>
      </w:r>
    </w:p>
    <w:p w14:paraId="471C6F83" w14:textId="77777777" w:rsidR="00312434" w:rsidRDefault="00000000">
      <w:pPr>
        <w:spacing w:after="0"/>
      </w:pPr>
      <w:r>
        <w:rPr>
          <w:color w:val="000000"/>
        </w:rPr>
        <w:t>a)</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în colaborare cu DJIP/DMBIP,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care </w:t>
      </w:r>
      <w:proofErr w:type="spellStart"/>
      <w:r>
        <w:rPr>
          <w:color w:val="000000"/>
        </w:rPr>
        <w:t>funcţionează</w:t>
      </w:r>
      <w:proofErr w:type="spellEnd"/>
      <w:r>
        <w:rPr>
          <w:color w:val="000000"/>
        </w:rPr>
        <w:t xml:space="preserve"> în raza administrativ-teritorială a acestora;</w:t>
      </w:r>
    </w:p>
    <w:p w14:paraId="28EEDDF1" w14:textId="77777777" w:rsidR="00312434" w:rsidRDefault="00000000">
      <w:pPr>
        <w:spacing w:after="0"/>
      </w:pPr>
      <w:r>
        <w:rPr>
          <w:color w:val="000000"/>
        </w:rPr>
        <w:t xml:space="preserve">b)persoanelor juridice de drept privat fondatoare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particular;</w:t>
      </w:r>
    </w:p>
    <w:p w14:paraId="6EC528DC" w14:textId="77777777" w:rsidR="00312434" w:rsidRDefault="00000000">
      <w:pPr>
        <w:spacing w:after="0"/>
      </w:pPr>
      <w:r>
        <w:rPr>
          <w:color w:val="000000"/>
        </w:rPr>
        <w:t xml:space="preserve">c)cultelor recunoscute oficial de stat care au participat la </w:t>
      </w:r>
      <w:proofErr w:type="spellStart"/>
      <w:r>
        <w:rPr>
          <w:color w:val="000000"/>
        </w:rPr>
        <w:t>înfiinţarea</w:t>
      </w:r>
      <w:proofErr w:type="spellEnd"/>
      <w:r>
        <w:rPr>
          <w:color w:val="000000"/>
        </w:rPr>
        <w:t xml:space="preserve"> de structuri sau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confesionale;</w:t>
      </w:r>
    </w:p>
    <w:p w14:paraId="1CBD769C" w14:textId="77777777" w:rsidR="00312434" w:rsidRDefault="00000000">
      <w:pPr>
        <w:spacing w:after="0"/>
      </w:pPr>
      <w:r>
        <w:rPr>
          <w:color w:val="000000"/>
        </w:rPr>
        <w:t xml:space="preserve">d)Ministerului Apărării </w:t>
      </w:r>
      <w:proofErr w:type="spellStart"/>
      <w:r>
        <w:rPr>
          <w:color w:val="000000"/>
        </w:rPr>
        <w:t>Naţionale</w:t>
      </w:r>
      <w:proofErr w:type="spellEnd"/>
      <w:r>
        <w:rPr>
          <w:color w:val="000000"/>
        </w:rPr>
        <w:t xml:space="preserve">, Ministerului Afacerilor Interne, Ministerului </w:t>
      </w:r>
      <w:proofErr w:type="spellStart"/>
      <w:r>
        <w:rPr>
          <w:color w:val="000000"/>
        </w:rPr>
        <w:t>Justiţiei</w:t>
      </w:r>
      <w:proofErr w:type="spellEnd"/>
      <w:r>
        <w:rPr>
          <w:color w:val="000000"/>
        </w:rPr>
        <w:t xml:space="preserve">, precum </w:t>
      </w:r>
      <w:proofErr w:type="spellStart"/>
      <w:r>
        <w:rPr>
          <w:color w:val="000000"/>
        </w:rPr>
        <w:t>şi</w:t>
      </w:r>
      <w:proofErr w:type="spellEnd"/>
      <w:r>
        <w:rPr>
          <w:color w:val="000000"/>
        </w:rPr>
        <w:t xml:space="preserve"> altor </w:t>
      </w:r>
      <w:proofErr w:type="spellStart"/>
      <w:r>
        <w:rPr>
          <w:color w:val="000000"/>
        </w:rPr>
        <w:t>instituţii</w:t>
      </w:r>
      <w:proofErr w:type="spellEnd"/>
      <w:r>
        <w:rPr>
          <w:color w:val="000000"/>
        </w:rPr>
        <w:t xml:space="preserve"> cu </w:t>
      </w:r>
      <w:proofErr w:type="spellStart"/>
      <w:r>
        <w:rPr>
          <w:color w:val="000000"/>
        </w:rPr>
        <w:t>atribuţii</w:t>
      </w:r>
      <w:proofErr w:type="spellEnd"/>
      <w:r>
        <w:rPr>
          <w:color w:val="000000"/>
        </w:rPr>
        <w:t xml:space="preserve"> în domeniile apărării, ordinii publice </w:t>
      </w:r>
      <w:proofErr w:type="spellStart"/>
      <w:r>
        <w:rPr>
          <w:color w:val="000000"/>
        </w:rPr>
        <w:t>şi</w:t>
      </w:r>
      <w:proofErr w:type="spellEnd"/>
      <w:r>
        <w:rPr>
          <w:color w:val="000000"/>
        </w:rPr>
        <w:t xml:space="preserve"> </w:t>
      </w:r>
      <w:proofErr w:type="spellStart"/>
      <w:r>
        <w:rPr>
          <w:color w:val="000000"/>
        </w:rPr>
        <w:t>securităţii</w:t>
      </w:r>
      <w:proofErr w:type="spellEnd"/>
      <w:r>
        <w:rPr>
          <w:color w:val="000000"/>
        </w:rPr>
        <w:t xml:space="preserve"> </w:t>
      </w:r>
      <w:proofErr w:type="spellStart"/>
      <w:r>
        <w:rPr>
          <w:color w:val="000000"/>
        </w:rPr>
        <w:t>naţionale</w:t>
      </w:r>
      <w:proofErr w:type="spellEnd"/>
      <w:r>
        <w:rPr>
          <w:color w:val="000000"/>
        </w:rPr>
        <w:t xml:space="preserve">,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militar preuniversitar;</w:t>
      </w:r>
    </w:p>
    <w:p w14:paraId="2B7C0DB9" w14:textId="77777777" w:rsidR="00312434" w:rsidRDefault="00000000">
      <w:pPr>
        <w:spacing w:after="0"/>
      </w:pPr>
      <w:r>
        <w:rPr>
          <w:color w:val="000000"/>
        </w:rPr>
        <w:t xml:space="preserve">e)Ministerului </w:t>
      </w:r>
      <w:proofErr w:type="spellStart"/>
      <w:r>
        <w:rPr>
          <w:color w:val="000000"/>
        </w:rPr>
        <w:t>Educaţiei</w:t>
      </w:r>
      <w:proofErr w:type="spellEnd"/>
      <w:r>
        <w:rPr>
          <w:color w:val="000000"/>
        </w:rPr>
        <w:t xml:space="preserve">,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particulare </w:t>
      </w:r>
      <w:proofErr w:type="spellStart"/>
      <w:r>
        <w:rPr>
          <w:color w:val="000000"/>
        </w:rPr>
        <w:t>şi</w:t>
      </w:r>
      <w:proofErr w:type="spellEnd"/>
      <w:r>
        <w:rPr>
          <w:color w:val="000000"/>
        </w:rPr>
        <w:t xml:space="preserve"> confesionale.</w:t>
      </w:r>
    </w:p>
    <w:p w14:paraId="51273DE2" w14:textId="77777777" w:rsidR="00312434" w:rsidRDefault="00000000">
      <w:pPr>
        <w:spacing w:before="26" w:after="0"/>
      </w:pPr>
      <w:r>
        <w:rPr>
          <w:color w:val="000000"/>
        </w:rPr>
        <w:t xml:space="preserve">(14)Aprobarea reorganizării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se realizează prin ordin al ministrului </w:t>
      </w:r>
      <w:proofErr w:type="spellStart"/>
      <w:r>
        <w:rPr>
          <w:color w:val="000000"/>
        </w:rPr>
        <w:t>educaţiei</w:t>
      </w:r>
      <w:proofErr w:type="spellEnd"/>
      <w:r>
        <w:rPr>
          <w:color w:val="000000"/>
        </w:rPr>
        <w:t>.</w:t>
      </w:r>
    </w:p>
    <w:p w14:paraId="697DF279" w14:textId="77777777" w:rsidR="00312434" w:rsidRDefault="00000000">
      <w:pPr>
        <w:spacing w:before="26" w:after="0"/>
      </w:pPr>
      <w:r>
        <w:rPr>
          <w:color w:val="000000"/>
        </w:rPr>
        <w:t>(15)</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rezultate în urma procesului de reorganizare se includ, de drept, în </w:t>
      </w:r>
      <w:proofErr w:type="spellStart"/>
      <w:r>
        <w:rPr>
          <w:color w:val="000000"/>
        </w:rPr>
        <w:t>reţeaua</w:t>
      </w:r>
      <w:proofErr w:type="spellEnd"/>
      <w:r>
        <w:rPr>
          <w:color w:val="000000"/>
        </w:rPr>
        <w:t xml:space="preserv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au </w:t>
      </w:r>
      <w:proofErr w:type="spellStart"/>
      <w:r>
        <w:rPr>
          <w:color w:val="000000"/>
        </w:rPr>
        <w:t>obligaţia</w:t>
      </w:r>
      <w:proofErr w:type="spellEnd"/>
      <w:r>
        <w:rPr>
          <w:color w:val="000000"/>
        </w:rPr>
        <w:t xml:space="preserve"> de a solicita evaluarea periodică în termen de un an de la finalizarea procesului de reorganizare.</w:t>
      </w:r>
    </w:p>
    <w:p w14:paraId="1FCBF0F6" w14:textId="77777777" w:rsidR="00312434" w:rsidRDefault="00000000">
      <w:pPr>
        <w:spacing w:before="26" w:after="0"/>
      </w:pPr>
      <w:r>
        <w:rPr>
          <w:noProof/>
        </w:rPr>
        <w:drawing>
          <wp:inline distT="0" distB="0" distL="0" distR="0" wp14:anchorId="3A3FF693" wp14:editId="42E32DC9">
            <wp:extent cx="152400" cy="152400"/>
            <wp:effectExtent l="0" t="0" r="0" b="0"/>
            <wp:docPr id="304173293" name="Picture 30417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(16)Procesul de reorganizare se finalizează cel mai târziu până la începutul noului an </w:t>
      </w:r>
      <w:proofErr w:type="spellStart"/>
      <w:r>
        <w:rPr>
          <w:color w:val="000000"/>
        </w:rPr>
        <w:t>şcolar</w:t>
      </w:r>
      <w:proofErr w:type="spellEnd"/>
      <w:r>
        <w:rPr>
          <w:color w:val="000000"/>
        </w:rPr>
        <w:t xml:space="preserve">, conform metodologiei aprobate prin ordin al ministrului </w:t>
      </w:r>
      <w:proofErr w:type="spellStart"/>
      <w:r>
        <w:rPr>
          <w:color w:val="000000"/>
        </w:rPr>
        <w:t>educaţiei</w:t>
      </w:r>
      <w:proofErr w:type="spellEnd"/>
      <w:r>
        <w:rPr>
          <w:color w:val="000000"/>
        </w:rPr>
        <w:t>.</w:t>
      </w:r>
    </w:p>
    <w:p w14:paraId="6DE7E182" w14:textId="77777777" w:rsidR="00312434" w:rsidRDefault="00000000">
      <w:pPr>
        <w:spacing w:before="26" w:after="0"/>
      </w:pPr>
      <w:r>
        <w:rPr>
          <w:color w:val="000000"/>
        </w:rPr>
        <w:t>(17)</w:t>
      </w:r>
      <w:r>
        <w:rPr>
          <w:b/>
          <w:color w:val="000000"/>
        </w:rPr>
        <w:t xml:space="preserve">Procesul </w:t>
      </w:r>
      <w:proofErr w:type="spellStart"/>
      <w:r>
        <w:rPr>
          <w:b/>
          <w:color w:val="000000"/>
        </w:rPr>
        <w:t>educaţional</w:t>
      </w:r>
      <w:proofErr w:type="spellEnd"/>
      <w:r>
        <w:rPr>
          <w:b/>
          <w:color w:val="000000"/>
        </w:rPr>
        <w:t xml:space="preserve"> se </w:t>
      </w:r>
      <w:proofErr w:type="spellStart"/>
      <w:r>
        <w:rPr>
          <w:b/>
          <w:color w:val="000000"/>
        </w:rPr>
        <w:t>desfăşoară</w:t>
      </w:r>
      <w:proofErr w:type="spellEnd"/>
      <w:r>
        <w:rPr>
          <w:b/>
          <w:color w:val="000000"/>
        </w:rPr>
        <w:t xml:space="preserve"> în maximum două schimburi. Organizarea programului </w:t>
      </w:r>
      <w:proofErr w:type="spellStart"/>
      <w:r>
        <w:rPr>
          <w:b/>
          <w:color w:val="000000"/>
        </w:rPr>
        <w:t>şcolar</w:t>
      </w:r>
      <w:proofErr w:type="spellEnd"/>
      <w:r>
        <w:rPr>
          <w:b/>
          <w:color w:val="000000"/>
        </w:rPr>
        <w:t xml:space="preserve"> are în vedere următoarele reguli:</w:t>
      </w:r>
    </w:p>
    <w:p w14:paraId="73C337C0" w14:textId="77777777" w:rsidR="00312434" w:rsidRDefault="00000000">
      <w:pPr>
        <w:spacing w:after="0"/>
      </w:pPr>
      <w:r>
        <w:rPr>
          <w:color w:val="000000"/>
        </w:rPr>
        <w:t xml:space="preserve">a)cursurile pentru elevii din clasa pregătitoare </w:t>
      </w:r>
      <w:proofErr w:type="spellStart"/>
      <w:r>
        <w:rPr>
          <w:color w:val="000000"/>
        </w:rPr>
        <w:t>şi</w:t>
      </w:r>
      <w:proofErr w:type="spellEnd"/>
      <w:r>
        <w:rPr>
          <w:color w:val="000000"/>
        </w:rPr>
        <w:t xml:space="preserve"> din clasele I </w:t>
      </w:r>
      <w:proofErr w:type="spellStart"/>
      <w:r>
        <w:rPr>
          <w:color w:val="000000"/>
        </w:rPr>
        <w:t>şi</w:t>
      </w:r>
      <w:proofErr w:type="spellEnd"/>
      <w:r>
        <w:rPr>
          <w:color w:val="000000"/>
        </w:rPr>
        <w:t xml:space="preserve"> a II-a nu vor începe înainte de ora 8.00 </w:t>
      </w:r>
      <w:proofErr w:type="spellStart"/>
      <w:r>
        <w:rPr>
          <w:color w:val="000000"/>
        </w:rPr>
        <w:t>şi</w:t>
      </w:r>
      <w:proofErr w:type="spellEnd"/>
      <w:r>
        <w:rPr>
          <w:color w:val="000000"/>
        </w:rPr>
        <w:t xml:space="preserve"> nu se vor termina mai târziu de ora 14.00;</w:t>
      </w:r>
    </w:p>
    <w:p w14:paraId="233EC6F3" w14:textId="77777777" w:rsidR="00312434" w:rsidRDefault="00000000">
      <w:pPr>
        <w:spacing w:after="0"/>
      </w:pPr>
      <w:r>
        <w:rPr>
          <w:color w:val="000000"/>
        </w:rPr>
        <w:t xml:space="preserve">b)în </w:t>
      </w:r>
      <w:proofErr w:type="spellStart"/>
      <w:r>
        <w:rPr>
          <w:color w:val="000000"/>
        </w:rPr>
        <w:t>învăţământul</w:t>
      </w:r>
      <w:proofErr w:type="spellEnd"/>
      <w:r>
        <w:rPr>
          <w:color w:val="000000"/>
        </w:rPr>
        <w:t xml:space="preserve"> primar, ora de curs este de 45 de minute, cu o pauză de 15 minute după fiecare oră </w:t>
      </w:r>
      <w:proofErr w:type="spellStart"/>
      <w:r>
        <w:rPr>
          <w:color w:val="000000"/>
        </w:rPr>
        <w:t>şi</w:t>
      </w:r>
      <w:proofErr w:type="spellEnd"/>
      <w:r>
        <w:rPr>
          <w:color w:val="000000"/>
        </w:rPr>
        <w:t xml:space="preserve"> o pauză de 20 de minute după cea de-a doua oră de curs;</w:t>
      </w:r>
    </w:p>
    <w:p w14:paraId="3A63180B" w14:textId="77777777" w:rsidR="00312434" w:rsidRDefault="00000000">
      <w:pPr>
        <w:spacing w:after="0"/>
      </w:pPr>
      <w:r>
        <w:rPr>
          <w:color w:val="000000"/>
        </w:rPr>
        <w:t xml:space="preserve">c)în </w:t>
      </w:r>
      <w:proofErr w:type="spellStart"/>
      <w:r>
        <w:rPr>
          <w:color w:val="000000"/>
        </w:rPr>
        <w:t>situaţiile</w:t>
      </w:r>
      <w:proofErr w:type="spellEnd"/>
      <w:r>
        <w:rPr>
          <w:color w:val="000000"/>
        </w:rPr>
        <w:t xml:space="preserve"> în care clasele din </w:t>
      </w:r>
      <w:proofErr w:type="spellStart"/>
      <w:r>
        <w:rPr>
          <w:color w:val="000000"/>
        </w:rPr>
        <w:t>învăţământul</w:t>
      </w:r>
      <w:proofErr w:type="spellEnd"/>
      <w:r>
        <w:rPr>
          <w:color w:val="000000"/>
        </w:rPr>
        <w:t xml:space="preserve"> primar </w:t>
      </w:r>
      <w:proofErr w:type="spellStart"/>
      <w:r>
        <w:rPr>
          <w:color w:val="000000"/>
        </w:rPr>
        <w:t>funcţionează</w:t>
      </w:r>
      <w:proofErr w:type="spellEnd"/>
      <w:r>
        <w:rPr>
          <w:color w:val="000000"/>
        </w:rPr>
        <w:t xml:space="preserve"> împreună cu alte clase din nivelurile superioare de </w:t>
      </w:r>
      <w:proofErr w:type="spellStart"/>
      <w:r>
        <w:rPr>
          <w:color w:val="000000"/>
        </w:rPr>
        <w:t>învăţământ</w:t>
      </w:r>
      <w:proofErr w:type="spellEnd"/>
      <w:r>
        <w:rPr>
          <w:color w:val="000000"/>
        </w:rPr>
        <w:t xml:space="preserve">, ora de curs este de 50 de minute, iar în ultimele 5 minute se organizează </w:t>
      </w:r>
      <w:proofErr w:type="spellStart"/>
      <w:r>
        <w:rPr>
          <w:color w:val="000000"/>
        </w:rPr>
        <w:t>activităţi</w:t>
      </w:r>
      <w:proofErr w:type="spellEnd"/>
      <w:r>
        <w:rPr>
          <w:color w:val="000000"/>
        </w:rPr>
        <w:t xml:space="preserve"> de tip recreativ;</w:t>
      </w:r>
    </w:p>
    <w:p w14:paraId="069E2794" w14:textId="77777777" w:rsidR="00312434" w:rsidRDefault="00000000">
      <w:pPr>
        <w:spacing w:after="0"/>
      </w:pPr>
      <w:r>
        <w:rPr>
          <w:color w:val="000000"/>
        </w:rPr>
        <w:t xml:space="preserve">d)pentru clasele din </w:t>
      </w:r>
      <w:proofErr w:type="spellStart"/>
      <w:r>
        <w:rPr>
          <w:color w:val="000000"/>
        </w:rPr>
        <w:t>învăţământul</w:t>
      </w:r>
      <w:proofErr w:type="spellEnd"/>
      <w:r>
        <w:rPr>
          <w:color w:val="000000"/>
        </w:rPr>
        <w:t xml:space="preserve"> gimnazial, liceal </w:t>
      </w:r>
      <w:proofErr w:type="spellStart"/>
      <w:r>
        <w:rPr>
          <w:color w:val="000000"/>
        </w:rPr>
        <w:t>şi</w:t>
      </w:r>
      <w:proofErr w:type="spellEnd"/>
      <w:r>
        <w:rPr>
          <w:color w:val="000000"/>
        </w:rPr>
        <w:t xml:space="preserve"> postliceal, ora de curs este de 50 de minute, cu o pauză de 10 minute după fiecare oră. După a treia oră de curs se poate stabili o pauză de 15-20 de minute;</w:t>
      </w:r>
    </w:p>
    <w:p w14:paraId="7C611A79" w14:textId="77777777" w:rsidR="00312434" w:rsidRDefault="00000000">
      <w:pPr>
        <w:spacing w:after="0"/>
      </w:pPr>
      <w:r>
        <w:rPr>
          <w:color w:val="000000"/>
        </w:rPr>
        <w:t xml:space="preserve">e)în </w:t>
      </w:r>
      <w:proofErr w:type="spellStart"/>
      <w:r>
        <w:rPr>
          <w:color w:val="000000"/>
        </w:rPr>
        <w:t>învăţământul</w:t>
      </w:r>
      <w:proofErr w:type="spellEnd"/>
      <w:r>
        <w:rPr>
          <w:color w:val="000000"/>
        </w:rPr>
        <w:t xml:space="preserve"> special, durata orei de curs </w:t>
      </w:r>
      <w:proofErr w:type="spellStart"/>
      <w:r>
        <w:rPr>
          <w:color w:val="000000"/>
        </w:rPr>
        <w:t>şi</w:t>
      </w:r>
      <w:proofErr w:type="spellEnd"/>
      <w:r>
        <w:rPr>
          <w:color w:val="000000"/>
        </w:rPr>
        <w:t xml:space="preserve"> a </w:t>
      </w:r>
      <w:proofErr w:type="spellStart"/>
      <w:r>
        <w:rPr>
          <w:color w:val="000000"/>
        </w:rPr>
        <w:t>activităţilor</w:t>
      </w:r>
      <w:proofErr w:type="spellEnd"/>
      <w:r>
        <w:rPr>
          <w:color w:val="000000"/>
        </w:rPr>
        <w:t xml:space="preserve"> de terapii specifice este de 45 de minute, cu o pauză de 15 minute după fiecare oră </w:t>
      </w:r>
      <w:proofErr w:type="spellStart"/>
      <w:r>
        <w:rPr>
          <w:color w:val="000000"/>
        </w:rPr>
        <w:t>şi</w:t>
      </w:r>
      <w:proofErr w:type="spellEnd"/>
      <w:r>
        <w:rPr>
          <w:color w:val="000000"/>
        </w:rPr>
        <w:t xml:space="preserve"> o pauză de 30 de minute după cea de-a doua oră de curs;</w:t>
      </w:r>
    </w:p>
    <w:p w14:paraId="34419FA0" w14:textId="77777777" w:rsidR="00312434" w:rsidRDefault="00000000">
      <w:pPr>
        <w:spacing w:after="0"/>
      </w:pPr>
      <w:r>
        <w:rPr>
          <w:color w:val="000000"/>
        </w:rPr>
        <w:t xml:space="preserve">f)în </w:t>
      </w:r>
      <w:proofErr w:type="spellStart"/>
      <w:r>
        <w:rPr>
          <w:color w:val="000000"/>
        </w:rPr>
        <w:t>situaţii</w:t>
      </w:r>
      <w:proofErr w:type="spellEnd"/>
      <w:r>
        <w:rPr>
          <w:color w:val="000000"/>
        </w:rPr>
        <w:t xml:space="preserve"> speciale, cum ar fi epidemii, intemperii, </w:t>
      </w:r>
      <w:proofErr w:type="spellStart"/>
      <w:r>
        <w:rPr>
          <w:color w:val="000000"/>
        </w:rPr>
        <w:t>calamităţi</w:t>
      </w:r>
      <w:proofErr w:type="spellEnd"/>
      <w:r>
        <w:rPr>
          <w:color w:val="000000"/>
        </w:rPr>
        <w:t xml:space="preserve">, alte </w:t>
      </w:r>
      <w:proofErr w:type="spellStart"/>
      <w:r>
        <w:rPr>
          <w:color w:val="000000"/>
        </w:rPr>
        <w:t>situaţii</w:t>
      </w:r>
      <w:proofErr w:type="spellEnd"/>
      <w:r>
        <w:rPr>
          <w:color w:val="000000"/>
        </w:rPr>
        <w:t xml:space="preserve"> </w:t>
      </w:r>
      <w:proofErr w:type="spellStart"/>
      <w:r>
        <w:rPr>
          <w:color w:val="000000"/>
        </w:rPr>
        <w:t>excepţionale</w:t>
      </w:r>
      <w:proofErr w:type="spellEnd"/>
      <w:r>
        <w:rPr>
          <w:color w:val="000000"/>
        </w:rPr>
        <w:t xml:space="preserve">, pe o perioadă determinată, durata orelor de curs </w:t>
      </w:r>
      <w:proofErr w:type="spellStart"/>
      <w:r>
        <w:rPr>
          <w:color w:val="000000"/>
        </w:rPr>
        <w:t>şi</w:t>
      </w:r>
      <w:proofErr w:type="spellEnd"/>
      <w:r>
        <w:rPr>
          <w:color w:val="000000"/>
        </w:rPr>
        <w:t xml:space="preserve"> a pauzelor poate fi modificată, la propunerea </w:t>
      </w:r>
      <w:r>
        <w:rPr>
          <w:color w:val="000000"/>
        </w:rPr>
        <w:lastRenderedPageBreak/>
        <w:t xml:space="preserve">motivată a directorului, în baza hotărârii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cu aprobarea DJIP/DMBIP.</w:t>
      </w:r>
    </w:p>
    <w:p w14:paraId="549586C7" w14:textId="77777777" w:rsidR="00312434" w:rsidRDefault="00000000">
      <w:pPr>
        <w:spacing w:before="26" w:after="0"/>
      </w:pPr>
      <w:r>
        <w:rPr>
          <w:color w:val="000000"/>
        </w:rPr>
        <w:t xml:space="preserve">(18)În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pot </w:t>
      </w:r>
      <w:proofErr w:type="spellStart"/>
      <w:r>
        <w:rPr>
          <w:color w:val="000000"/>
        </w:rPr>
        <w:t>înfiinţa</w:t>
      </w:r>
      <w:proofErr w:type="spellEnd"/>
      <w:r>
        <w:rPr>
          <w:color w:val="000000"/>
        </w:rPr>
        <w:t xml:space="preserve"> </w:t>
      </w:r>
      <w:proofErr w:type="spellStart"/>
      <w:r>
        <w:rPr>
          <w:color w:val="000000"/>
        </w:rPr>
        <w:t>şi</w:t>
      </w:r>
      <w:proofErr w:type="spellEnd"/>
      <w:r>
        <w:rPr>
          <w:color w:val="000000"/>
        </w:rPr>
        <w:t xml:space="preserve"> pot </w:t>
      </w:r>
      <w:proofErr w:type="spellStart"/>
      <w:r>
        <w:rPr>
          <w:color w:val="000000"/>
        </w:rPr>
        <w:t>funcţiona</w:t>
      </w:r>
      <w:proofErr w:type="spellEnd"/>
      <w:r>
        <w:rPr>
          <w:color w:val="000000"/>
        </w:rPr>
        <w:t xml:space="preserve"> </w:t>
      </w:r>
      <w:proofErr w:type="spellStart"/>
      <w:r>
        <w:rPr>
          <w:color w:val="000000"/>
        </w:rPr>
        <w:t>şi</w:t>
      </w:r>
      <w:proofErr w:type="spellEnd"/>
      <w:r>
        <w:rPr>
          <w:color w:val="000000"/>
        </w:rPr>
        <w:t xml:space="preserve"> grupe sau clase în alternative </w:t>
      </w:r>
      <w:proofErr w:type="spellStart"/>
      <w:r>
        <w:rPr>
          <w:color w:val="000000"/>
        </w:rPr>
        <w:t>educaţionale</w:t>
      </w:r>
      <w:proofErr w:type="spellEnd"/>
      <w:r>
        <w:rPr>
          <w:color w:val="000000"/>
        </w:rPr>
        <w:t>, integrate.</w:t>
      </w:r>
    </w:p>
    <w:p w14:paraId="07606F57" w14:textId="77777777" w:rsidR="00312434" w:rsidRDefault="00000000">
      <w:pPr>
        <w:spacing w:before="26" w:after="0"/>
      </w:pPr>
      <w:r>
        <w:rPr>
          <w:color w:val="000000"/>
        </w:rPr>
        <w:t>(19)</w:t>
      </w:r>
      <w:r>
        <w:rPr>
          <w:b/>
          <w:color w:val="000000"/>
        </w:rPr>
        <w:t xml:space="preserve">În fiecare unitate de </w:t>
      </w:r>
      <w:proofErr w:type="spellStart"/>
      <w:r>
        <w:rPr>
          <w:b/>
          <w:color w:val="000000"/>
        </w:rPr>
        <w:t>învăţământ</w:t>
      </w:r>
      <w:proofErr w:type="spellEnd"/>
      <w:r>
        <w:rPr>
          <w:b/>
          <w:color w:val="000000"/>
        </w:rPr>
        <w:t xml:space="preserve"> se asigură </w:t>
      </w:r>
      <w:proofErr w:type="spellStart"/>
      <w:r>
        <w:rPr>
          <w:b/>
          <w:color w:val="000000"/>
        </w:rPr>
        <w:t>funcţionarea</w:t>
      </w:r>
      <w:proofErr w:type="spellEnd"/>
      <w:r>
        <w:rPr>
          <w:b/>
          <w:color w:val="000000"/>
        </w:rPr>
        <w:t xml:space="preserve"> </w:t>
      </w:r>
      <w:proofErr w:type="spellStart"/>
      <w:r>
        <w:rPr>
          <w:b/>
          <w:color w:val="000000"/>
        </w:rPr>
        <w:t>şi</w:t>
      </w:r>
      <w:proofErr w:type="spellEnd"/>
      <w:r>
        <w:rPr>
          <w:b/>
          <w:color w:val="000000"/>
        </w:rPr>
        <w:t xml:space="preserve"> dotarea corespunzătoare, după caz, a următoarelor:</w:t>
      </w:r>
    </w:p>
    <w:p w14:paraId="199C176D" w14:textId="77777777" w:rsidR="00312434" w:rsidRDefault="00000000">
      <w:pPr>
        <w:spacing w:after="0"/>
      </w:pPr>
      <w:r>
        <w:rPr>
          <w:color w:val="000000"/>
        </w:rPr>
        <w:t xml:space="preserve">a)un cabinet medical </w:t>
      </w:r>
      <w:proofErr w:type="spellStart"/>
      <w:r>
        <w:rPr>
          <w:color w:val="000000"/>
        </w:rPr>
        <w:t>şi</w:t>
      </w:r>
      <w:proofErr w:type="spellEnd"/>
      <w:r>
        <w:rPr>
          <w:color w:val="000000"/>
        </w:rPr>
        <w:t xml:space="preserve"> un cabinet stomatologic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personalitate juridică din sistemul de </w:t>
      </w:r>
      <w:proofErr w:type="spellStart"/>
      <w:r>
        <w:rPr>
          <w:color w:val="000000"/>
        </w:rPr>
        <w:t>învăţământ</w:t>
      </w:r>
      <w:proofErr w:type="spellEnd"/>
      <w:r>
        <w:rPr>
          <w:color w:val="000000"/>
        </w:rPr>
        <w:t xml:space="preserve"> preuniversitar;</w:t>
      </w:r>
    </w:p>
    <w:p w14:paraId="143B7AA1" w14:textId="77777777" w:rsidR="00312434" w:rsidRDefault="00000000">
      <w:pPr>
        <w:spacing w:after="0"/>
      </w:pPr>
      <w:r>
        <w:rPr>
          <w:color w:val="000000"/>
        </w:rPr>
        <w:t xml:space="preserve">b)o cameră-resursă pentru suport </w:t>
      </w:r>
      <w:proofErr w:type="spellStart"/>
      <w:r>
        <w:rPr>
          <w:color w:val="000000"/>
        </w:rPr>
        <w:t>educaţional</w:t>
      </w:r>
      <w:proofErr w:type="spellEnd"/>
      <w:r>
        <w:rPr>
          <w:color w:val="000000"/>
        </w:rPr>
        <w:t xml:space="preserve"> </w:t>
      </w:r>
      <w:proofErr w:type="spellStart"/>
      <w:r>
        <w:rPr>
          <w:color w:val="000000"/>
        </w:rPr>
        <w:t>şi</w:t>
      </w:r>
      <w:proofErr w:type="spellEnd"/>
      <w:r>
        <w:rPr>
          <w:color w:val="000000"/>
        </w:rPr>
        <w:t xml:space="preserve"> psihopedagogic, o bibliotecă, un teren de sport dotat cu vestiare, grupuri sanitare </w:t>
      </w:r>
      <w:proofErr w:type="spellStart"/>
      <w:r>
        <w:rPr>
          <w:color w:val="000000"/>
        </w:rPr>
        <w:t>şi</w:t>
      </w:r>
      <w:proofErr w:type="spellEnd"/>
      <w:r>
        <w:rPr>
          <w:color w:val="000000"/>
        </w:rPr>
        <w:t xml:space="preserve"> un laborator de informatică, de </w:t>
      </w:r>
      <w:proofErr w:type="spellStart"/>
      <w:r>
        <w:rPr>
          <w:color w:val="000000"/>
        </w:rPr>
        <w:t>ştiinţe</w:t>
      </w:r>
      <w:proofErr w:type="spellEnd"/>
      <w:r>
        <w:rPr>
          <w:color w:val="000000"/>
        </w:rPr>
        <w:t xml:space="preserve">, tehnologie, inginerie, artă </w:t>
      </w:r>
      <w:proofErr w:type="spellStart"/>
      <w:r>
        <w:rPr>
          <w:color w:val="000000"/>
        </w:rPr>
        <w:t>şi</w:t>
      </w:r>
      <w:proofErr w:type="spellEnd"/>
      <w:r>
        <w:rPr>
          <w:color w:val="000000"/>
        </w:rPr>
        <w:t xml:space="preserve"> matematică, denumit în continuare </w:t>
      </w:r>
      <w:r>
        <w:rPr>
          <w:i/>
          <w:color w:val="000000"/>
        </w:rPr>
        <w:t>ŞTIAM</w:t>
      </w:r>
      <w:r>
        <w:rPr>
          <w:color w:val="000000"/>
        </w:rPr>
        <w:t>;</w:t>
      </w:r>
    </w:p>
    <w:p w14:paraId="48DC37A6" w14:textId="77777777" w:rsidR="00312434" w:rsidRDefault="00000000">
      <w:pPr>
        <w:spacing w:after="0"/>
      </w:pPr>
      <w:r>
        <w:rPr>
          <w:color w:val="000000"/>
        </w:rPr>
        <w:t xml:space="preserve">c)cabinete de logopedie, cabinete pentru terapii specifice, cabinete de consiliere </w:t>
      </w:r>
      <w:proofErr w:type="spellStart"/>
      <w:r>
        <w:rPr>
          <w:color w:val="000000"/>
        </w:rPr>
        <w:t>şcolară</w:t>
      </w:r>
      <w:proofErr w:type="spellEnd"/>
      <w:r>
        <w:rPr>
          <w:color w:val="000000"/>
        </w:rPr>
        <w:t xml:space="preserve"> sau camere-resursă pentru </w:t>
      </w:r>
      <w:proofErr w:type="spellStart"/>
      <w:r>
        <w:rPr>
          <w:color w:val="000000"/>
        </w:rPr>
        <w:t>educaţie</w:t>
      </w:r>
      <w:proofErr w:type="spellEnd"/>
      <w:r>
        <w:rPr>
          <w:color w:val="000000"/>
        </w:rPr>
        <w:t xml:space="preserve"> specială, pentru care se asigură, după caz, </w:t>
      </w:r>
      <w:proofErr w:type="spellStart"/>
      <w:r>
        <w:rPr>
          <w:color w:val="000000"/>
        </w:rPr>
        <w:t>spaţii</w:t>
      </w:r>
      <w:proofErr w:type="spellEnd"/>
      <w:r>
        <w:rPr>
          <w:color w:val="000000"/>
        </w:rPr>
        <w:t xml:space="preserve"> corespunzătoare;</w:t>
      </w:r>
    </w:p>
    <w:p w14:paraId="434FA7E2" w14:textId="77777777" w:rsidR="00312434" w:rsidRDefault="00000000">
      <w:pPr>
        <w:spacing w:after="0"/>
      </w:pPr>
      <w:r>
        <w:rPr>
          <w:color w:val="000000"/>
        </w:rPr>
        <w:t xml:space="preserve">d)accesul la internet </w:t>
      </w:r>
      <w:proofErr w:type="spellStart"/>
      <w:r>
        <w:rPr>
          <w:color w:val="000000"/>
        </w:rPr>
        <w:t>şi</w:t>
      </w:r>
      <w:proofErr w:type="spellEnd"/>
      <w:r>
        <w:rPr>
          <w:color w:val="000000"/>
        </w:rPr>
        <w:t xml:space="preserve"> </w:t>
      </w:r>
      <w:proofErr w:type="spellStart"/>
      <w:r>
        <w:rPr>
          <w:color w:val="000000"/>
        </w:rPr>
        <w:t>reţea</w:t>
      </w:r>
      <w:proofErr w:type="spellEnd"/>
      <w:r>
        <w:rPr>
          <w:color w:val="000000"/>
        </w:rPr>
        <w:t xml:space="preserve"> WI-FI securizată.</w:t>
      </w:r>
    </w:p>
    <w:p w14:paraId="61E85501" w14:textId="77777777" w:rsidR="00312434" w:rsidRDefault="00000000">
      <w:pPr>
        <w:spacing w:before="26" w:after="0"/>
      </w:pPr>
      <w:r>
        <w:rPr>
          <w:color w:val="000000"/>
        </w:rPr>
        <w:t xml:space="preserve">(20)În cadrul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se pot </w:t>
      </w:r>
      <w:proofErr w:type="spellStart"/>
      <w:r>
        <w:rPr>
          <w:color w:val="000000"/>
        </w:rPr>
        <w:t>înfiinţa</w:t>
      </w:r>
      <w:proofErr w:type="spellEnd"/>
      <w:r>
        <w:rPr>
          <w:color w:val="000000"/>
        </w:rPr>
        <w:t xml:space="preserve"> </w:t>
      </w:r>
      <w:proofErr w:type="spellStart"/>
      <w:r>
        <w:rPr>
          <w:color w:val="000000"/>
        </w:rPr>
        <w:t>şi</w:t>
      </w:r>
      <w:proofErr w:type="spellEnd"/>
      <w:r>
        <w:rPr>
          <w:color w:val="000000"/>
        </w:rPr>
        <w:t xml:space="preserve"> pot </w:t>
      </w:r>
      <w:proofErr w:type="spellStart"/>
      <w:r>
        <w:rPr>
          <w:color w:val="000000"/>
        </w:rPr>
        <w:t>funcţiona</w:t>
      </w:r>
      <w:proofErr w:type="spellEnd"/>
      <w:r>
        <w:rPr>
          <w:color w:val="000000"/>
        </w:rPr>
        <w:t xml:space="preserve"> clase constituite pe bază de contracte de parteneriat între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stat </w:t>
      </w:r>
      <w:proofErr w:type="spellStart"/>
      <w:r>
        <w:rPr>
          <w:color w:val="000000"/>
        </w:rPr>
        <w:t>şi</w:t>
      </w:r>
      <w:proofErr w:type="spellEnd"/>
      <w:r>
        <w:rPr>
          <w:color w:val="000000"/>
        </w:rPr>
        <w:t xml:space="preserve"> particulare acreditate, între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operatori economici, precum </w:t>
      </w:r>
      <w:proofErr w:type="spellStart"/>
      <w:r>
        <w:rPr>
          <w:color w:val="000000"/>
        </w:rPr>
        <w:t>şi</w:t>
      </w:r>
      <w:proofErr w:type="spellEnd"/>
      <w:r>
        <w:rPr>
          <w:color w:val="000000"/>
        </w:rPr>
        <w:t xml:space="preserve"> între </w:t>
      </w:r>
      <w:proofErr w:type="spellStart"/>
      <w:r>
        <w:rPr>
          <w:color w:val="000000"/>
        </w:rPr>
        <w:t>instituţii</w:t>
      </w:r>
      <w:proofErr w:type="spellEnd"/>
      <w:r>
        <w:rPr>
          <w:color w:val="000000"/>
        </w:rPr>
        <w:t xml:space="preserve"> din </w:t>
      </w:r>
      <w:proofErr w:type="spellStart"/>
      <w:r>
        <w:rPr>
          <w:color w:val="000000"/>
        </w:rPr>
        <w:t>ţară</w:t>
      </w:r>
      <w:proofErr w:type="spellEnd"/>
      <w:r>
        <w:rPr>
          <w:color w:val="000000"/>
        </w:rPr>
        <w:t xml:space="preserve"> </w:t>
      </w:r>
      <w:proofErr w:type="spellStart"/>
      <w:r>
        <w:rPr>
          <w:color w:val="000000"/>
        </w:rPr>
        <w:t>şi</w:t>
      </w:r>
      <w:proofErr w:type="spellEnd"/>
      <w:r>
        <w:rPr>
          <w:color w:val="000000"/>
        </w:rPr>
        <w:t xml:space="preserve"> străinătate, pe baza unor acorduri interguvernamentale sau </w:t>
      </w:r>
      <w:proofErr w:type="spellStart"/>
      <w:r>
        <w:rPr>
          <w:color w:val="000000"/>
        </w:rPr>
        <w:t>interinstituţionale</w:t>
      </w:r>
      <w:proofErr w:type="spellEnd"/>
      <w:r>
        <w:rPr>
          <w:color w:val="000000"/>
        </w:rPr>
        <w:t xml:space="preserve">, în baza metodologiei aprobate prin ordin al ministrului </w:t>
      </w:r>
      <w:proofErr w:type="spellStart"/>
      <w:r>
        <w:rPr>
          <w:color w:val="000000"/>
        </w:rPr>
        <w:t>educaţiei</w:t>
      </w:r>
      <w:proofErr w:type="spellEnd"/>
      <w:r>
        <w:rPr>
          <w:color w:val="000000"/>
        </w:rPr>
        <w:t>.</w:t>
      </w:r>
    </w:p>
    <w:p w14:paraId="2911E147" w14:textId="77777777" w:rsidR="00312434" w:rsidRDefault="00000000">
      <w:pPr>
        <w:spacing w:before="26" w:after="0"/>
      </w:pPr>
      <w:r>
        <w:rPr>
          <w:color w:val="000000"/>
        </w:rPr>
        <w:t>(21)</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w:t>
      </w:r>
      <w:proofErr w:type="spellStart"/>
      <w:r>
        <w:rPr>
          <w:color w:val="000000"/>
        </w:rPr>
        <w:t>reţeaua</w:t>
      </w:r>
      <w:proofErr w:type="spellEnd"/>
      <w:r>
        <w:rPr>
          <w:color w:val="000000"/>
        </w:rPr>
        <w:t xml:space="preserve"> </w:t>
      </w:r>
      <w:proofErr w:type="spellStart"/>
      <w:r>
        <w:rPr>
          <w:color w:val="000000"/>
        </w:rPr>
        <w:t>şcolară</w:t>
      </w:r>
      <w:proofErr w:type="spellEnd"/>
      <w:r>
        <w:rPr>
          <w:color w:val="000000"/>
        </w:rPr>
        <w:t xml:space="preserve">, indiferent de tip, nivel, formă, filieră </w:t>
      </w:r>
      <w:proofErr w:type="spellStart"/>
      <w:r>
        <w:rPr>
          <w:color w:val="000000"/>
        </w:rPr>
        <w:t>şi</w:t>
      </w:r>
      <w:proofErr w:type="spellEnd"/>
      <w:r>
        <w:rPr>
          <w:color w:val="000000"/>
        </w:rPr>
        <w:t xml:space="preserve"> profil, sunt supuse acreditării </w:t>
      </w:r>
      <w:proofErr w:type="spellStart"/>
      <w:r>
        <w:rPr>
          <w:color w:val="000000"/>
        </w:rPr>
        <w:t>şi</w:t>
      </w:r>
      <w:proofErr w:type="spellEnd"/>
      <w:r>
        <w:rPr>
          <w:color w:val="000000"/>
        </w:rPr>
        <w:t xml:space="preserve"> evaluării periodice.</w:t>
      </w:r>
    </w:p>
    <w:p w14:paraId="2DFC396F" w14:textId="77777777" w:rsidR="00312434" w:rsidRDefault="00000000">
      <w:pPr>
        <w:spacing w:before="26" w:after="0"/>
      </w:pPr>
      <w:r>
        <w:rPr>
          <w:color w:val="000000"/>
        </w:rPr>
        <w:t xml:space="preserve">(22)Pentru a asigura calitatea în </w:t>
      </w:r>
      <w:proofErr w:type="spellStart"/>
      <w:r>
        <w:rPr>
          <w:color w:val="000000"/>
        </w:rPr>
        <w:t>învăţământul</w:t>
      </w:r>
      <w:proofErr w:type="spellEnd"/>
      <w:r>
        <w:rPr>
          <w:color w:val="000000"/>
        </w:rPr>
        <w:t xml:space="preserve"> preuniversitar, la propunerea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la </w:t>
      </w:r>
      <w:proofErr w:type="spellStart"/>
      <w:r>
        <w:rPr>
          <w:color w:val="000000"/>
        </w:rPr>
        <w:t>iniţiativa</w:t>
      </w:r>
      <w:proofErr w:type="spellEnd"/>
      <w:r>
        <w:rPr>
          <w:color w:val="000000"/>
        </w:rPr>
        <w:t xml:space="preserve"> DJIP/DMBIP sau din proprie </w:t>
      </w:r>
      <w:proofErr w:type="spellStart"/>
      <w:r>
        <w:rPr>
          <w:color w:val="000000"/>
        </w:rPr>
        <w:t>iniţiativă</w:t>
      </w:r>
      <w:proofErr w:type="spellEnd"/>
      <w:r>
        <w:rPr>
          <w:color w:val="000000"/>
        </w:rPr>
        <w:t xml:space="preserve">, ARACIIP poate solicita Ministerului </w:t>
      </w:r>
      <w:proofErr w:type="spellStart"/>
      <w:r>
        <w:rPr>
          <w:color w:val="000000"/>
        </w:rPr>
        <w:t>Educaţiei</w:t>
      </w:r>
      <w:proofErr w:type="spellEnd"/>
      <w:r>
        <w:rPr>
          <w:color w:val="000000"/>
        </w:rPr>
        <w:t xml:space="preserve"> retragerea acreditării/autorizării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care nu respectă standardele de calitate. În această </w:t>
      </w:r>
      <w:proofErr w:type="spellStart"/>
      <w:r>
        <w:rPr>
          <w:color w:val="000000"/>
        </w:rPr>
        <w:t>situaţie</w:t>
      </w:r>
      <w:proofErr w:type="spellEnd"/>
      <w:r>
        <w:rPr>
          <w:color w:val="000000"/>
        </w:rPr>
        <w:t xml:space="preserve">, Ministerul </w:t>
      </w:r>
      <w:proofErr w:type="spellStart"/>
      <w:r>
        <w:rPr>
          <w:color w:val="000000"/>
        </w:rPr>
        <w:t>Educaţiei</w:t>
      </w:r>
      <w:proofErr w:type="spellEnd"/>
      <w:r>
        <w:rPr>
          <w:color w:val="000000"/>
        </w:rPr>
        <w:t xml:space="preserve"> solicită ARACIIP </w:t>
      </w:r>
      <w:proofErr w:type="spellStart"/>
      <w:r>
        <w:rPr>
          <w:color w:val="000000"/>
        </w:rPr>
        <w:t>desfăşurarea</w:t>
      </w:r>
      <w:proofErr w:type="spellEnd"/>
      <w:r>
        <w:rPr>
          <w:color w:val="000000"/>
        </w:rPr>
        <w:t xml:space="preserve"> unei evaluări privind îndeplinirea </w:t>
      </w:r>
      <w:proofErr w:type="spellStart"/>
      <w:r>
        <w:rPr>
          <w:color w:val="000000"/>
        </w:rPr>
        <w:t>condiţiilor</w:t>
      </w:r>
      <w:proofErr w:type="spellEnd"/>
      <w:r>
        <w:rPr>
          <w:color w:val="000000"/>
        </w:rPr>
        <w:t xml:space="preserve"> de asigurare a </w:t>
      </w:r>
      <w:proofErr w:type="spellStart"/>
      <w:r>
        <w:rPr>
          <w:color w:val="000000"/>
        </w:rPr>
        <w:t>calităţii</w:t>
      </w:r>
      <w:proofErr w:type="spellEnd"/>
      <w:r>
        <w:rPr>
          <w:color w:val="000000"/>
        </w:rPr>
        <w:t xml:space="preserve"> de către unitatea de </w:t>
      </w:r>
      <w:proofErr w:type="spellStart"/>
      <w:r>
        <w:rPr>
          <w:color w:val="000000"/>
        </w:rPr>
        <w:t>învăţământ</w:t>
      </w:r>
      <w:proofErr w:type="spellEnd"/>
      <w:r>
        <w:rPr>
          <w:color w:val="000000"/>
        </w:rPr>
        <w:t xml:space="preserve"> preuniversitar.</w:t>
      </w:r>
    </w:p>
    <w:p w14:paraId="40342C98" w14:textId="77777777" w:rsidR="00312434" w:rsidRDefault="00000000">
      <w:pPr>
        <w:spacing w:before="26" w:after="0"/>
      </w:pPr>
      <w:r>
        <w:rPr>
          <w:color w:val="000000"/>
        </w:rPr>
        <w:t xml:space="preserve">(23)În </w:t>
      </w:r>
      <w:proofErr w:type="spellStart"/>
      <w:r>
        <w:rPr>
          <w:color w:val="000000"/>
        </w:rPr>
        <w:t>situaţia</w:t>
      </w:r>
      <w:proofErr w:type="spellEnd"/>
      <w:r>
        <w:rPr>
          <w:color w:val="000000"/>
        </w:rPr>
        <w:t xml:space="preserve"> retragerii acreditării/</w:t>
      </w:r>
      <w:proofErr w:type="spellStart"/>
      <w:r>
        <w:rPr>
          <w:color w:val="000000"/>
        </w:rPr>
        <w:t>autorizaţiei</w:t>
      </w:r>
      <w:proofErr w:type="spellEnd"/>
      <w:r>
        <w:rPr>
          <w:color w:val="000000"/>
        </w:rPr>
        <w:t xml:space="preserve"> de </w:t>
      </w:r>
      <w:proofErr w:type="spellStart"/>
      <w:r>
        <w:rPr>
          <w:color w:val="000000"/>
        </w:rPr>
        <w:t>funcţionare</w:t>
      </w:r>
      <w:proofErr w:type="spellEnd"/>
      <w:r>
        <w:rPr>
          <w:color w:val="000000"/>
        </w:rPr>
        <w:t xml:space="preserve"> provizorie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şi</w:t>
      </w:r>
      <w:proofErr w:type="spellEnd"/>
      <w:r>
        <w:rPr>
          <w:color w:val="000000"/>
        </w:rPr>
        <w:t xml:space="preserve"> DJIP/DMBIP au </w:t>
      </w:r>
      <w:proofErr w:type="spellStart"/>
      <w:r>
        <w:rPr>
          <w:color w:val="000000"/>
        </w:rPr>
        <w:t>obligaţia</w:t>
      </w:r>
      <w:proofErr w:type="spellEnd"/>
      <w:r>
        <w:rPr>
          <w:color w:val="000000"/>
        </w:rPr>
        <w:t xml:space="preserve"> să asigure continuitatea </w:t>
      </w:r>
      <w:proofErr w:type="spellStart"/>
      <w:r>
        <w:rPr>
          <w:color w:val="000000"/>
        </w:rPr>
        <w:t>şcolarizării</w:t>
      </w:r>
      <w:proofErr w:type="spellEnd"/>
      <w:r>
        <w:rPr>
          <w:color w:val="000000"/>
        </w:rPr>
        <w:t xml:space="preserve"> </w:t>
      </w:r>
      <w:proofErr w:type="spellStart"/>
      <w:r>
        <w:rPr>
          <w:color w:val="000000"/>
        </w:rPr>
        <w:t>antepreşcolarilor</w:t>
      </w:r>
      <w:proofErr w:type="spellEnd"/>
      <w:r>
        <w:rPr>
          <w:color w:val="000000"/>
        </w:rPr>
        <w:t xml:space="preserve">, </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elevilor, prin repartizarea acestora altor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cu respectarea interesului superior al copiilor/elevilor.</w:t>
      </w:r>
    </w:p>
    <w:p w14:paraId="2C9F91D2" w14:textId="77777777" w:rsidR="00312434" w:rsidRDefault="00000000">
      <w:pPr>
        <w:spacing w:before="26" w:after="0"/>
      </w:pPr>
      <w:r>
        <w:rPr>
          <w:color w:val="000000"/>
        </w:rPr>
        <w:t xml:space="preserve">(24)În </w:t>
      </w:r>
      <w:proofErr w:type="spellStart"/>
      <w:r>
        <w:rPr>
          <w:color w:val="000000"/>
        </w:rPr>
        <w:t>situaţia</w:t>
      </w:r>
      <w:proofErr w:type="spellEnd"/>
      <w:r>
        <w:rPr>
          <w:color w:val="000000"/>
        </w:rPr>
        <w:t xml:space="preserve"> specializărilor unice la nivel </w:t>
      </w:r>
      <w:proofErr w:type="spellStart"/>
      <w:r>
        <w:rPr>
          <w:color w:val="000000"/>
        </w:rPr>
        <w:t>naţional</w:t>
      </w:r>
      <w:proofErr w:type="spellEnd"/>
      <w:r>
        <w:rPr>
          <w:color w:val="000000"/>
        </w:rPr>
        <w:t>, de la data retragerii acreditării/</w:t>
      </w:r>
      <w:proofErr w:type="spellStart"/>
      <w:r>
        <w:rPr>
          <w:color w:val="000000"/>
        </w:rPr>
        <w:t>autorizaţiei</w:t>
      </w:r>
      <w:proofErr w:type="spellEnd"/>
      <w:r>
        <w:rPr>
          <w:color w:val="000000"/>
        </w:rPr>
        <w:t xml:space="preserve"> de </w:t>
      </w:r>
      <w:proofErr w:type="spellStart"/>
      <w:r>
        <w:rPr>
          <w:color w:val="000000"/>
        </w:rPr>
        <w:t>funcţionare</w:t>
      </w:r>
      <w:proofErr w:type="spellEnd"/>
      <w:r>
        <w:rPr>
          <w:color w:val="000000"/>
        </w:rPr>
        <w:t xml:space="preserve">, unitatea de </w:t>
      </w:r>
      <w:proofErr w:type="spellStart"/>
      <w:r>
        <w:rPr>
          <w:color w:val="000000"/>
        </w:rPr>
        <w:t>învăţământ</w:t>
      </w:r>
      <w:proofErr w:type="spellEnd"/>
      <w:r>
        <w:rPr>
          <w:color w:val="000000"/>
        </w:rPr>
        <w:t xml:space="preserve"> </w:t>
      </w:r>
      <w:proofErr w:type="spellStart"/>
      <w:r>
        <w:rPr>
          <w:color w:val="000000"/>
        </w:rPr>
        <w:t>desfăşoară</w:t>
      </w:r>
      <w:proofErr w:type="spellEnd"/>
      <w:r>
        <w:rPr>
          <w:color w:val="000000"/>
        </w:rPr>
        <w:t xml:space="preserve"> procesul de </w:t>
      </w:r>
      <w:proofErr w:type="spellStart"/>
      <w:r>
        <w:rPr>
          <w:color w:val="000000"/>
        </w:rPr>
        <w:t>învăţământ</w:t>
      </w:r>
      <w:proofErr w:type="spellEnd"/>
      <w:r>
        <w:rPr>
          <w:color w:val="000000"/>
        </w:rPr>
        <w:t xml:space="preserve"> în lichidare, având </w:t>
      </w:r>
      <w:proofErr w:type="spellStart"/>
      <w:r>
        <w:rPr>
          <w:color w:val="000000"/>
        </w:rPr>
        <w:t>obligaţia</w:t>
      </w:r>
      <w:proofErr w:type="spellEnd"/>
      <w:r>
        <w:rPr>
          <w:color w:val="000000"/>
        </w:rPr>
        <w:t xml:space="preserve"> de a asigura </w:t>
      </w:r>
      <w:proofErr w:type="spellStart"/>
      <w:r>
        <w:rPr>
          <w:color w:val="000000"/>
        </w:rPr>
        <w:t>şcolarizarea</w:t>
      </w:r>
      <w:proofErr w:type="spellEnd"/>
      <w:r>
        <w:rPr>
          <w:color w:val="000000"/>
        </w:rPr>
        <w:t xml:space="preserve"> elevilor până la finalizarea absolvirii nivelului de </w:t>
      </w:r>
      <w:proofErr w:type="spellStart"/>
      <w:r>
        <w:rPr>
          <w:color w:val="000000"/>
        </w:rPr>
        <w:t>învăţământ</w:t>
      </w:r>
      <w:proofErr w:type="spellEnd"/>
      <w:r>
        <w:rPr>
          <w:color w:val="000000"/>
        </w:rPr>
        <w:t xml:space="preserve"> corespunzător, cu </w:t>
      </w:r>
      <w:proofErr w:type="spellStart"/>
      <w:r>
        <w:rPr>
          <w:color w:val="000000"/>
        </w:rPr>
        <w:t>susţinerea</w:t>
      </w:r>
      <w:proofErr w:type="spellEnd"/>
      <w:r>
        <w:rPr>
          <w:color w:val="000000"/>
        </w:rPr>
        <w:t xml:space="preserve"> examenelor de finalizare a studiilor la alte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acreditate, conform metodologiei aprobate prin ordin al ministrului </w:t>
      </w:r>
      <w:proofErr w:type="spellStart"/>
      <w:r>
        <w:rPr>
          <w:color w:val="000000"/>
        </w:rPr>
        <w:t>educaţiei</w:t>
      </w:r>
      <w:proofErr w:type="spellEnd"/>
      <w:r>
        <w:rPr>
          <w:color w:val="000000"/>
        </w:rPr>
        <w:t>.</w:t>
      </w:r>
    </w:p>
    <w:p w14:paraId="00A9ED86" w14:textId="77777777" w:rsidR="00312434" w:rsidRDefault="00000000">
      <w:pPr>
        <w:spacing w:before="26" w:after="0"/>
      </w:pPr>
      <w:r>
        <w:rPr>
          <w:color w:val="000000"/>
        </w:rPr>
        <w:t xml:space="preserve">(25)În </w:t>
      </w:r>
      <w:proofErr w:type="spellStart"/>
      <w:r>
        <w:rPr>
          <w:color w:val="000000"/>
        </w:rPr>
        <w:t>situaţia</w:t>
      </w:r>
      <w:proofErr w:type="spellEnd"/>
      <w:r>
        <w:rPr>
          <w:color w:val="000000"/>
        </w:rPr>
        <w:t xml:space="preserve"> în care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nu </w:t>
      </w:r>
      <w:proofErr w:type="spellStart"/>
      <w:r>
        <w:rPr>
          <w:color w:val="000000"/>
        </w:rPr>
        <w:t>îşi</w:t>
      </w:r>
      <w:proofErr w:type="spellEnd"/>
      <w:r>
        <w:rPr>
          <w:color w:val="000000"/>
        </w:rPr>
        <w:t xml:space="preserve"> îndeplinesc </w:t>
      </w:r>
      <w:proofErr w:type="spellStart"/>
      <w:r>
        <w:rPr>
          <w:color w:val="000000"/>
        </w:rPr>
        <w:t>atribuţiile</w:t>
      </w:r>
      <w:proofErr w:type="spellEnd"/>
      <w:r>
        <w:rPr>
          <w:color w:val="000000"/>
        </w:rPr>
        <w:t xml:space="preserve"> privind asigurarea </w:t>
      </w:r>
      <w:proofErr w:type="spellStart"/>
      <w:r>
        <w:rPr>
          <w:color w:val="000000"/>
        </w:rPr>
        <w:t>finanţării</w:t>
      </w:r>
      <w:proofErr w:type="spellEnd"/>
      <w:r>
        <w:rPr>
          <w:color w:val="000000"/>
        </w:rPr>
        <w:t xml:space="preserve">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este afectat în mod direct interesul superior al beneficiarului primar, unitatea de </w:t>
      </w:r>
      <w:proofErr w:type="spellStart"/>
      <w:r>
        <w:rPr>
          <w:color w:val="000000"/>
        </w:rPr>
        <w:t>învăţământ</w:t>
      </w:r>
      <w:proofErr w:type="spellEnd"/>
      <w:r>
        <w:rPr>
          <w:color w:val="000000"/>
        </w:rPr>
        <w:t xml:space="preserve"> preuniversitar poate </w:t>
      </w:r>
      <w:r>
        <w:rPr>
          <w:color w:val="000000"/>
        </w:rPr>
        <w:lastRenderedPageBreak/>
        <w:t xml:space="preserve">fi preluată, cu acordul tuturor </w:t>
      </w:r>
      <w:proofErr w:type="spellStart"/>
      <w:r>
        <w:rPr>
          <w:color w:val="000000"/>
        </w:rPr>
        <w:t>părţilor</w:t>
      </w:r>
      <w:proofErr w:type="spellEnd"/>
      <w:r>
        <w:rPr>
          <w:color w:val="000000"/>
        </w:rPr>
        <w:t xml:space="preserve"> implicate, pentru o perioadă de cel </w:t>
      </w:r>
      <w:proofErr w:type="spellStart"/>
      <w:r>
        <w:rPr>
          <w:color w:val="000000"/>
        </w:rPr>
        <w:t>puţin</w:t>
      </w:r>
      <w:proofErr w:type="spellEnd"/>
      <w:r>
        <w:rPr>
          <w:color w:val="000000"/>
        </w:rPr>
        <w:t xml:space="preserve"> 5 ani </w:t>
      </w:r>
      <w:proofErr w:type="spellStart"/>
      <w:r>
        <w:rPr>
          <w:color w:val="000000"/>
        </w:rPr>
        <w:t>şcolari</w:t>
      </w:r>
      <w:proofErr w:type="spellEnd"/>
      <w:r>
        <w:rPr>
          <w:color w:val="000000"/>
        </w:rPr>
        <w:t xml:space="preserve">, de consiliul </w:t>
      </w:r>
      <w:proofErr w:type="spellStart"/>
      <w:r>
        <w:rPr>
          <w:color w:val="000000"/>
        </w:rPr>
        <w:t>judeţean</w:t>
      </w:r>
      <w:proofErr w:type="spellEnd"/>
      <w:r>
        <w:rPr>
          <w:color w:val="000000"/>
        </w:rPr>
        <w:t xml:space="preserve"> în raza administrativ-teritorială în care se află sau, după caz, de Consiliul General al Municipiului </w:t>
      </w:r>
      <w:proofErr w:type="spellStart"/>
      <w:r>
        <w:rPr>
          <w:color w:val="000000"/>
        </w:rPr>
        <w:t>Bucureşti</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pe raza municipiului </w:t>
      </w:r>
      <w:proofErr w:type="spellStart"/>
      <w:r>
        <w:rPr>
          <w:color w:val="000000"/>
        </w:rPr>
        <w:t>Bucureşti</w:t>
      </w:r>
      <w:proofErr w:type="spellEnd"/>
      <w:r>
        <w:rPr>
          <w:color w:val="000000"/>
        </w:rPr>
        <w:t>.</w:t>
      </w:r>
    </w:p>
    <w:p w14:paraId="1209E50E" w14:textId="77777777" w:rsidR="00312434" w:rsidRDefault="00000000">
      <w:pPr>
        <w:spacing w:before="26" w:after="0"/>
      </w:pPr>
      <w:r>
        <w:rPr>
          <w:color w:val="000000"/>
        </w:rPr>
        <w:t xml:space="preserve">(26)Pe perioada preluării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prin </w:t>
      </w:r>
      <w:proofErr w:type="spellStart"/>
      <w:r>
        <w:rPr>
          <w:color w:val="000000"/>
        </w:rPr>
        <w:t>excepţie</w:t>
      </w:r>
      <w:proofErr w:type="spellEnd"/>
      <w:r>
        <w:rPr>
          <w:color w:val="000000"/>
        </w:rPr>
        <w:t xml:space="preserve"> de la prevederile art. 139, fondurile aferente </w:t>
      </w:r>
      <w:proofErr w:type="spellStart"/>
      <w:r>
        <w:rPr>
          <w:color w:val="000000"/>
        </w:rPr>
        <w:t>finanţării</w:t>
      </w:r>
      <w:proofErr w:type="spellEnd"/>
      <w:r>
        <w:rPr>
          <w:color w:val="000000"/>
        </w:rPr>
        <w:t xml:space="preserve"> destinate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preluate, care erau </w:t>
      </w:r>
      <w:proofErr w:type="spellStart"/>
      <w:r>
        <w:rPr>
          <w:color w:val="000000"/>
        </w:rPr>
        <w:t>susţinute</w:t>
      </w:r>
      <w:proofErr w:type="spellEnd"/>
      <w:r>
        <w:rPr>
          <w:color w:val="000000"/>
        </w:rPr>
        <w:t xml:space="preserve"> prin intermediul bugetelor consiliilor locale, sunt alocate consiliilor </w:t>
      </w:r>
      <w:proofErr w:type="spellStart"/>
      <w:r>
        <w:rPr>
          <w:color w:val="000000"/>
        </w:rPr>
        <w:t>judeţene</w:t>
      </w:r>
      <w:proofErr w:type="spellEnd"/>
      <w:r>
        <w:rPr>
          <w:color w:val="000000"/>
        </w:rPr>
        <w:t xml:space="preserve"> care preiau administrarea.</w:t>
      </w:r>
    </w:p>
    <w:p w14:paraId="20A5067B" w14:textId="77777777" w:rsidR="00312434" w:rsidRDefault="00000000">
      <w:pPr>
        <w:spacing w:before="26" w:after="0"/>
      </w:pPr>
      <w:r>
        <w:rPr>
          <w:color w:val="000000"/>
        </w:rPr>
        <w:t xml:space="preserve">(27)Constatarea </w:t>
      </w:r>
      <w:proofErr w:type="spellStart"/>
      <w:r>
        <w:rPr>
          <w:color w:val="000000"/>
        </w:rPr>
        <w:t>situaţiei</w:t>
      </w:r>
      <w:proofErr w:type="spellEnd"/>
      <w:r>
        <w:rPr>
          <w:color w:val="000000"/>
        </w:rPr>
        <w:t xml:space="preserve"> prevăzute la alin. (25) se face de ARACIIP, printr-un raport de </w:t>
      </w:r>
      <w:proofErr w:type="spellStart"/>
      <w:r>
        <w:rPr>
          <w:color w:val="000000"/>
        </w:rPr>
        <w:t>inspecţie</w:t>
      </w:r>
      <w:proofErr w:type="spellEnd"/>
      <w:r>
        <w:rPr>
          <w:color w:val="000000"/>
        </w:rPr>
        <w:t xml:space="preserve"> generală, realizat la solicitarea DJIP/DMBIP, înaintat spre aprobare Ministerului </w:t>
      </w:r>
      <w:proofErr w:type="spellStart"/>
      <w:r>
        <w:rPr>
          <w:color w:val="000000"/>
        </w:rPr>
        <w:t>Educaţiei</w:t>
      </w:r>
      <w:proofErr w:type="spellEnd"/>
      <w:r>
        <w:rPr>
          <w:color w:val="000000"/>
        </w:rPr>
        <w:t xml:space="preserve">. După aprobarea raportului, începând cu anul </w:t>
      </w:r>
      <w:proofErr w:type="spellStart"/>
      <w:r>
        <w:rPr>
          <w:color w:val="000000"/>
        </w:rPr>
        <w:t>şcolar</w:t>
      </w:r>
      <w:proofErr w:type="spellEnd"/>
      <w:r>
        <w:rPr>
          <w:color w:val="000000"/>
        </w:rPr>
        <w:t xml:space="preserve"> următor,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cuprind în </w:t>
      </w:r>
      <w:proofErr w:type="spellStart"/>
      <w:r>
        <w:rPr>
          <w:color w:val="000000"/>
        </w:rPr>
        <w:t>reţeaua</w:t>
      </w:r>
      <w:proofErr w:type="spellEnd"/>
      <w:r>
        <w:rPr>
          <w:color w:val="000000"/>
        </w:rPr>
        <w:t xml:space="preserve"> </w:t>
      </w:r>
      <w:proofErr w:type="spellStart"/>
      <w:r>
        <w:rPr>
          <w:color w:val="000000"/>
        </w:rPr>
        <w:t>şcolară</w:t>
      </w:r>
      <w:proofErr w:type="spellEnd"/>
      <w:r>
        <w:rPr>
          <w:color w:val="000000"/>
        </w:rPr>
        <w:t xml:space="preserve"> în baza hotărârii consiliului </w:t>
      </w:r>
      <w:proofErr w:type="spellStart"/>
      <w:r>
        <w:rPr>
          <w:color w:val="000000"/>
        </w:rPr>
        <w:t>judeţean</w:t>
      </w:r>
      <w:proofErr w:type="spellEnd"/>
      <w:r>
        <w:rPr>
          <w:color w:val="000000"/>
        </w:rPr>
        <w:t xml:space="preserve">/Consiliului General al Municipiului </w:t>
      </w:r>
      <w:proofErr w:type="spellStart"/>
      <w:r>
        <w:rPr>
          <w:color w:val="000000"/>
        </w:rPr>
        <w:t>Bucureşti</w:t>
      </w:r>
      <w:proofErr w:type="spellEnd"/>
      <w:r>
        <w:rPr>
          <w:color w:val="000000"/>
        </w:rPr>
        <w:t xml:space="preserve"> emise cu avizul conform al Ministerului </w:t>
      </w:r>
      <w:proofErr w:type="spellStart"/>
      <w:r>
        <w:rPr>
          <w:color w:val="000000"/>
        </w:rPr>
        <w:t>Educaţiei</w:t>
      </w:r>
      <w:proofErr w:type="spellEnd"/>
      <w:r>
        <w:rPr>
          <w:color w:val="000000"/>
        </w:rPr>
        <w:t xml:space="preserve">. ARACIIP transmite raportul aprobat de ministrul </w:t>
      </w:r>
      <w:proofErr w:type="spellStart"/>
      <w:r>
        <w:rPr>
          <w:color w:val="000000"/>
        </w:rPr>
        <w:t>educaţiei</w:t>
      </w:r>
      <w:proofErr w:type="spellEnd"/>
      <w:r>
        <w:rPr>
          <w:color w:val="000000"/>
        </w:rPr>
        <w:t xml:space="preserve"> organelor teritoriale de control ale </w:t>
      </w:r>
      <w:proofErr w:type="spellStart"/>
      <w:r>
        <w:rPr>
          <w:color w:val="000000"/>
        </w:rPr>
        <w:t>Curţii</w:t>
      </w:r>
      <w:proofErr w:type="spellEnd"/>
      <w:r>
        <w:rPr>
          <w:color w:val="000000"/>
        </w:rPr>
        <w:t xml:space="preserve"> de Conturi a României, care vor analiza modul de respectare a regulilor ce guvernează </w:t>
      </w:r>
      <w:proofErr w:type="spellStart"/>
      <w:r>
        <w:rPr>
          <w:color w:val="000000"/>
        </w:rPr>
        <w:t>execuţia</w:t>
      </w:r>
      <w:proofErr w:type="spellEnd"/>
      <w:r>
        <w:rPr>
          <w:color w:val="000000"/>
        </w:rPr>
        <w:t xml:space="preserve"> bugetară, conform prevederilor legale în vigoare.</w:t>
      </w:r>
    </w:p>
    <w:p w14:paraId="75F66B18" w14:textId="77777777" w:rsidR="00312434" w:rsidRDefault="00000000">
      <w:pPr>
        <w:spacing w:before="26" w:after="0"/>
      </w:pPr>
      <w:r>
        <w:rPr>
          <w:color w:val="000000"/>
        </w:rPr>
        <w:t xml:space="preserve">(28)În </w:t>
      </w:r>
      <w:proofErr w:type="spellStart"/>
      <w:r>
        <w:rPr>
          <w:color w:val="000000"/>
        </w:rPr>
        <w:t>situaţia</w:t>
      </w:r>
      <w:proofErr w:type="spellEnd"/>
      <w:r>
        <w:rPr>
          <w:color w:val="000000"/>
        </w:rPr>
        <w:t xml:space="preserve"> </w:t>
      </w:r>
      <w:proofErr w:type="spellStart"/>
      <w:r>
        <w:rPr>
          <w:color w:val="000000"/>
        </w:rPr>
        <w:t>menţionată</w:t>
      </w:r>
      <w:proofErr w:type="spellEnd"/>
      <w:r>
        <w:rPr>
          <w:color w:val="000000"/>
        </w:rPr>
        <w:t xml:space="preserve"> la alin. (25), ARACIIP va efectua vizite de evaluare, cel </w:t>
      </w:r>
      <w:proofErr w:type="spellStart"/>
      <w:r>
        <w:rPr>
          <w:color w:val="000000"/>
        </w:rPr>
        <w:t>puţin</w:t>
      </w:r>
      <w:proofErr w:type="spellEnd"/>
      <w:r>
        <w:rPr>
          <w:color w:val="000000"/>
        </w:rPr>
        <w:t xml:space="preserve"> anual, pe baza unei proceduri de monitorizare specială. Prin această procedură de monitorizare, ARACIIP dispune de mecanisme de monitorizare </w:t>
      </w:r>
      <w:proofErr w:type="spellStart"/>
      <w:r>
        <w:rPr>
          <w:color w:val="000000"/>
        </w:rPr>
        <w:t>şi</w:t>
      </w:r>
      <w:proofErr w:type="spellEnd"/>
      <w:r>
        <w:rPr>
          <w:color w:val="000000"/>
        </w:rPr>
        <w:t xml:space="preserve"> de îndrumare permanente. Înainte cu un an </w:t>
      </w:r>
      <w:proofErr w:type="spellStart"/>
      <w:r>
        <w:rPr>
          <w:color w:val="000000"/>
        </w:rPr>
        <w:t>şcolar</w:t>
      </w:r>
      <w:proofErr w:type="spellEnd"/>
      <w:r>
        <w:rPr>
          <w:color w:val="000000"/>
        </w:rPr>
        <w:t xml:space="preserve"> de finalizarea perioadei pentru care unitatea de </w:t>
      </w:r>
      <w:proofErr w:type="spellStart"/>
      <w:r>
        <w:rPr>
          <w:color w:val="000000"/>
        </w:rPr>
        <w:t>învăţământ</w:t>
      </w:r>
      <w:proofErr w:type="spellEnd"/>
      <w:r>
        <w:rPr>
          <w:color w:val="000000"/>
        </w:rPr>
        <w:t xml:space="preserve"> preuniversitar a fost preluată, ARACIIP împreună cu DJIP/DMBIP realizează o analiză privind capacitatea </w:t>
      </w:r>
      <w:proofErr w:type="spellStart"/>
      <w:r>
        <w:rPr>
          <w:color w:val="000000"/>
        </w:rPr>
        <w:t>autorităţii</w:t>
      </w:r>
      <w:proofErr w:type="spellEnd"/>
      <w:r>
        <w:rPr>
          <w:color w:val="000000"/>
        </w:rPr>
        <w:t xml:space="preserve"> </w:t>
      </w:r>
      <w:proofErr w:type="spellStart"/>
      <w:r>
        <w:rPr>
          <w:color w:val="000000"/>
        </w:rPr>
        <w:t>administraţiei</w:t>
      </w:r>
      <w:proofErr w:type="spellEnd"/>
      <w:r>
        <w:rPr>
          <w:color w:val="000000"/>
        </w:rPr>
        <w:t xml:space="preserve"> publice locale de a relua </w:t>
      </w:r>
      <w:proofErr w:type="spellStart"/>
      <w:r>
        <w:rPr>
          <w:color w:val="000000"/>
        </w:rPr>
        <w:t>atribuţiile</w:t>
      </w:r>
      <w:proofErr w:type="spellEnd"/>
      <w:r>
        <w:rPr>
          <w:color w:val="000000"/>
        </w:rPr>
        <w:t xml:space="preserve"> de </w:t>
      </w:r>
      <w:proofErr w:type="spellStart"/>
      <w:r>
        <w:rPr>
          <w:color w:val="000000"/>
        </w:rPr>
        <w:t>finanţare</w:t>
      </w:r>
      <w:proofErr w:type="spellEnd"/>
      <w:r>
        <w:rPr>
          <w:color w:val="000000"/>
        </w:rPr>
        <w:t xml:space="preserve">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09776814" w14:textId="77777777" w:rsidR="00312434" w:rsidRDefault="00000000">
      <w:pPr>
        <w:spacing w:before="26" w:after="0"/>
      </w:pPr>
      <w:r>
        <w:rPr>
          <w:color w:val="000000"/>
        </w:rPr>
        <w:t>(29)</w:t>
      </w:r>
      <w:proofErr w:type="spellStart"/>
      <w:r>
        <w:rPr>
          <w:color w:val="000000"/>
        </w:rPr>
        <w:t>Condiţiile</w:t>
      </w:r>
      <w:proofErr w:type="spellEnd"/>
      <w:r>
        <w:rPr>
          <w:color w:val="000000"/>
        </w:rPr>
        <w:t xml:space="preserve"> de </w:t>
      </w:r>
      <w:proofErr w:type="spellStart"/>
      <w:r>
        <w:rPr>
          <w:color w:val="000000"/>
        </w:rPr>
        <w:t>declanşare</w:t>
      </w:r>
      <w:proofErr w:type="spellEnd"/>
      <w:r>
        <w:rPr>
          <w:color w:val="000000"/>
        </w:rPr>
        <w:t xml:space="preserve"> a procedurii </w:t>
      </w:r>
      <w:proofErr w:type="spellStart"/>
      <w:r>
        <w:rPr>
          <w:color w:val="000000"/>
        </w:rPr>
        <w:t>şi</w:t>
      </w:r>
      <w:proofErr w:type="spellEnd"/>
      <w:r>
        <w:rPr>
          <w:color w:val="000000"/>
        </w:rPr>
        <w:t xml:space="preserve"> criteriile de luare a măsurii prevăzute la alin. (25), precum </w:t>
      </w:r>
      <w:proofErr w:type="spellStart"/>
      <w:r>
        <w:rPr>
          <w:color w:val="000000"/>
        </w:rPr>
        <w:t>şi</w:t>
      </w:r>
      <w:proofErr w:type="spellEnd"/>
      <w:r>
        <w:rPr>
          <w:color w:val="000000"/>
        </w:rPr>
        <w:t xml:space="preserve"> mecanismele de </w:t>
      </w:r>
      <w:proofErr w:type="spellStart"/>
      <w:r>
        <w:rPr>
          <w:color w:val="000000"/>
        </w:rPr>
        <w:t>finanţare</w:t>
      </w:r>
      <w:proofErr w:type="spellEnd"/>
      <w:r>
        <w:rPr>
          <w:color w:val="000000"/>
        </w:rPr>
        <w:t xml:space="preserve"> aplicabile ulterior preluării sunt stabilite prin lege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cu respectarea prevederilor incidente din </w:t>
      </w:r>
      <w:proofErr w:type="spellStart"/>
      <w:r>
        <w:rPr>
          <w:color w:val="000000"/>
        </w:rPr>
        <w:t>Ordonanţa</w:t>
      </w:r>
      <w:proofErr w:type="spellEnd"/>
      <w:r>
        <w:rPr>
          <w:color w:val="000000"/>
        </w:rPr>
        <w:t xml:space="preserve"> de </w:t>
      </w:r>
      <w:proofErr w:type="spellStart"/>
      <w:r>
        <w:rPr>
          <w:color w:val="000000"/>
        </w:rPr>
        <w:t>urgenţă</w:t>
      </w:r>
      <w:proofErr w:type="spellEnd"/>
      <w:r>
        <w:rPr>
          <w:color w:val="000000"/>
        </w:rPr>
        <w:t xml:space="preserve"> a Guvernului nr. </w:t>
      </w:r>
      <w:r>
        <w:rPr>
          <w:color w:val="1B1B1B"/>
        </w:rPr>
        <w:t>57/2019</w:t>
      </w:r>
      <w:r>
        <w:rPr>
          <w:color w:val="000000"/>
        </w:rPr>
        <w:t xml:space="preserve"> privind Codul administrativ, cu modificările </w:t>
      </w:r>
      <w:proofErr w:type="spellStart"/>
      <w:r>
        <w:rPr>
          <w:color w:val="000000"/>
        </w:rPr>
        <w:t>şi</w:t>
      </w:r>
      <w:proofErr w:type="spellEnd"/>
      <w:r>
        <w:rPr>
          <w:color w:val="000000"/>
        </w:rPr>
        <w:t xml:space="preserve"> completările ulterioare.</w:t>
      </w:r>
    </w:p>
    <w:p w14:paraId="44E075CC" w14:textId="77777777" w:rsidR="00312434" w:rsidRDefault="00000000">
      <w:pPr>
        <w:spacing w:before="26" w:after="0"/>
      </w:pPr>
      <w:r>
        <w:rPr>
          <w:color w:val="000000"/>
        </w:rPr>
        <w:t>(30)</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pot prelua prin procesul de reorganizare sau pot </w:t>
      </w:r>
      <w:proofErr w:type="spellStart"/>
      <w:r>
        <w:rPr>
          <w:color w:val="000000"/>
        </w:rPr>
        <w:t>înfiinţa</w:t>
      </w:r>
      <w:proofErr w:type="spellEnd"/>
      <w:r>
        <w:rPr>
          <w:color w:val="000000"/>
        </w:rPr>
        <w:t xml:space="preserve">, ca structuri arondate, </w:t>
      </w:r>
      <w:proofErr w:type="spellStart"/>
      <w:r>
        <w:rPr>
          <w:color w:val="000000"/>
        </w:rPr>
        <w:t>unităţi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7213E53A" w14:textId="77777777" w:rsidR="00312434" w:rsidRDefault="00000000">
      <w:pPr>
        <w:spacing w:before="26" w:after="0"/>
      </w:pPr>
      <w:r>
        <w:rPr>
          <w:color w:val="000000"/>
        </w:rPr>
        <w:t>(31)</w:t>
      </w:r>
      <w:r>
        <w:rPr>
          <w:b/>
          <w:color w:val="000000"/>
        </w:rPr>
        <w:t>Divizarea se poate realiza pe:</w:t>
      </w:r>
    </w:p>
    <w:p w14:paraId="004DE546" w14:textId="77777777" w:rsidR="00312434" w:rsidRDefault="00000000">
      <w:pPr>
        <w:spacing w:after="0"/>
      </w:pPr>
      <w:r>
        <w:rPr>
          <w:color w:val="000000"/>
        </w:rPr>
        <w:t xml:space="preserve">a)nivel de </w:t>
      </w:r>
      <w:proofErr w:type="spellStart"/>
      <w:r>
        <w:rPr>
          <w:color w:val="000000"/>
        </w:rPr>
        <w:t>învăţământ</w:t>
      </w:r>
      <w:proofErr w:type="spellEnd"/>
      <w:r>
        <w:rPr>
          <w:color w:val="000000"/>
        </w:rPr>
        <w:t xml:space="preserve"> acreditat/autorizat să </w:t>
      </w:r>
      <w:proofErr w:type="spellStart"/>
      <w:r>
        <w:rPr>
          <w:color w:val="000000"/>
        </w:rPr>
        <w:t>funcţioneze</w:t>
      </w:r>
      <w:proofErr w:type="spellEnd"/>
      <w:r>
        <w:rPr>
          <w:color w:val="000000"/>
        </w:rPr>
        <w:t xml:space="preserve"> provizoriu, pe limbă de predare, formă de </w:t>
      </w:r>
      <w:proofErr w:type="spellStart"/>
      <w:r>
        <w:rPr>
          <w:color w:val="000000"/>
        </w:rPr>
        <w:t>învăţământ</w:t>
      </w:r>
      <w:proofErr w:type="spellEnd"/>
      <w:r>
        <w:rPr>
          <w:color w:val="000000"/>
        </w:rPr>
        <w:t xml:space="preserve">, </w:t>
      </w:r>
      <w:proofErr w:type="spellStart"/>
      <w:r>
        <w:rPr>
          <w:color w:val="000000"/>
        </w:rPr>
        <w:t>locaţie</w:t>
      </w:r>
      <w:proofErr w:type="spellEnd"/>
      <w:r>
        <w:rPr>
          <w:color w:val="000000"/>
        </w:rPr>
        <w:t>;</w:t>
      </w:r>
    </w:p>
    <w:p w14:paraId="47616401" w14:textId="77777777" w:rsidR="00312434" w:rsidRDefault="00000000">
      <w:pPr>
        <w:spacing w:after="0"/>
      </w:pPr>
      <w:r>
        <w:rPr>
          <w:color w:val="000000"/>
        </w:rPr>
        <w:t xml:space="preserve">b)specializare/calificare profesională acreditată/autorizată să </w:t>
      </w:r>
      <w:proofErr w:type="spellStart"/>
      <w:r>
        <w:rPr>
          <w:color w:val="000000"/>
        </w:rPr>
        <w:t>funcţioneze</w:t>
      </w:r>
      <w:proofErr w:type="spellEnd"/>
      <w:r>
        <w:rPr>
          <w:color w:val="000000"/>
        </w:rPr>
        <w:t xml:space="preserve"> provizoriu, pe limbă de predare, formă de </w:t>
      </w:r>
      <w:proofErr w:type="spellStart"/>
      <w:r>
        <w:rPr>
          <w:color w:val="000000"/>
        </w:rPr>
        <w:t>învăţământ</w:t>
      </w:r>
      <w:proofErr w:type="spellEnd"/>
      <w:r>
        <w:rPr>
          <w:color w:val="000000"/>
        </w:rPr>
        <w:t xml:space="preserve">, </w:t>
      </w:r>
      <w:proofErr w:type="spellStart"/>
      <w:r>
        <w:rPr>
          <w:color w:val="000000"/>
        </w:rPr>
        <w:t>locaţie</w:t>
      </w:r>
      <w:proofErr w:type="spellEnd"/>
      <w:r>
        <w:rPr>
          <w:color w:val="000000"/>
        </w:rPr>
        <w:t>;</w:t>
      </w:r>
    </w:p>
    <w:p w14:paraId="7E464F54" w14:textId="77777777" w:rsidR="00312434" w:rsidRDefault="00000000">
      <w:pPr>
        <w:spacing w:after="0"/>
      </w:pPr>
      <w:r>
        <w:rPr>
          <w:color w:val="000000"/>
        </w:rPr>
        <w:t xml:space="preserve">c)program de studii acreditat/autorizat să </w:t>
      </w:r>
      <w:proofErr w:type="spellStart"/>
      <w:r>
        <w:rPr>
          <w:color w:val="000000"/>
        </w:rPr>
        <w:t>funcţioneze</w:t>
      </w:r>
      <w:proofErr w:type="spellEnd"/>
      <w:r>
        <w:rPr>
          <w:color w:val="000000"/>
        </w:rPr>
        <w:t xml:space="preserve"> provizoriu, pe limbă de predare, formă de </w:t>
      </w:r>
      <w:proofErr w:type="spellStart"/>
      <w:r>
        <w:rPr>
          <w:color w:val="000000"/>
        </w:rPr>
        <w:t>învăţământ</w:t>
      </w:r>
      <w:proofErr w:type="spellEnd"/>
      <w:r>
        <w:rPr>
          <w:color w:val="000000"/>
        </w:rPr>
        <w:t xml:space="preserve">, </w:t>
      </w:r>
      <w:proofErr w:type="spellStart"/>
      <w:r>
        <w:rPr>
          <w:color w:val="000000"/>
        </w:rPr>
        <w:t>locaţie</w:t>
      </w:r>
      <w:proofErr w:type="spellEnd"/>
      <w:r>
        <w:rPr>
          <w:color w:val="000000"/>
        </w:rPr>
        <w:t>.</w:t>
      </w:r>
    </w:p>
    <w:p w14:paraId="6A5E575A" w14:textId="77777777" w:rsidR="00312434" w:rsidRDefault="00312434">
      <w:pPr>
        <w:spacing w:before="80" w:after="0"/>
      </w:pPr>
    </w:p>
    <w:p w14:paraId="404A120E" w14:textId="77777777" w:rsidR="00312434" w:rsidRDefault="00000000">
      <w:pPr>
        <w:spacing w:after="0"/>
      </w:pPr>
      <w:r>
        <w:rPr>
          <w:b/>
          <w:color w:val="000000"/>
        </w:rPr>
        <w:t xml:space="preserve">Art. 20 </w:t>
      </w:r>
    </w:p>
    <w:p w14:paraId="74A36E50" w14:textId="77777777" w:rsidR="00312434" w:rsidRDefault="00000000">
      <w:pPr>
        <w:spacing w:after="0"/>
      </w:pPr>
      <w:r>
        <w:rPr>
          <w:color w:val="000000"/>
        </w:rPr>
        <w:t xml:space="preserve">(1)Ministerul </w:t>
      </w:r>
      <w:proofErr w:type="spellStart"/>
      <w:r>
        <w:rPr>
          <w:color w:val="000000"/>
        </w:rPr>
        <w:t>Educaţiei</w:t>
      </w:r>
      <w:proofErr w:type="spellEnd"/>
      <w:r>
        <w:rPr>
          <w:color w:val="000000"/>
        </w:rPr>
        <w:t xml:space="preserve">, prin DJIP, respectiv DMBIP, în colaborare cu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mediul economic, cultele recunoscute de lege </w:t>
      </w:r>
      <w:proofErr w:type="spellStart"/>
      <w:r>
        <w:rPr>
          <w:color w:val="000000"/>
        </w:rPr>
        <w:t>şi</w:t>
      </w:r>
      <w:proofErr w:type="spellEnd"/>
      <w:r>
        <w:rPr>
          <w:color w:val="000000"/>
        </w:rPr>
        <w:t xml:space="preserve"> </w:t>
      </w:r>
      <w:proofErr w:type="spellStart"/>
      <w:r>
        <w:rPr>
          <w:color w:val="000000"/>
        </w:rPr>
        <w:t>organizaţiile</w:t>
      </w:r>
      <w:proofErr w:type="spellEnd"/>
      <w:r>
        <w:rPr>
          <w:color w:val="000000"/>
        </w:rPr>
        <w:t xml:space="preserve"> </w:t>
      </w:r>
      <w:r>
        <w:rPr>
          <w:color w:val="000000"/>
        </w:rPr>
        <w:lastRenderedPageBreak/>
        <w:t xml:space="preserve">neguvernamentale, poate organiza, în regim gratuit </w:t>
      </w:r>
      <w:proofErr w:type="spellStart"/>
      <w:r>
        <w:rPr>
          <w:color w:val="000000"/>
        </w:rPr>
        <w:t>şi</w:t>
      </w:r>
      <w:proofErr w:type="spellEnd"/>
      <w:r>
        <w:rPr>
          <w:color w:val="000000"/>
        </w:rPr>
        <w:t xml:space="preserve"> cu durată flexibilă, programe de tip "A doua </w:t>
      </w:r>
      <w:proofErr w:type="spellStart"/>
      <w:r>
        <w:rPr>
          <w:color w:val="000000"/>
        </w:rPr>
        <w:t>şansă</w:t>
      </w:r>
      <w:proofErr w:type="spellEnd"/>
      <w:r>
        <w:rPr>
          <w:color w:val="000000"/>
        </w:rPr>
        <w:t xml:space="preserve">" atât pentru </w:t>
      </w:r>
      <w:proofErr w:type="spellStart"/>
      <w:r>
        <w:rPr>
          <w:color w:val="000000"/>
        </w:rPr>
        <w:t>învăţământul</w:t>
      </w:r>
      <w:proofErr w:type="spellEnd"/>
      <w:r>
        <w:rPr>
          <w:color w:val="000000"/>
        </w:rPr>
        <w:t xml:space="preserve"> primar, cât </w:t>
      </w:r>
      <w:proofErr w:type="spellStart"/>
      <w:r>
        <w:rPr>
          <w:color w:val="000000"/>
        </w:rPr>
        <w:t>şi</w:t>
      </w:r>
      <w:proofErr w:type="spellEnd"/>
      <w:r>
        <w:rPr>
          <w:color w:val="000000"/>
        </w:rPr>
        <w:t xml:space="preserve"> pentru </w:t>
      </w:r>
      <w:proofErr w:type="spellStart"/>
      <w:r>
        <w:rPr>
          <w:color w:val="000000"/>
        </w:rPr>
        <w:t>învăţământul</w:t>
      </w:r>
      <w:proofErr w:type="spellEnd"/>
      <w:r>
        <w:rPr>
          <w:color w:val="000000"/>
        </w:rPr>
        <w:t xml:space="preserve"> gimnazial </w:t>
      </w:r>
      <w:proofErr w:type="spellStart"/>
      <w:r>
        <w:rPr>
          <w:color w:val="000000"/>
        </w:rPr>
        <w:t>şi</w:t>
      </w:r>
      <w:proofErr w:type="spellEnd"/>
      <w:r>
        <w:rPr>
          <w:color w:val="000000"/>
        </w:rPr>
        <w:t xml:space="preserve"> liceal, pentru persoanele care au </w:t>
      </w:r>
      <w:proofErr w:type="spellStart"/>
      <w:r>
        <w:rPr>
          <w:color w:val="000000"/>
        </w:rPr>
        <w:t>depăşit</w:t>
      </w:r>
      <w:proofErr w:type="spellEnd"/>
      <w:r>
        <w:rPr>
          <w:color w:val="000000"/>
        </w:rPr>
        <w:t xml:space="preserve"> vârsta corespunzătoare clasei potrivit </w:t>
      </w:r>
      <w:proofErr w:type="spellStart"/>
      <w:r>
        <w:rPr>
          <w:color w:val="000000"/>
        </w:rPr>
        <w:t>dispoziţiilor</w:t>
      </w:r>
      <w:proofErr w:type="spellEnd"/>
      <w:r>
        <w:rPr>
          <w:color w:val="000000"/>
        </w:rPr>
        <w:t xml:space="preserve"> art. 17 alin. (2), indiferent dacă persoana respectivă a mai fost sau nu înscrisă în sistemul de </w:t>
      </w:r>
      <w:proofErr w:type="spellStart"/>
      <w:r>
        <w:rPr>
          <w:color w:val="000000"/>
        </w:rPr>
        <w:t>învăţământ</w:t>
      </w:r>
      <w:proofErr w:type="spellEnd"/>
      <w:r>
        <w:rPr>
          <w:color w:val="000000"/>
        </w:rPr>
        <w:t xml:space="preserve"> preuniversitar sau de momentul </w:t>
      </w:r>
      <w:proofErr w:type="spellStart"/>
      <w:r>
        <w:rPr>
          <w:color w:val="000000"/>
        </w:rPr>
        <w:t>şi</w:t>
      </w:r>
      <w:proofErr w:type="spellEnd"/>
      <w:r>
        <w:rPr>
          <w:color w:val="000000"/>
        </w:rPr>
        <w:t xml:space="preserve"> motivele abandonului </w:t>
      </w:r>
      <w:proofErr w:type="spellStart"/>
      <w:r>
        <w:rPr>
          <w:color w:val="000000"/>
        </w:rPr>
        <w:t>şcolar</w:t>
      </w:r>
      <w:proofErr w:type="spellEnd"/>
      <w:r>
        <w:rPr>
          <w:color w:val="000000"/>
        </w:rPr>
        <w:t xml:space="preserve">. Înscrierea în program se face prin intermediul unei solicitări transmise online sau prin depunerea acesteia la sediul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din localitatea de domiciliu a solicitantului sau la cea mai apropiată unitate de </w:t>
      </w:r>
      <w:proofErr w:type="spellStart"/>
      <w:r>
        <w:rPr>
          <w:color w:val="000000"/>
        </w:rPr>
        <w:t>învăţământ</w:t>
      </w:r>
      <w:proofErr w:type="spellEnd"/>
      <w:r>
        <w:rPr>
          <w:color w:val="000000"/>
        </w:rPr>
        <w:t>.</w:t>
      </w:r>
    </w:p>
    <w:p w14:paraId="3CCBDAFD" w14:textId="77777777" w:rsidR="00312434" w:rsidRDefault="00000000">
      <w:pPr>
        <w:spacing w:before="26" w:after="0"/>
      </w:pPr>
      <w:r>
        <w:rPr>
          <w:color w:val="000000"/>
        </w:rPr>
        <w:t xml:space="preserve">(2)Programele </w:t>
      </w:r>
      <w:proofErr w:type="spellStart"/>
      <w:r>
        <w:rPr>
          <w:color w:val="000000"/>
        </w:rPr>
        <w:t>educaţionale</w:t>
      </w:r>
      <w:proofErr w:type="spellEnd"/>
      <w:r>
        <w:rPr>
          <w:color w:val="000000"/>
        </w:rPr>
        <w:t xml:space="preserve"> "A doua </w:t>
      </w:r>
      <w:proofErr w:type="spellStart"/>
      <w:r>
        <w:rPr>
          <w:color w:val="000000"/>
        </w:rPr>
        <w:t>şansă</w:t>
      </w:r>
      <w:proofErr w:type="spellEnd"/>
      <w:r>
        <w:rPr>
          <w:color w:val="000000"/>
        </w:rPr>
        <w:t xml:space="preserve">" se organizează de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acreditate/autorizate sau de alte </w:t>
      </w:r>
      <w:proofErr w:type="spellStart"/>
      <w:r>
        <w:rPr>
          <w:color w:val="000000"/>
        </w:rPr>
        <w:t>entităţi</w:t>
      </w:r>
      <w:proofErr w:type="spellEnd"/>
      <w:r>
        <w:rPr>
          <w:color w:val="000000"/>
        </w:rPr>
        <w:t xml:space="preserve"> în parteneriat cu o unitate de </w:t>
      </w:r>
      <w:proofErr w:type="spellStart"/>
      <w:r>
        <w:rPr>
          <w:color w:val="000000"/>
        </w:rPr>
        <w:t>învăţământ</w:t>
      </w:r>
      <w:proofErr w:type="spellEnd"/>
      <w:r>
        <w:rPr>
          <w:color w:val="000000"/>
        </w:rPr>
        <w:t xml:space="preserve"> acreditată/autorizată, conform metodologiei privind organizarea programului </w:t>
      </w:r>
      <w:proofErr w:type="spellStart"/>
      <w:r>
        <w:rPr>
          <w:color w:val="000000"/>
        </w:rPr>
        <w:t>educaţional</w:t>
      </w:r>
      <w:proofErr w:type="spellEnd"/>
      <w:r>
        <w:rPr>
          <w:color w:val="000000"/>
        </w:rPr>
        <w:t xml:space="preserve"> "A doua </w:t>
      </w:r>
      <w:proofErr w:type="spellStart"/>
      <w:r>
        <w:rPr>
          <w:color w:val="000000"/>
        </w:rPr>
        <w:t>şansă</w:t>
      </w:r>
      <w:proofErr w:type="spellEnd"/>
      <w:r>
        <w:rPr>
          <w:color w:val="000000"/>
        </w:rPr>
        <w:t xml:space="preserve">" aprobate prin ordin al ministrului </w:t>
      </w:r>
      <w:proofErr w:type="spellStart"/>
      <w:r>
        <w:rPr>
          <w:color w:val="000000"/>
        </w:rPr>
        <w:t>educaţiei</w:t>
      </w:r>
      <w:proofErr w:type="spellEnd"/>
      <w:r>
        <w:rPr>
          <w:color w:val="000000"/>
        </w:rPr>
        <w:t>.</w:t>
      </w:r>
    </w:p>
    <w:p w14:paraId="739CF359" w14:textId="77777777" w:rsidR="00312434" w:rsidRDefault="00312434">
      <w:pPr>
        <w:spacing w:before="80" w:after="0"/>
      </w:pPr>
    </w:p>
    <w:p w14:paraId="67309C8F" w14:textId="77777777" w:rsidR="00312434" w:rsidRDefault="00000000">
      <w:pPr>
        <w:spacing w:after="0"/>
      </w:pPr>
      <w:r>
        <w:rPr>
          <w:b/>
          <w:color w:val="000000"/>
        </w:rPr>
        <w:t xml:space="preserve">Art. 21 </w:t>
      </w:r>
    </w:p>
    <w:p w14:paraId="4EF30446" w14:textId="77777777" w:rsidR="00312434" w:rsidRDefault="00000000">
      <w:pPr>
        <w:spacing w:after="0"/>
      </w:pPr>
      <w:r>
        <w:rPr>
          <w:color w:val="000000"/>
        </w:rPr>
        <w:t xml:space="preserve">(1)În vederea asigurării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 optimizării gestionării resurselor,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stat, particulare </w:t>
      </w:r>
      <w:proofErr w:type="spellStart"/>
      <w:r>
        <w:rPr>
          <w:color w:val="000000"/>
        </w:rPr>
        <w:t>şi</w:t>
      </w:r>
      <w:proofErr w:type="spellEnd"/>
      <w:r>
        <w:rPr>
          <w:color w:val="000000"/>
        </w:rPr>
        <w:t xml:space="preserve"> confesionale </w:t>
      </w:r>
      <w:proofErr w:type="spellStart"/>
      <w:r>
        <w:rPr>
          <w:color w:val="000000"/>
        </w:rPr>
        <w:t>şi</w:t>
      </w:r>
      <w:proofErr w:type="spellEnd"/>
      <w:r>
        <w:rPr>
          <w:color w:val="000000"/>
        </w:rPr>
        <w:t xml:space="preserv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pot decide </w:t>
      </w:r>
      <w:proofErr w:type="spellStart"/>
      <w:r>
        <w:rPr>
          <w:color w:val="000000"/>
        </w:rPr>
        <w:t>înfiinţarea</w:t>
      </w:r>
      <w:proofErr w:type="spellEnd"/>
      <w:r>
        <w:rPr>
          <w:color w:val="000000"/>
        </w:rPr>
        <w:t xml:space="preserve"> </w:t>
      </w:r>
      <w:proofErr w:type="spellStart"/>
      <w:r>
        <w:rPr>
          <w:color w:val="000000"/>
        </w:rPr>
        <w:t>consorţiilor</w:t>
      </w:r>
      <w:proofErr w:type="spellEnd"/>
      <w:r>
        <w:rPr>
          <w:color w:val="000000"/>
        </w:rPr>
        <w:t xml:space="preserve"> </w:t>
      </w:r>
      <w:proofErr w:type="spellStart"/>
      <w:r>
        <w:rPr>
          <w:color w:val="000000"/>
        </w:rPr>
        <w:t>şcolare</w:t>
      </w:r>
      <w:proofErr w:type="spellEnd"/>
      <w:r>
        <w:rPr>
          <w:color w:val="000000"/>
        </w:rPr>
        <w:t>.</w:t>
      </w:r>
    </w:p>
    <w:p w14:paraId="5BF7C19A" w14:textId="77777777" w:rsidR="00312434" w:rsidRDefault="00000000">
      <w:pPr>
        <w:spacing w:before="26" w:after="0"/>
      </w:pPr>
      <w:r>
        <w:rPr>
          <w:color w:val="000000"/>
        </w:rPr>
        <w:t>(2)</w:t>
      </w:r>
      <w:proofErr w:type="spellStart"/>
      <w:r>
        <w:rPr>
          <w:color w:val="000000"/>
        </w:rPr>
        <w:t>Consorţiile</w:t>
      </w:r>
      <w:proofErr w:type="spellEnd"/>
      <w:r>
        <w:rPr>
          <w:color w:val="000000"/>
        </w:rPr>
        <w:t xml:space="preserve"> </w:t>
      </w:r>
      <w:proofErr w:type="spellStart"/>
      <w:r>
        <w:rPr>
          <w:color w:val="000000"/>
        </w:rPr>
        <w:t>şcolare</w:t>
      </w:r>
      <w:proofErr w:type="spellEnd"/>
      <w:r>
        <w:rPr>
          <w:color w:val="000000"/>
        </w:rPr>
        <w:t xml:space="preserve"> sunt structuri asociative, fără personalitate juridică, constituite din două sau mai multe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4ACB186C" w14:textId="77777777" w:rsidR="00312434" w:rsidRDefault="00000000">
      <w:pPr>
        <w:spacing w:before="26" w:after="0"/>
      </w:pPr>
      <w:r>
        <w:rPr>
          <w:color w:val="000000"/>
        </w:rPr>
        <w:t>(3)</w:t>
      </w:r>
      <w:proofErr w:type="spellStart"/>
      <w:r>
        <w:rPr>
          <w:color w:val="000000"/>
        </w:rPr>
        <w:t>Consorţiile</w:t>
      </w:r>
      <w:proofErr w:type="spellEnd"/>
      <w:r>
        <w:rPr>
          <w:color w:val="000000"/>
        </w:rPr>
        <w:t xml:space="preserve"> </w:t>
      </w:r>
      <w:proofErr w:type="spellStart"/>
      <w:r>
        <w:rPr>
          <w:color w:val="000000"/>
        </w:rPr>
        <w:t>şcolare</w:t>
      </w:r>
      <w:proofErr w:type="spellEnd"/>
      <w:r>
        <w:rPr>
          <w:color w:val="000000"/>
        </w:rPr>
        <w:t xml:space="preserve"> se </w:t>
      </w:r>
      <w:proofErr w:type="spellStart"/>
      <w:r>
        <w:rPr>
          <w:color w:val="000000"/>
        </w:rPr>
        <w:t>înfiinţează</w:t>
      </w:r>
      <w:proofErr w:type="spellEnd"/>
      <w:r>
        <w:rPr>
          <w:color w:val="000000"/>
        </w:rPr>
        <w:t xml:space="preserve"> între două sau mai multe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de stat ori particulare </w:t>
      </w:r>
      <w:proofErr w:type="spellStart"/>
      <w:r>
        <w:rPr>
          <w:color w:val="000000"/>
        </w:rPr>
        <w:t>şi</w:t>
      </w:r>
      <w:proofErr w:type="spellEnd"/>
      <w:r>
        <w:rPr>
          <w:color w:val="000000"/>
        </w:rPr>
        <w:t xml:space="preserve"> confesionale autorizate să </w:t>
      </w:r>
      <w:proofErr w:type="spellStart"/>
      <w:r>
        <w:rPr>
          <w:color w:val="000000"/>
        </w:rPr>
        <w:t>funcţioneze</w:t>
      </w:r>
      <w:proofErr w:type="spellEnd"/>
      <w:r>
        <w:rPr>
          <w:color w:val="000000"/>
        </w:rPr>
        <w:t xml:space="preserve"> provizoriu/acreditate, în baza unui contract de parteneriat, conform modelului prevăzut în metodologia aprobată prin ordin al ministrului </w:t>
      </w:r>
      <w:proofErr w:type="spellStart"/>
      <w:r>
        <w:rPr>
          <w:color w:val="000000"/>
        </w:rPr>
        <w:t>educaţiei</w:t>
      </w:r>
      <w:proofErr w:type="spellEnd"/>
      <w:r>
        <w:rPr>
          <w:color w:val="000000"/>
        </w:rPr>
        <w:t xml:space="preserve">. Contractul de parteneriat </w:t>
      </w:r>
      <w:proofErr w:type="spellStart"/>
      <w:r>
        <w:rPr>
          <w:color w:val="000000"/>
        </w:rPr>
        <w:t>stabileşte</w:t>
      </w:r>
      <w:proofErr w:type="spellEnd"/>
      <w:r>
        <w:rPr>
          <w:color w:val="000000"/>
        </w:rPr>
        <w:t xml:space="preserve"> modul de colaborare între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semnatare ale contractului </w:t>
      </w:r>
      <w:proofErr w:type="spellStart"/>
      <w:r>
        <w:rPr>
          <w:color w:val="000000"/>
        </w:rPr>
        <w:t>şi</w:t>
      </w:r>
      <w:proofErr w:type="spellEnd"/>
      <w:r>
        <w:rPr>
          <w:color w:val="000000"/>
        </w:rPr>
        <w:t xml:space="preserve"> principalele domenii de activitate.</w:t>
      </w:r>
    </w:p>
    <w:p w14:paraId="6C74BB27" w14:textId="77777777" w:rsidR="00312434" w:rsidRDefault="00000000">
      <w:pPr>
        <w:spacing w:before="26" w:after="0"/>
      </w:pPr>
      <w:r>
        <w:rPr>
          <w:color w:val="000000"/>
        </w:rPr>
        <w:t>(4)</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care doresc să constituie un </w:t>
      </w:r>
      <w:proofErr w:type="spellStart"/>
      <w:r>
        <w:rPr>
          <w:color w:val="000000"/>
        </w:rPr>
        <w:t>consorţiu</w:t>
      </w:r>
      <w:proofErr w:type="spellEnd"/>
      <w:r>
        <w:rPr>
          <w:color w:val="000000"/>
        </w:rPr>
        <w:t xml:space="preserve"> </w:t>
      </w:r>
      <w:proofErr w:type="spellStart"/>
      <w:r>
        <w:rPr>
          <w:color w:val="000000"/>
        </w:rPr>
        <w:t>şcolar</w:t>
      </w:r>
      <w:proofErr w:type="spellEnd"/>
      <w:r>
        <w:rPr>
          <w:color w:val="000000"/>
        </w:rPr>
        <w:t xml:space="preserve"> solicită avizul de oportunitate al DJIP/DMBIP </w:t>
      </w:r>
      <w:proofErr w:type="spellStart"/>
      <w:r>
        <w:rPr>
          <w:color w:val="000000"/>
        </w:rPr>
        <w:t>şi</w:t>
      </w:r>
      <w:proofErr w:type="spellEnd"/>
      <w:r>
        <w:rPr>
          <w:color w:val="000000"/>
        </w:rPr>
        <w:t xml:space="preserve"> avizul de </w:t>
      </w:r>
      <w:proofErr w:type="spellStart"/>
      <w:r>
        <w:rPr>
          <w:color w:val="000000"/>
        </w:rPr>
        <w:t>înfiinţare</w:t>
      </w:r>
      <w:proofErr w:type="spellEnd"/>
      <w:r>
        <w:rPr>
          <w:color w:val="000000"/>
        </w:rPr>
        <w:t xml:space="preserve"> din partea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din raza teritorială unde </w:t>
      </w:r>
      <w:proofErr w:type="spellStart"/>
      <w:r>
        <w:rPr>
          <w:color w:val="000000"/>
        </w:rPr>
        <w:t>funcţionează</w:t>
      </w:r>
      <w:proofErr w:type="spellEnd"/>
      <w:r>
        <w:rPr>
          <w:color w:val="000000"/>
        </w:rPr>
        <w:t xml:space="preserve"> fiecare unitate de </w:t>
      </w:r>
      <w:proofErr w:type="spellStart"/>
      <w:r>
        <w:rPr>
          <w:color w:val="000000"/>
        </w:rPr>
        <w:t>învăţământ</w:t>
      </w:r>
      <w:proofErr w:type="spellEnd"/>
      <w:r>
        <w:rPr>
          <w:color w:val="000000"/>
        </w:rPr>
        <w:t>.</w:t>
      </w:r>
    </w:p>
    <w:p w14:paraId="553CB1CA" w14:textId="77777777" w:rsidR="00312434" w:rsidRDefault="00000000">
      <w:pPr>
        <w:spacing w:before="26" w:after="0"/>
      </w:pPr>
      <w:r>
        <w:rPr>
          <w:color w:val="000000"/>
        </w:rPr>
        <w:t>(5)</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care încheie un contract de parteneriat în vederea constituirii unui </w:t>
      </w:r>
      <w:proofErr w:type="spellStart"/>
      <w:r>
        <w:rPr>
          <w:color w:val="000000"/>
        </w:rPr>
        <w:t>consorţiu</w:t>
      </w:r>
      <w:proofErr w:type="spellEnd"/>
      <w:r>
        <w:rPr>
          <w:color w:val="000000"/>
        </w:rPr>
        <w:t xml:space="preserve"> </w:t>
      </w:r>
      <w:proofErr w:type="spellStart"/>
      <w:r>
        <w:rPr>
          <w:color w:val="000000"/>
        </w:rPr>
        <w:t>şcolar</w:t>
      </w:r>
      <w:proofErr w:type="spellEnd"/>
      <w:r>
        <w:rPr>
          <w:color w:val="000000"/>
        </w:rPr>
        <w:t xml:space="preserve"> trebuie să </w:t>
      </w:r>
      <w:proofErr w:type="spellStart"/>
      <w:r>
        <w:rPr>
          <w:color w:val="000000"/>
        </w:rPr>
        <w:t>funcţioneze</w:t>
      </w:r>
      <w:proofErr w:type="spellEnd"/>
      <w:r>
        <w:rPr>
          <w:color w:val="000000"/>
        </w:rPr>
        <w:t xml:space="preserve"> pe teritoriul </w:t>
      </w:r>
      <w:proofErr w:type="spellStart"/>
      <w:r>
        <w:rPr>
          <w:color w:val="000000"/>
        </w:rPr>
        <w:t>aceluiaşi</w:t>
      </w:r>
      <w:proofErr w:type="spellEnd"/>
      <w:r>
        <w:rPr>
          <w:color w:val="000000"/>
        </w:rPr>
        <w:t xml:space="preserve"> </w:t>
      </w:r>
      <w:proofErr w:type="spellStart"/>
      <w:r>
        <w:rPr>
          <w:color w:val="000000"/>
        </w:rPr>
        <w:t>judeţ</w:t>
      </w:r>
      <w:proofErr w:type="spellEnd"/>
      <w:r>
        <w:rPr>
          <w:color w:val="000000"/>
        </w:rPr>
        <w:t xml:space="preserve">/municipiului </w:t>
      </w:r>
      <w:proofErr w:type="spellStart"/>
      <w:r>
        <w:rPr>
          <w:color w:val="000000"/>
        </w:rPr>
        <w:t>Bucureşti</w:t>
      </w:r>
      <w:proofErr w:type="spellEnd"/>
      <w:r>
        <w:rPr>
          <w:color w:val="000000"/>
        </w:rPr>
        <w:t xml:space="preserve"> sau în </w:t>
      </w:r>
      <w:proofErr w:type="spellStart"/>
      <w:r>
        <w:rPr>
          <w:color w:val="000000"/>
        </w:rPr>
        <w:t>judeţe</w:t>
      </w:r>
      <w:proofErr w:type="spellEnd"/>
      <w:r>
        <w:rPr>
          <w:color w:val="000000"/>
        </w:rPr>
        <w:t xml:space="preserve"> limitrofe. La constituirea </w:t>
      </w:r>
      <w:proofErr w:type="spellStart"/>
      <w:r>
        <w:rPr>
          <w:color w:val="000000"/>
        </w:rPr>
        <w:t>consorţiului</w:t>
      </w:r>
      <w:proofErr w:type="spellEnd"/>
      <w:r>
        <w:rPr>
          <w:color w:val="000000"/>
        </w:rPr>
        <w:t xml:space="preserve"> </w:t>
      </w:r>
      <w:proofErr w:type="spellStart"/>
      <w:r>
        <w:rPr>
          <w:color w:val="000000"/>
        </w:rPr>
        <w:t>şcolar</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vor avea în vedere posibilitatea de a derula </w:t>
      </w:r>
      <w:proofErr w:type="spellStart"/>
      <w:r>
        <w:rPr>
          <w:color w:val="000000"/>
        </w:rPr>
        <w:t>activităţi</w:t>
      </w:r>
      <w:proofErr w:type="spellEnd"/>
      <w:r>
        <w:rPr>
          <w:color w:val="000000"/>
        </w:rPr>
        <w:t xml:space="preserve"> comune ale elevilor </w:t>
      </w:r>
      <w:proofErr w:type="spellStart"/>
      <w:r>
        <w:rPr>
          <w:color w:val="000000"/>
        </w:rPr>
        <w:t>şi</w:t>
      </w:r>
      <w:proofErr w:type="spellEnd"/>
      <w:r>
        <w:rPr>
          <w:color w:val="000000"/>
        </w:rPr>
        <w:t xml:space="preserve"> cadrelor didactice. În acest sens vor fi analizate </w:t>
      </w:r>
      <w:proofErr w:type="spellStart"/>
      <w:r>
        <w:rPr>
          <w:color w:val="000000"/>
        </w:rPr>
        <w:t>condiţiile</w:t>
      </w:r>
      <w:proofErr w:type="spellEnd"/>
      <w:r>
        <w:rPr>
          <w:color w:val="000000"/>
        </w:rPr>
        <w:t xml:space="preserve"> de acces între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distanţa</w:t>
      </w:r>
      <w:proofErr w:type="spellEnd"/>
      <w:r>
        <w:rPr>
          <w:color w:val="000000"/>
        </w:rPr>
        <w:t xml:space="preserve"> dintre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căile de acces, </w:t>
      </w:r>
      <w:proofErr w:type="spellStart"/>
      <w:r>
        <w:rPr>
          <w:color w:val="000000"/>
        </w:rPr>
        <w:t>existenţa</w:t>
      </w:r>
      <w:proofErr w:type="spellEnd"/>
      <w:r>
        <w:rPr>
          <w:color w:val="000000"/>
        </w:rPr>
        <w:t xml:space="preserve"> mijloacelor de transport în comun </w:t>
      </w:r>
      <w:proofErr w:type="spellStart"/>
      <w:r>
        <w:rPr>
          <w:color w:val="000000"/>
        </w:rPr>
        <w:t>şi</w:t>
      </w:r>
      <w:proofErr w:type="spellEnd"/>
      <w:r>
        <w:rPr>
          <w:color w:val="000000"/>
        </w:rPr>
        <w:t xml:space="preserve"> a transportului </w:t>
      </w:r>
      <w:proofErr w:type="spellStart"/>
      <w:r>
        <w:rPr>
          <w:color w:val="000000"/>
        </w:rPr>
        <w:t>şcolar</w:t>
      </w:r>
      <w:proofErr w:type="spellEnd"/>
      <w:r>
        <w:rPr>
          <w:color w:val="000000"/>
        </w:rPr>
        <w:t>.</w:t>
      </w:r>
    </w:p>
    <w:p w14:paraId="147D7E82" w14:textId="77777777" w:rsidR="00312434" w:rsidRDefault="00000000">
      <w:pPr>
        <w:spacing w:before="26" w:after="0"/>
      </w:pPr>
      <w:r>
        <w:rPr>
          <w:color w:val="000000"/>
        </w:rPr>
        <w:t>(6)</w:t>
      </w:r>
      <w:proofErr w:type="spellStart"/>
      <w:r>
        <w:rPr>
          <w:b/>
          <w:color w:val="000000"/>
        </w:rPr>
        <w:t>Consorţiile</w:t>
      </w:r>
      <w:proofErr w:type="spellEnd"/>
      <w:r>
        <w:rPr>
          <w:b/>
          <w:color w:val="000000"/>
        </w:rPr>
        <w:t xml:space="preserve"> </w:t>
      </w:r>
      <w:proofErr w:type="spellStart"/>
      <w:r>
        <w:rPr>
          <w:b/>
          <w:color w:val="000000"/>
        </w:rPr>
        <w:t>şcolare</w:t>
      </w:r>
      <w:proofErr w:type="spellEnd"/>
      <w:r>
        <w:rPr>
          <w:b/>
          <w:color w:val="000000"/>
        </w:rPr>
        <w:t xml:space="preserve"> sunt bazate pe acorduri de parteneriat între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autorizate să </w:t>
      </w:r>
      <w:proofErr w:type="spellStart"/>
      <w:r>
        <w:rPr>
          <w:b/>
          <w:color w:val="000000"/>
        </w:rPr>
        <w:t>funcţioneze</w:t>
      </w:r>
      <w:proofErr w:type="spellEnd"/>
      <w:r>
        <w:rPr>
          <w:b/>
          <w:color w:val="000000"/>
        </w:rPr>
        <w:t xml:space="preserve"> provizoriu/acreditate </w:t>
      </w:r>
      <w:proofErr w:type="spellStart"/>
      <w:r>
        <w:rPr>
          <w:b/>
          <w:color w:val="000000"/>
        </w:rPr>
        <w:t>şi</w:t>
      </w:r>
      <w:proofErr w:type="spellEnd"/>
      <w:r>
        <w:rPr>
          <w:b/>
          <w:color w:val="000000"/>
        </w:rPr>
        <w:t xml:space="preserve"> asigură:</w:t>
      </w:r>
    </w:p>
    <w:p w14:paraId="2D6AF8D3" w14:textId="77777777" w:rsidR="00312434" w:rsidRDefault="00000000">
      <w:pPr>
        <w:spacing w:after="0"/>
      </w:pPr>
      <w:r>
        <w:rPr>
          <w:color w:val="000000"/>
        </w:rPr>
        <w:t xml:space="preserve">a)prioritate la mobilitatea personalului între </w:t>
      </w:r>
      <w:proofErr w:type="spellStart"/>
      <w:r>
        <w:rPr>
          <w:color w:val="000000"/>
        </w:rPr>
        <w:t>unităţile</w:t>
      </w:r>
      <w:proofErr w:type="spellEnd"/>
      <w:r>
        <w:rPr>
          <w:color w:val="000000"/>
        </w:rPr>
        <w:t xml:space="preserve"> membre ale </w:t>
      </w:r>
      <w:proofErr w:type="spellStart"/>
      <w:r>
        <w:rPr>
          <w:color w:val="000000"/>
        </w:rPr>
        <w:t>consorţiului</w:t>
      </w:r>
      <w:proofErr w:type="spellEnd"/>
      <w:r>
        <w:rPr>
          <w:color w:val="000000"/>
        </w:rPr>
        <w:t>;</w:t>
      </w:r>
    </w:p>
    <w:p w14:paraId="7BD887F2" w14:textId="77777777" w:rsidR="00312434" w:rsidRDefault="00000000">
      <w:pPr>
        <w:spacing w:after="0"/>
      </w:pPr>
      <w:r>
        <w:rPr>
          <w:color w:val="000000"/>
        </w:rPr>
        <w:t xml:space="preserve">b)utilizarea în comun a resurselor materiale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din </w:t>
      </w:r>
      <w:proofErr w:type="spellStart"/>
      <w:r>
        <w:rPr>
          <w:color w:val="000000"/>
        </w:rPr>
        <w:t>consorţiu</w:t>
      </w:r>
      <w:proofErr w:type="spellEnd"/>
      <w:r>
        <w:rPr>
          <w:color w:val="000000"/>
        </w:rPr>
        <w:t>;</w:t>
      </w:r>
    </w:p>
    <w:p w14:paraId="3CE45230" w14:textId="77777777" w:rsidR="00312434" w:rsidRDefault="00000000">
      <w:pPr>
        <w:spacing w:after="0"/>
      </w:pPr>
      <w:r>
        <w:rPr>
          <w:color w:val="000000"/>
        </w:rPr>
        <w:lastRenderedPageBreak/>
        <w:t xml:space="preserve">c)lărgirea </w:t>
      </w:r>
      <w:proofErr w:type="spellStart"/>
      <w:r>
        <w:rPr>
          <w:color w:val="000000"/>
        </w:rPr>
        <w:t>oportunităţilor</w:t>
      </w:r>
      <w:proofErr w:type="spellEnd"/>
      <w:r>
        <w:rPr>
          <w:color w:val="000000"/>
        </w:rPr>
        <w:t xml:space="preserve"> de </w:t>
      </w:r>
      <w:proofErr w:type="spellStart"/>
      <w:r>
        <w:rPr>
          <w:color w:val="000000"/>
        </w:rPr>
        <w:t>învăţare</w:t>
      </w:r>
      <w:proofErr w:type="spellEnd"/>
      <w:r>
        <w:rPr>
          <w:color w:val="000000"/>
        </w:rPr>
        <w:t xml:space="preserve"> oferite beneficiarilor primari </w:t>
      </w:r>
      <w:proofErr w:type="spellStart"/>
      <w:r>
        <w:rPr>
          <w:color w:val="000000"/>
        </w:rPr>
        <w:t>şi</w:t>
      </w:r>
      <w:proofErr w:type="spellEnd"/>
      <w:r>
        <w:rPr>
          <w:color w:val="000000"/>
        </w:rPr>
        <w:t xml:space="preserve"> sprijin suplimentar oferit elevilor în risc de excluziune;</w:t>
      </w:r>
    </w:p>
    <w:p w14:paraId="1E31DE45" w14:textId="77777777" w:rsidR="00312434" w:rsidRDefault="00000000">
      <w:pPr>
        <w:spacing w:after="0"/>
      </w:pPr>
      <w:r>
        <w:rPr>
          <w:color w:val="000000"/>
        </w:rPr>
        <w:t>d)</w:t>
      </w:r>
      <w:proofErr w:type="spellStart"/>
      <w:r>
        <w:rPr>
          <w:color w:val="000000"/>
        </w:rPr>
        <w:t>recunoaşterea</w:t>
      </w:r>
      <w:proofErr w:type="spellEnd"/>
      <w:r>
        <w:rPr>
          <w:color w:val="000000"/>
        </w:rPr>
        <w:t xml:space="preserve"> reciprocă a rezultatelor </w:t>
      </w:r>
      <w:proofErr w:type="spellStart"/>
      <w:r>
        <w:rPr>
          <w:color w:val="000000"/>
        </w:rPr>
        <w:t>învăţării</w:t>
      </w:r>
      <w:proofErr w:type="spellEnd"/>
      <w:r>
        <w:rPr>
          <w:color w:val="000000"/>
        </w:rPr>
        <w:t xml:space="preserve"> </w:t>
      </w:r>
      <w:proofErr w:type="spellStart"/>
      <w:r>
        <w:rPr>
          <w:color w:val="000000"/>
        </w:rPr>
        <w:t>şi</w:t>
      </w:r>
      <w:proofErr w:type="spellEnd"/>
      <w:r>
        <w:rPr>
          <w:color w:val="000000"/>
        </w:rPr>
        <w:t xml:space="preserve"> evaluării acestora;</w:t>
      </w:r>
    </w:p>
    <w:p w14:paraId="7A28C6F1" w14:textId="77777777" w:rsidR="00312434" w:rsidRDefault="00000000">
      <w:pPr>
        <w:spacing w:after="0"/>
      </w:pPr>
      <w:r>
        <w:rPr>
          <w:color w:val="000000"/>
        </w:rPr>
        <w:t xml:space="preserve">e)participarea la proiecte </w:t>
      </w:r>
      <w:proofErr w:type="spellStart"/>
      <w:r>
        <w:rPr>
          <w:color w:val="000000"/>
        </w:rPr>
        <w:t>şi</w:t>
      </w:r>
      <w:proofErr w:type="spellEnd"/>
      <w:r>
        <w:rPr>
          <w:color w:val="000000"/>
        </w:rPr>
        <w:t xml:space="preserve"> programe ale Uniunii Europene, în mod special din domeniul </w:t>
      </w:r>
      <w:proofErr w:type="spellStart"/>
      <w:r>
        <w:rPr>
          <w:color w:val="000000"/>
        </w:rPr>
        <w:t>educaţiei</w:t>
      </w:r>
      <w:proofErr w:type="spellEnd"/>
      <w:r>
        <w:rPr>
          <w:color w:val="000000"/>
        </w:rPr>
        <w:t xml:space="preserve">, cel digital </w:t>
      </w:r>
      <w:proofErr w:type="spellStart"/>
      <w:r>
        <w:rPr>
          <w:color w:val="000000"/>
        </w:rPr>
        <w:t>şi</w:t>
      </w:r>
      <w:proofErr w:type="spellEnd"/>
      <w:r>
        <w:rPr>
          <w:color w:val="000000"/>
        </w:rPr>
        <w:t xml:space="preserve"> al noilor tehnologii folosite în scop </w:t>
      </w:r>
      <w:proofErr w:type="spellStart"/>
      <w:r>
        <w:rPr>
          <w:color w:val="000000"/>
        </w:rPr>
        <w:t>educaţional</w:t>
      </w:r>
      <w:proofErr w:type="spellEnd"/>
      <w:r>
        <w:rPr>
          <w:color w:val="000000"/>
        </w:rPr>
        <w:t xml:space="preserve">, inovativ </w:t>
      </w:r>
      <w:proofErr w:type="spellStart"/>
      <w:r>
        <w:rPr>
          <w:color w:val="000000"/>
        </w:rPr>
        <w:t>şi</w:t>
      </w:r>
      <w:proofErr w:type="spellEnd"/>
      <w:r>
        <w:rPr>
          <w:color w:val="000000"/>
        </w:rPr>
        <w:t xml:space="preserve"> cultural.</w:t>
      </w:r>
    </w:p>
    <w:p w14:paraId="09650F81" w14:textId="77777777" w:rsidR="00312434" w:rsidRDefault="00000000">
      <w:pPr>
        <w:spacing w:before="26" w:after="0"/>
      </w:pPr>
      <w:r>
        <w:rPr>
          <w:color w:val="000000"/>
        </w:rPr>
        <w:t xml:space="preserve">(7)Retragerea sau excluderea din </w:t>
      </w:r>
      <w:proofErr w:type="spellStart"/>
      <w:r>
        <w:rPr>
          <w:color w:val="000000"/>
        </w:rPr>
        <w:t>consorţiul</w:t>
      </w:r>
      <w:proofErr w:type="spellEnd"/>
      <w:r>
        <w:rPr>
          <w:color w:val="000000"/>
        </w:rPr>
        <w:t xml:space="preserve"> </w:t>
      </w:r>
      <w:proofErr w:type="spellStart"/>
      <w:r>
        <w:rPr>
          <w:color w:val="000000"/>
        </w:rPr>
        <w:t>şcolar</w:t>
      </w:r>
      <w:proofErr w:type="spellEnd"/>
      <w:r>
        <w:rPr>
          <w:color w:val="000000"/>
        </w:rPr>
        <w:t xml:space="preserve"> a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va fi reglementată prin contractul de parteneriat. O unitate de </w:t>
      </w:r>
      <w:proofErr w:type="spellStart"/>
      <w:r>
        <w:rPr>
          <w:color w:val="000000"/>
        </w:rPr>
        <w:t>învăţământ</w:t>
      </w:r>
      <w:proofErr w:type="spellEnd"/>
      <w:r>
        <w:rPr>
          <w:color w:val="000000"/>
        </w:rPr>
        <w:t xml:space="preserve"> </w:t>
      </w:r>
      <w:proofErr w:type="spellStart"/>
      <w:r>
        <w:rPr>
          <w:color w:val="000000"/>
        </w:rPr>
        <w:t>îşi</w:t>
      </w:r>
      <w:proofErr w:type="spellEnd"/>
      <w:r>
        <w:rPr>
          <w:color w:val="000000"/>
        </w:rPr>
        <w:t xml:space="preserve"> pierde dreptul de partener în cadrul </w:t>
      </w:r>
      <w:proofErr w:type="spellStart"/>
      <w:r>
        <w:rPr>
          <w:color w:val="000000"/>
        </w:rPr>
        <w:t>consorţiului</w:t>
      </w:r>
      <w:proofErr w:type="spellEnd"/>
      <w:r>
        <w:rPr>
          <w:color w:val="000000"/>
        </w:rPr>
        <w:t xml:space="preserve"> </w:t>
      </w:r>
      <w:proofErr w:type="spellStart"/>
      <w:r>
        <w:rPr>
          <w:color w:val="000000"/>
        </w:rPr>
        <w:t>şcolar</w:t>
      </w:r>
      <w:proofErr w:type="spellEnd"/>
      <w:r>
        <w:rPr>
          <w:color w:val="000000"/>
        </w:rPr>
        <w:t xml:space="preserve"> când nu mai </w:t>
      </w:r>
      <w:proofErr w:type="spellStart"/>
      <w:r>
        <w:rPr>
          <w:color w:val="000000"/>
        </w:rPr>
        <w:t>îndeplineşte</w:t>
      </w:r>
      <w:proofErr w:type="spellEnd"/>
      <w:r>
        <w:rPr>
          <w:color w:val="000000"/>
        </w:rPr>
        <w:t xml:space="preserve"> </w:t>
      </w:r>
      <w:proofErr w:type="spellStart"/>
      <w:r>
        <w:rPr>
          <w:color w:val="000000"/>
        </w:rPr>
        <w:t>condiţiile</w:t>
      </w:r>
      <w:proofErr w:type="spellEnd"/>
      <w:r>
        <w:rPr>
          <w:color w:val="000000"/>
        </w:rPr>
        <w:t xml:space="preserve"> prevăzute pentru formarea </w:t>
      </w:r>
      <w:proofErr w:type="spellStart"/>
      <w:r>
        <w:rPr>
          <w:color w:val="000000"/>
        </w:rPr>
        <w:t>consorţiului</w:t>
      </w:r>
      <w:proofErr w:type="spellEnd"/>
      <w:r>
        <w:rPr>
          <w:color w:val="000000"/>
        </w:rPr>
        <w:t xml:space="preserve">. </w:t>
      </w:r>
      <w:proofErr w:type="spellStart"/>
      <w:r>
        <w:rPr>
          <w:color w:val="000000"/>
        </w:rPr>
        <w:t>Consorţiile</w:t>
      </w:r>
      <w:proofErr w:type="spellEnd"/>
      <w:r>
        <w:rPr>
          <w:color w:val="000000"/>
        </w:rPr>
        <w:t xml:space="preserve"> </w:t>
      </w:r>
      <w:proofErr w:type="spellStart"/>
      <w:r>
        <w:rPr>
          <w:color w:val="000000"/>
        </w:rPr>
        <w:t>şcolare</w:t>
      </w:r>
      <w:proofErr w:type="spellEnd"/>
      <w:r>
        <w:rPr>
          <w:color w:val="000000"/>
        </w:rPr>
        <w:t xml:space="preserve"> pot fi </w:t>
      </w:r>
      <w:proofErr w:type="spellStart"/>
      <w:r>
        <w:rPr>
          <w:color w:val="000000"/>
        </w:rPr>
        <w:t>desfiinţate</w:t>
      </w:r>
      <w:proofErr w:type="spellEnd"/>
      <w:r>
        <w:rPr>
          <w:color w:val="000000"/>
        </w:rPr>
        <w:t xml:space="preserve"> prin acordul </w:t>
      </w:r>
      <w:proofErr w:type="spellStart"/>
      <w:r>
        <w:rPr>
          <w:color w:val="000000"/>
        </w:rPr>
        <w:t>părţilor</w:t>
      </w:r>
      <w:proofErr w:type="spellEnd"/>
      <w:r>
        <w:rPr>
          <w:color w:val="000000"/>
        </w:rPr>
        <w:t>.</w:t>
      </w:r>
    </w:p>
    <w:p w14:paraId="05107666" w14:textId="77777777" w:rsidR="00312434" w:rsidRDefault="00000000">
      <w:pPr>
        <w:spacing w:before="26" w:after="0"/>
      </w:pPr>
      <w:r>
        <w:rPr>
          <w:noProof/>
        </w:rPr>
        <w:drawing>
          <wp:inline distT="0" distB="0" distL="0" distR="0" wp14:anchorId="20603D55" wp14:editId="271D9A08">
            <wp:extent cx="152400" cy="152400"/>
            <wp:effectExtent l="0" t="0" r="0" b="0"/>
            <wp:docPr id="1713918493" name="Picture 171391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(8)Cadrul specific pentru </w:t>
      </w:r>
      <w:proofErr w:type="spellStart"/>
      <w:r>
        <w:rPr>
          <w:color w:val="000000"/>
        </w:rPr>
        <w:t>înfiinţarea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consorţiilor</w:t>
      </w:r>
      <w:proofErr w:type="spellEnd"/>
      <w:r>
        <w:rPr>
          <w:color w:val="000000"/>
        </w:rPr>
        <w:t xml:space="preserve"> </w:t>
      </w:r>
      <w:proofErr w:type="spellStart"/>
      <w:r>
        <w:rPr>
          <w:color w:val="000000"/>
        </w:rPr>
        <w:t>şcolare</w:t>
      </w:r>
      <w:proofErr w:type="spellEnd"/>
      <w:r>
        <w:rPr>
          <w:color w:val="000000"/>
        </w:rPr>
        <w:t xml:space="preserve"> se reglementează prin metodologia aprobată prin ordin al ministrului </w:t>
      </w:r>
      <w:proofErr w:type="spellStart"/>
      <w:r>
        <w:rPr>
          <w:color w:val="000000"/>
        </w:rPr>
        <w:t>educaţiei</w:t>
      </w:r>
      <w:proofErr w:type="spellEnd"/>
      <w:r>
        <w:rPr>
          <w:color w:val="000000"/>
        </w:rPr>
        <w:t>.</w:t>
      </w:r>
    </w:p>
    <w:p w14:paraId="639AD2D0" w14:textId="77777777" w:rsidR="00312434" w:rsidRDefault="00000000">
      <w:pPr>
        <w:spacing w:before="26" w:after="0"/>
      </w:pPr>
      <w:r>
        <w:rPr>
          <w:color w:val="000000"/>
        </w:rPr>
        <w:t xml:space="preserve">(9)În vederea sporirii </w:t>
      </w:r>
      <w:proofErr w:type="spellStart"/>
      <w:r>
        <w:rPr>
          <w:color w:val="000000"/>
        </w:rPr>
        <w:t>oportunităţilor</w:t>
      </w:r>
      <w:proofErr w:type="spellEnd"/>
      <w:r>
        <w:rPr>
          <w:color w:val="000000"/>
        </w:rPr>
        <w:t xml:space="preserve"> de dezvoltare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din medii defavorizate, montane, rurale </w:t>
      </w:r>
      <w:proofErr w:type="spellStart"/>
      <w:r>
        <w:rPr>
          <w:color w:val="000000"/>
        </w:rPr>
        <w:t>şi</w:t>
      </w:r>
      <w:proofErr w:type="spellEnd"/>
      <w:r>
        <w:rPr>
          <w:color w:val="000000"/>
        </w:rPr>
        <w:t xml:space="preserve">/sau izolate, precum </w:t>
      </w:r>
      <w:proofErr w:type="spellStart"/>
      <w:r>
        <w:rPr>
          <w:color w:val="000000"/>
        </w:rPr>
        <w:t>şi</w:t>
      </w:r>
      <w:proofErr w:type="spellEnd"/>
      <w:r>
        <w:rPr>
          <w:color w:val="000000"/>
        </w:rPr>
        <w:t xml:space="preserve"> pentru a reduce riscul de abandon </w:t>
      </w:r>
      <w:proofErr w:type="spellStart"/>
      <w:r>
        <w:rPr>
          <w:color w:val="000000"/>
        </w:rPr>
        <w:t>şi</w:t>
      </w:r>
      <w:proofErr w:type="spellEnd"/>
      <w:r>
        <w:rPr>
          <w:color w:val="000000"/>
        </w:rPr>
        <w:t xml:space="preserve"> </w:t>
      </w:r>
      <w:proofErr w:type="spellStart"/>
      <w:r>
        <w:rPr>
          <w:color w:val="000000"/>
        </w:rPr>
        <w:t>eşec</w:t>
      </w:r>
      <w:proofErr w:type="spellEnd"/>
      <w:r>
        <w:rPr>
          <w:color w:val="000000"/>
        </w:rPr>
        <w:t xml:space="preserve"> </w:t>
      </w:r>
      <w:proofErr w:type="spellStart"/>
      <w:r>
        <w:rPr>
          <w:color w:val="000000"/>
        </w:rPr>
        <w:t>şcolar</w:t>
      </w:r>
      <w:proofErr w:type="spellEnd"/>
      <w:r>
        <w:rPr>
          <w:color w:val="000000"/>
        </w:rPr>
        <w:t xml:space="preserve">, Ministerul </w:t>
      </w:r>
      <w:proofErr w:type="spellStart"/>
      <w:r>
        <w:rPr>
          <w:color w:val="000000"/>
        </w:rPr>
        <w:t>Educaţiei</w:t>
      </w:r>
      <w:proofErr w:type="spellEnd"/>
      <w:r>
        <w:rPr>
          <w:color w:val="000000"/>
        </w:rPr>
        <w:t xml:space="preserve"> va crea mecanisme de stimulare a participării unor astfel de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în cadrul </w:t>
      </w:r>
      <w:proofErr w:type="spellStart"/>
      <w:r>
        <w:rPr>
          <w:color w:val="000000"/>
        </w:rPr>
        <w:t>consorţiilor</w:t>
      </w:r>
      <w:proofErr w:type="spellEnd"/>
      <w:r>
        <w:rPr>
          <w:color w:val="000000"/>
        </w:rPr>
        <w:t xml:space="preserve"> </w:t>
      </w:r>
      <w:proofErr w:type="spellStart"/>
      <w:r>
        <w:rPr>
          <w:color w:val="000000"/>
        </w:rPr>
        <w:t>şcolare</w:t>
      </w:r>
      <w:proofErr w:type="spellEnd"/>
      <w:r>
        <w:rPr>
          <w:color w:val="000000"/>
        </w:rPr>
        <w:t>.</w:t>
      </w:r>
    </w:p>
    <w:p w14:paraId="45965266" w14:textId="77777777" w:rsidR="00312434" w:rsidRDefault="00312434">
      <w:pPr>
        <w:spacing w:before="80" w:after="0"/>
      </w:pPr>
    </w:p>
    <w:p w14:paraId="32E3EEEB" w14:textId="77777777" w:rsidR="00312434" w:rsidRDefault="00000000">
      <w:pPr>
        <w:spacing w:after="0"/>
      </w:pPr>
      <w:r>
        <w:rPr>
          <w:noProof/>
        </w:rPr>
        <w:drawing>
          <wp:inline distT="0" distB="0" distL="0" distR="0" wp14:anchorId="35AAE891" wp14:editId="78A8DD56">
            <wp:extent cx="152400" cy="152400"/>
            <wp:effectExtent l="0" t="0" r="0" b="0"/>
            <wp:docPr id="1892947689" name="Picture 189294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22 </w:t>
      </w:r>
    </w:p>
    <w:p w14:paraId="6D517B5E" w14:textId="77777777" w:rsidR="00312434" w:rsidRDefault="00000000">
      <w:pPr>
        <w:spacing w:after="0"/>
      </w:pPr>
      <w:r>
        <w:rPr>
          <w:color w:val="000000"/>
        </w:rPr>
        <w:t xml:space="preserve">(1)În sistemul de </w:t>
      </w:r>
      <w:proofErr w:type="spellStart"/>
      <w:r>
        <w:rPr>
          <w:color w:val="000000"/>
        </w:rPr>
        <w:t>educaţie</w:t>
      </w:r>
      <w:proofErr w:type="spellEnd"/>
      <w:r>
        <w:rPr>
          <w:color w:val="000000"/>
        </w:rPr>
        <w:t xml:space="preserve"> se pot constitui </w:t>
      </w:r>
      <w:proofErr w:type="spellStart"/>
      <w:r>
        <w:rPr>
          <w:color w:val="000000"/>
        </w:rPr>
        <w:t>consorţii</w:t>
      </w:r>
      <w:proofErr w:type="spellEnd"/>
      <w:r>
        <w:rPr>
          <w:color w:val="000000"/>
        </w:rPr>
        <w:t xml:space="preserve"> de </w:t>
      </w:r>
      <w:proofErr w:type="spellStart"/>
      <w:r>
        <w:rPr>
          <w:color w:val="000000"/>
        </w:rPr>
        <w:t>învăţământ</w:t>
      </w:r>
      <w:proofErr w:type="spellEnd"/>
      <w:r>
        <w:rPr>
          <w:color w:val="000000"/>
        </w:rPr>
        <w:t xml:space="preserve"> dual, constituite cel </w:t>
      </w:r>
      <w:proofErr w:type="spellStart"/>
      <w:r>
        <w:rPr>
          <w:color w:val="000000"/>
        </w:rPr>
        <w:t>puţin</w:t>
      </w:r>
      <w:proofErr w:type="spellEnd"/>
      <w:r>
        <w:rPr>
          <w:color w:val="000000"/>
        </w:rPr>
        <w:t xml:space="preserve"> din următoarele tipuri de </w:t>
      </w:r>
      <w:proofErr w:type="spellStart"/>
      <w:r>
        <w:rPr>
          <w:color w:val="000000"/>
        </w:rPr>
        <w:t>entităţi</w:t>
      </w:r>
      <w:proofErr w:type="spellEnd"/>
      <w:r>
        <w:rPr>
          <w:color w:val="000000"/>
        </w:rPr>
        <w:t xml:space="preserve">: licee tehnologice de stat </w:t>
      </w:r>
      <w:proofErr w:type="spellStart"/>
      <w:r>
        <w:rPr>
          <w:color w:val="000000"/>
        </w:rPr>
        <w:t>şi</w:t>
      </w:r>
      <w:proofErr w:type="spellEnd"/>
      <w:r>
        <w:rPr>
          <w:color w:val="000000"/>
        </w:rPr>
        <w:t xml:space="preserve">/sau particulare </w:t>
      </w:r>
      <w:proofErr w:type="spellStart"/>
      <w:r>
        <w:rPr>
          <w:color w:val="000000"/>
        </w:rPr>
        <w:t>şi</w:t>
      </w:r>
      <w:proofErr w:type="spellEnd"/>
      <w:r>
        <w:rPr>
          <w:color w:val="000000"/>
        </w:rPr>
        <w:t xml:space="preserve"> confesionale acreditate, </w:t>
      </w:r>
      <w:proofErr w:type="spellStart"/>
      <w:r>
        <w:rPr>
          <w:color w:val="000000"/>
        </w:rPr>
        <w:t>autorităţi</w:t>
      </w:r>
      <w:proofErr w:type="spellEnd"/>
      <w:r>
        <w:rPr>
          <w:color w:val="000000"/>
        </w:rPr>
        <w:t xml:space="preserve"> publice locale </w:t>
      </w:r>
      <w:proofErr w:type="spellStart"/>
      <w:r>
        <w:rPr>
          <w:color w:val="000000"/>
        </w:rPr>
        <w:t>şi</w:t>
      </w:r>
      <w:proofErr w:type="spellEnd"/>
      <w:r>
        <w:rPr>
          <w:color w:val="000000"/>
        </w:rPr>
        <w:t xml:space="preserve"> operatori economici. </w:t>
      </w:r>
      <w:proofErr w:type="spellStart"/>
      <w:r>
        <w:rPr>
          <w:color w:val="000000"/>
        </w:rPr>
        <w:t>Consorţiul</w:t>
      </w:r>
      <w:proofErr w:type="spellEnd"/>
      <w:r>
        <w:rPr>
          <w:color w:val="000000"/>
        </w:rPr>
        <w:t xml:space="preserve"> poate include </w:t>
      </w:r>
      <w:proofErr w:type="spellStart"/>
      <w:r>
        <w:rPr>
          <w:color w:val="000000"/>
        </w:rPr>
        <w:t>şi</w:t>
      </w:r>
      <w:proofErr w:type="spellEnd"/>
      <w:r>
        <w:rPr>
          <w:color w:val="000000"/>
        </w:rPr>
        <w:t xml:space="preserve">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acreditate, precum </w:t>
      </w:r>
      <w:proofErr w:type="spellStart"/>
      <w:r>
        <w:rPr>
          <w:color w:val="000000"/>
        </w:rPr>
        <w:t>şi</w:t>
      </w:r>
      <w:proofErr w:type="spellEnd"/>
      <w:r>
        <w:rPr>
          <w:color w:val="000000"/>
        </w:rPr>
        <w:t xml:space="preserve"> </w:t>
      </w:r>
      <w:proofErr w:type="spellStart"/>
      <w:r>
        <w:rPr>
          <w:color w:val="000000"/>
        </w:rPr>
        <w:t>alţi</w:t>
      </w:r>
      <w:proofErr w:type="spellEnd"/>
      <w:r>
        <w:rPr>
          <w:color w:val="000000"/>
        </w:rPr>
        <w:t xml:space="preserve"> parteneri </w:t>
      </w:r>
      <w:proofErr w:type="spellStart"/>
      <w:r>
        <w:rPr>
          <w:color w:val="000000"/>
        </w:rPr>
        <w:t>relevanţi</w:t>
      </w:r>
      <w:proofErr w:type="spellEnd"/>
      <w:r>
        <w:rPr>
          <w:color w:val="000000"/>
        </w:rPr>
        <w:t xml:space="preserve"> în domeniul pregătirii profesionale, care pot </w:t>
      </w:r>
      <w:proofErr w:type="spellStart"/>
      <w:r>
        <w:rPr>
          <w:color w:val="000000"/>
        </w:rPr>
        <w:t>susţine</w:t>
      </w:r>
      <w:proofErr w:type="spellEnd"/>
      <w:r>
        <w:rPr>
          <w:color w:val="000000"/>
        </w:rPr>
        <w:t xml:space="preserve"> un sistem extins de formare duală.</w:t>
      </w:r>
    </w:p>
    <w:p w14:paraId="69F6C8B8" w14:textId="77777777" w:rsidR="00312434" w:rsidRDefault="00000000">
      <w:pPr>
        <w:spacing w:before="26" w:after="0"/>
      </w:pPr>
      <w:r>
        <w:rPr>
          <w:color w:val="000000"/>
        </w:rPr>
        <w:t xml:space="preserve">(2)Între partenerii </w:t>
      </w:r>
      <w:proofErr w:type="spellStart"/>
      <w:r>
        <w:rPr>
          <w:color w:val="000000"/>
        </w:rPr>
        <w:t>prevăzuţi</w:t>
      </w:r>
      <w:proofErr w:type="spellEnd"/>
      <w:r>
        <w:rPr>
          <w:color w:val="000000"/>
        </w:rPr>
        <w:t xml:space="preserve"> la alin. (1) se încheie un acord de parteneriat, cu o durată de cel </w:t>
      </w:r>
      <w:proofErr w:type="spellStart"/>
      <w:r>
        <w:rPr>
          <w:color w:val="000000"/>
        </w:rPr>
        <w:t>puţin</w:t>
      </w:r>
      <w:proofErr w:type="spellEnd"/>
      <w:r>
        <w:rPr>
          <w:color w:val="000000"/>
        </w:rPr>
        <w:t xml:space="preserve"> 15 ani, prin care se </w:t>
      </w:r>
      <w:proofErr w:type="spellStart"/>
      <w:r>
        <w:rPr>
          <w:color w:val="000000"/>
        </w:rPr>
        <w:t>înfiinţează</w:t>
      </w:r>
      <w:proofErr w:type="spellEnd"/>
      <w:r>
        <w:rPr>
          <w:color w:val="000000"/>
        </w:rPr>
        <w:t xml:space="preserve"> </w:t>
      </w:r>
      <w:proofErr w:type="spellStart"/>
      <w:r>
        <w:rPr>
          <w:color w:val="000000"/>
        </w:rPr>
        <w:t>consorţiul</w:t>
      </w:r>
      <w:proofErr w:type="spellEnd"/>
      <w:r>
        <w:rPr>
          <w:color w:val="000000"/>
        </w:rPr>
        <w:t xml:space="preserve"> de </w:t>
      </w:r>
      <w:proofErr w:type="spellStart"/>
      <w:r>
        <w:rPr>
          <w:color w:val="000000"/>
        </w:rPr>
        <w:t>învăţământ</w:t>
      </w:r>
      <w:proofErr w:type="spellEnd"/>
      <w:r>
        <w:rPr>
          <w:color w:val="000000"/>
        </w:rPr>
        <w:t xml:space="preserve"> dual cu denumire proprie, formă de asociere, fără scop patrimonial, în scopul dezvoltării </w:t>
      </w:r>
      <w:proofErr w:type="spellStart"/>
      <w:r>
        <w:rPr>
          <w:color w:val="000000"/>
        </w:rPr>
        <w:t>învăţământului</w:t>
      </w:r>
      <w:proofErr w:type="spellEnd"/>
      <w:r>
        <w:rPr>
          <w:color w:val="000000"/>
        </w:rPr>
        <w:t xml:space="preserve"> profesional dual, într-un anumit domeniu de pregătire, pentru calificări cerute pe </w:t>
      </w:r>
      <w:proofErr w:type="spellStart"/>
      <w:r>
        <w:rPr>
          <w:color w:val="000000"/>
        </w:rPr>
        <w:t>piaţa</w:t>
      </w:r>
      <w:proofErr w:type="spellEnd"/>
      <w:r>
        <w:rPr>
          <w:color w:val="000000"/>
        </w:rPr>
        <w:t xml:space="preserve"> muncii.</w:t>
      </w:r>
    </w:p>
    <w:p w14:paraId="3B7F398C" w14:textId="77777777" w:rsidR="00312434" w:rsidRDefault="00000000">
      <w:pPr>
        <w:spacing w:before="26" w:after="0"/>
      </w:pPr>
      <w:r>
        <w:rPr>
          <w:color w:val="000000"/>
        </w:rPr>
        <w:t xml:space="preserve">(3)Modul de </w:t>
      </w:r>
      <w:proofErr w:type="spellStart"/>
      <w:r>
        <w:rPr>
          <w:color w:val="000000"/>
        </w:rPr>
        <w:t>funcţionare</w:t>
      </w:r>
      <w:proofErr w:type="spellEnd"/>
      <w:r>
        <w:rPr>
          <w:color w:val="000000"/>
        </w:rPr>
        <w:t xml:space="preserve"> </w:t>
      </w:r>
      <w:proofErr w:type="spellStart"/>
      <w:r>
        <w:rPr>
          <w:color w:val="000000"/>
        </w:rPr>
        <w:t>şi</w:t>
      </w:r>
      <w:proofErr w:type="spellEnd"/>
      <w:r>
        <w:rPr>
          <w:color w:val="000000"/>
        </w:rPr>
        <w:t xml:space="preserve"> coordonare a </w:t>
      </w:r>
      <w:proofErr w:type="spellStart"/>
      <w:r>
        <w:rPr>
          <w:color w:val="000000"/>
        </w:rPr>
        <w:t>activităţii</w:t>
      </w:r>
      <w:proofErr w:type="spellEnd"/>
      <w:r>
        <w:rPr>
          <w:color w:val="000000"/>
        </w:rPr>
        <w:t xml:space="preserve"> </w:t>
      </w:r>
      <w:proofErr w:type="spellStart"/>
      <w:r>
        <w:rPr>
          <w:color w:val="000000"/>
        </w:rPr>
        <w:t>consorţiilor</w:t>
      </w:r>
      <w:proofErr w:type="spellEnd"/>
      <w:r>
        <w:rPr>
          <w:color w:val="000000"/>
        </w:rPr>
        <w:t xml:space="preserve">, conducerea acestora </w:t>
      </w:r>
      <w:proofErr w:type="spellStart"/>
      <w:r>
        <w:rPr>
          <w:color w:val="000000"/>
        </w:rPr>
        <w:t>şi</w:t>
      </w:r>
      <w:proofErr w:type="spellEnd"/>
      <w:r>
        <w:rPr>
          <w:color w:val="000000"/>
        </w:rPr>
        <w:t xml:space="preserve"> controlul modului de îndeplinire a </w:t>
      </w:r>
      <w:proofErr w:type="spellStart"/>
      <w:r>
        <w:rPr>
          <w:color w:val="000000"/>
        </w:rPr>
        <w:t>obligaţiilor</w:t>
      </w:r>
      <w:proofErr w:type="spellEnd"/>
      <w:r>
        <w:rPr>
          <w:color w:val="000000"/>
        </w:rPr>
        <w:t xml:space="preserve"> asumate de parteneri vor fi reglementate prin ordin al ministrului </w:t>
      </w:r>
      <w:proofErr w:type="spellStart"/>
      <w:r>
        <w:rPr>
          <w:color w:val="000000"/>
        </w:rPr>
        <w:t>educaţiei</w:t>
      </w:r>
      <w:proofErr w:type="spellEnd"/>
      <w:r>
        <w:rPr>
          <w:color w:val="000000"/>
        </w:rPr>
        <w:t>.</w:t>
      </w:r>
    </w:p>
    <w:p w14:paraId="1ACF8F9F" w14:textId="77777777" w:rsidR="00312434" w:rsidRDefault="00000000">
      <w:pPr>
        <w:spacing w:before="26" w:after="0"/>
      </w:pPr>
      <w:r>
        <w:rPr>
          <w:color w:val="000000"/>
        </w:rPr>
        <w:t>(4)</w:t>
      </w:r>
      <w:proofErr w:type="spellStart"/>
      <w:r>
        <w:rPr>
          <w:color w:val="000000"/>
        </w:rPr>
        <w:t>Consorţiile</w:t>
      </w:r>
      <w:proofErr w:type="spellEnd"/>
      <w:r>
        <w:rPr>
          <w:color w:val="000000"/>
        </w:rPr>
        <w:t xml:space="preserve"> de </w:t>
      </w:r>
      <w:proofErr w:type="spellStart"/>
      <w:r>
        <w:rPr>
          <w:color w:val="000000"/>
        </w:rPr>
        <w:t>învăţământ</w:t>
      </w:r>
      <w:proofErr w:type="spellEnd"/>
      <w:r>
        <w:rPr>
          <w:color w:val="000000"/>
        </w:rPr>
        <w:t xml:space="preserve"> dual stau la baza dezvoltării unor centre/campusuri profesionale integrate, care deservesc </w:t>
      </w:r>
      <w:proofErr w:type="spellStart"/>
      <w:r>
        <w:rPr>
          <w:color w:val="000000"/>
        </w:rPr>
        <w:t>învăţământul</w:t>
      </w:r>
      <w:proofErr w:type="spellEnd"/>
      <w:r>
        <w:rPr>
          <w:color w:val="000000"/>
        </w:rPr>
        <w:t xml:space="preserve"> liceal dual </w:t>
      </w:r>
      <w:proofErr w:type="spellStart"/>
      <w:r>
        <w:rPr>
          <w:color w:val="000000"/>
        </w:rPr>
        <w:t>şi</w:t>
      </w:r>
      <w:proofErr w:type="spellEnd"/>
      <w:r>
        <w:rPr>
          <w:color w:val="000000"/>
        </w:rPr>
        <w:t xml:space="preserve"> </w:t>
      </w:r>
      <w:proofErr w:type="spellStart"/>
      <w:r>
        <w:rPr>
          <w:color w:val="000000"/>
        </w:rPr>
        <w:t>învăţământul</w:t>
      </w:r>
      <w:proofErr w:type="spellEnd"/>
      <w:r>
        <w:rPr>
          <w:color w:val="000000"/>
        </w:rPr>
        <w:t xml:space="preserve"> universitar dual </w:t>
      </w:r>
      <w:proofErr w:type="spellStart"/>
      <w:r>
        <w:rPr>
          <w:color w:val="000000"/>
        </w:rPr>
        <w:t>şi</w:t>
      </w:r>
      <w:proofErr w:type="spellEnd"/>
      <w:r>
        <w:rPr>
          <w:color w:val="000000"/>
        </w:rPr>
        <w:t xml:space="preserve"> care reprezintă parte a infrastructurii </w:t>
      </w:r>
      <w:proofErr w:type="spellStart"/>
      <w:r>
        <w:rPr>
          <w:color w:val="000000"/>
        </w:rPr>
        <w:t>şcolare</w:t>
      </w:r>
      <w:proofErr w:type="spellEnd"/>
      <w:r>
        <w:rPr>
          <w:color w:val="000000"/>
        </w:rPr>
        <w:t xml:space="preserve">, a infrastructurii universitare </w:t>
      </w:r>
      <w:proofErr w:type="spellStart"/>
      <w:r>
        <w:rPr>
          <w:color w:val="000000"/>
        </w:rPr>
        <w:t>şi</w:t>
      </w:r>
      <w:proofErr w:type="spellEnd"/>
      <w:r>
        <w:rPr>
          <w:color w:val="000000"/>
        </w:rPr>
        <w:t xml:space="preserve"> a infrastructurii operatorilor economici </w:t>
      </w:r>
      <w:proofErr w:type="spellStart"/>
      <w:r>
        <w:rPr>
          <w:color w:val="000000"/>
        </w:rPr>
        <w:t>şi</w:t>
      </w:r>
      <w:proofErr w:type="spellEnd"/>
      <w:r>
        <w:rPr>
          <w:color w:val="000000"/>
        </w:rPr>
        <w:t xml:space="preserve"> a partenerilor, pusă la </w:t>
      </w:r>
      <w:proofErr w:type="spellStart"/>
      <w:r>
        <w:rPr>
          <w:color w:val="000000"/>
        </w:rPr>
        <w:t>dispoziţia</w:t>
      </w:r>
      <w:proofErr w:type="spellEnd"/>
      <w:r>
        <w:rPr>
          <w:color w:val="000000"/>
        </w:rPr>
        <w:t xml:space="preserve"> </w:t>
      </w:r>
      <w:proofErr w:type="spellStart"/>
      <w:r>
        <w:rPr>
          <w:color w:val="000000"/>
        </w:rPr>
        <w:t>consorţiului</w:t>
      </w:r>
      <w:proofErr w:type="spellEnd"/>
      <w:r>
        <w:rPr>
          <w:color w:val="000000"/>
        </w:rPr>
        <w:t xml:space="preserve"> pentru procesul de </w:t>
      </w:r>
      <w:proofErr w:type="spellStart"/>
      <w:r>
        <w:rPr>
          <w:color w:val="000000"/>
        </w:rPr>
        <w:t>învăţământ</w:t>
      </w:r>
      <w:proofErr w:type="spellEnd"/>
      <w:r>
        <w:rPr>
          <w:color w:val="000000"/>
        </w:rPr>
        <w:t>, fără scop patrimonial.</w:t>
      </w:r>
    </w:p>
    <w:p w14:paraId="27C57F7C" w14:textId="77777777" w:rsidR="00312434" w:rsidRDefault="00000000">
      <w:pPr>
        <w:spacing w:before="26" w:after="0"/>
      </w:pPr>
      <w:r>
        <w:rPr>
          <w:color w:val="000000"/>
        </w:rPr>
        <w:t>(5)</w:t>
      </w:r>
      <w:proofErr w:type="spellStart"/>
      <w:r>
        <w:rPr>
          <w:color w:val="000000"/>
        </w:rPr>
        <w:t>Consorţiile</w:t>
      </w:r>
      <w:proofErr w:type="spellEnd"/>
      <w:r>
        <w:rPr>
          <w:color w:val="000000"/>
        </w:rPr>
        <w:t xml:space="preserve"> de </w:t>
      </w:r>
      <w:proofErr w:type="spellStart"/>
      <w:r>
        <w:rPr>
          <w:color w:val="000000"/>
        </w:rPr>
        <w:t>învăţământ</w:t>
      </w:r>
      <w:proofErr w:type="spellEnd"/>
      <w:r>
        <w:rPr>
          <w:color w:val="000000"/>
        </w:rPr>
        <w:t xml:space="preserve"> dual oferă programe comprehensive de formare cu nivelurile de bază (ISCED/CNC 3-5) </w:t>
      </w:r>
      <w:proofErr w:type="spellStart"/>
      <w:r>
        <w:rPr>
          <w:color w:val="000000"/>
        </w:rPr>
        <w:t>şi</w:t>
      </w:r>
      <w:proofErr w:type="spellEnd"/>
      <w:r>
        <w:rPr>
          <w:color w:val="000000"/>
        </w:rPr>
        <w:t xml:space="preserve"> avansate (ISCED/CNC 6-8).</w:t>
      </w:r>
    </w:p>
    <w:p w14:paraId="5EB87EC7" w14:textId="77777777" w:rsidR="00312434" w:rsidRDefault="00000000">
      <w:pPr>
        <w:spacing w:before="26" w:after="0"/>
      </w:pPr>
      <w:r>
        <w:rPr>
          <w:color w:val="000000"/>
        </w:rPr>
        <w:t xml:space="preserve">(6)Pentru asigurarea infrastructurii de </w:t>
      </w:r>
      <w:proofErr w:type="spellStart"/>
      <w:r>
        <w:rPr>
          <w:color w:val="000000"/>
        </w:rPr>
        <w:t>învăţare</w:t>
      </w:r>
      <w:proofErr w:type="spellEnd"/>
      <w:r>
        <w:rPr>
          <w:color w:val="000000"/>
        </w:rPr>
        <w:t xml:space="preserve">, </w:t>
      </w:r>
      <w:proofErr w:type="spellStart"/>
      <w:r>
        <w:rPr>
          <w:color w:val="000000"/>
        </w:rPr>
        <w:t>consorţiul</w:t>
      </w:r>
      <w:proofErr w:type="spellEnd"/>
      <w:r>
        <w:rPr>
          <w:color w:val="000000"/>
        </w:rPr>
        <w:t xml:space="preserve"> poate încheia parteneriate public-private în vederea atragerii de </w:t>
      </w:r>
      <w:proofErr w:type="spellStart"/>
      <w:r>
        <w:rPr>
          <w:color w:val="000000"/>
        </w:rPr>
        <w:t>finanţări</w:t>
      </w:r>
      <w:proofErr w:type="spellEnd"/>
      <w:r>
        <w:rPr>
          <w:color w:val="000000"/>
        </w:rPr>
        <w:t xml:space="preserve"> nerambursabile.</w:t>
      </w:r>
    </w:p>
    <w:p w14:paraId="66E4841D" w14:textId="77777777" w:rsidR="00312434" w:rsidRDefault="00000000">
      <w:pPr>
        <w:spacing w:before="26" w:after="0"/>
      </w:pPr>
      <w:r>
        <w:rPr>
          <w:noProof/>
        </w:rPr>
        <w:drawing>
          <wp:inline distT="0" distB="0" distL="0" distR="0" wp14:anchorId="01402435" wp14:editId="14B9B164">
            <wp:extent cx="152400" cy="152400"/>
            <wp:effectExtent l="0" t="0" r="0" b="0"/>
            <wp:docPr id="1997274542" name="Picture 199727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(7)Modul de îndeplinire a </w:t>
      </w:r>
      <w:proofErr w:type="spellStart"/>
      <w:r>
        <w:rPr>
          <w:color w:val="000000"/>
        </w:rPr>
        <w:t>obligaţiilor</w:t>
      </w:r>
      <w:proofErr w:type="spellEnd"/>
      <w:r>
        <w:rPr>
          <w:color w:val="000000"/>
        </w:rPr>
        <w:t xml:space="preserve"> asumate de </w:t>
      </w:r>
      <w:proofErr w:type="spellStart"/>
      <w:r>
        <w:rPr>
          <w:color w:val="000000"/>
        </w:rPr>
        <w:t>părţile</w:t>
      </w:r>
      <w:proofErr w:type="spellEnd"/>
      <w:r>
        <w:rPr>
          <w:color w:val="000000"/>
        </w:rPr>
        <w:t xml:space="preserve"> implicate în fiecare </w:t>
      </w:r>
      <w:proofErr w:type="spellStart"/>
      <w:r>
        <w:rPr>
          <w:color w:val="000000"/>
        </w:rPr>
        <w:t>consorţiu</w:t>
      </w:r>
      <w:proofErr w:type="spellEnd"/>
      <w:r>
        <w:rPr>
          <w:color w:val="000000"/>
        </w:rPr>
        <w:t xml:space="preserve"> de </w:t>
      </w:r>
      <w:proofErr w:type="spellStart"/>
      <w:r>
        <w:rPr>
          <w:color w:val="000000"/>
        </w:rPr>
        <w:t>învăţământ</w:t>
      </w:r>
      <w:proofErr w:type="spellEnd"/>
      <w:r>
        <w:rPr>
          <w:color w:val="000000"/>
        </w:rPr>
        <w:t xml:space="preserve"> dual se va evalua, o dată la cel mult 5 ani, de către o comisie a cărei </w:t>
      </w:r>
      <w:proofErr w:type="spellStart"/>
      <w:r>
        <w:rPr>
          <w:color w:val="000000"/>
        </w:rPr>
        <w:t>componenţă</w:t>
      </w:r>
      <w:proofErr w:type="spellEnd"/>
      <w:r>
        <w:rPr>
          <w:color w:val="000000"/>
        </w:rPr>
        <w:t xml:space="preserve"> este stabilită printr-o metodologie aprobată prin ordin al ministrului </w:t>
      </w:r>
      <w:proofErr w:type="spellStart"/>
      <w:r>
        <w:rPr>
          <w:color w:val="000000"/>
        </w:rPr>
        <w:t>educaţiei</w:t>
      </w:r>
      <w:proofErr w:type="spellEnd"/>
      <w:r>
        <w:rPr>
          <w:color w:val="000000"/>
        </w:rPr>
        <w:t>.</w:t>
      </w:r>
    </w:p>
    <w:p w14:paraId="67AD34FC" w14:textId="77777777" w:rsidR="00312434" w:rsidRDefault="00312434">
      <w:pPr>
        <w:spacing w:after="0"/>
      </w:pPr>
    </w:p>
    <w:p w14:paraId="7AD68953" w14:textId="77777777" w:rsidR="00312434" w:rsidRDefault="00000000">
      <w:pPr>
        <w:spacing w:before="80" w:after="0"/>
        <w:jc w:val="center"/>
      </w:pPr>
      <w:r>
        <w:rPr>
          <w:b/>
          <w:color w:val="000000"/>
        </w:rPr>
        <w:t xml:space="preserve">SECŢIUNEA 2:Constituirea </w:t>
      </w:r>
      <w:proofErr w:type="spellStart"/>
      <w:r>
        <w:rPr>
          <w:b/>
          <w:color w:val="000000"/>
        </w:rPr>
        <w:t>formaţiunilor</w:t>
      </w:r>
      <w:proofErr w:type="spellEnd"/>
      <w:r>
        <w:rPr>
          <w:b/>
          <w:color w:val="000000"/>
        </w:rPr>
        <w:t xml:space="preserve"> de studiu/grupelor/claselor</w:t>
      </w:r>
    </w:p>
    <w:p w14:paraId="135F36EE" w14:textId="77777777" w:rsidR="00312434" w:rsidRDefault="00312434">
      <w:pPr>
        <w:spacing w:before="80" w:after="0"/>
      </w:pPr>
    </w:p>
    <w:p w14:paraId="46CB1304" w14:textId="77777777" w:rsidR="00312434" w:rsidRDefault="00000000">
      <w:pPr>
        <w:spacing w:after="0"/>
      </w:pPr>
      <w:r>
        <w:rPr>
          <w:b/>
          <w:color w:val="000000"/>
        </w:rPr>
        <w:t xml:space="preserve">Art. 23 </w:t>
      </w:r>
    </w:p>
    <w:p w14:paraId="77A55006" w14:textId="77777777" w:rsidR="00312434" w:rsidRDefault="00000000">
      <w:pPr>
        <w:spacing w:after="0"/>
      </w:pPr>
      <w:r>
        <w:rPr>
          <w:noProof/>
        </w:rPr>
        <w:drawing>
          <wp:inline distT="0" distB="0" distL="0" distR="0" wp14:anchorId="32D6FC48" wp14:editId="7C9928E9">
            <wp:extent cx="152400" cy="152400"/>
            <wp:effectExtent l="0" t="0" r="0" b="0"/>
            <wp:docPr id="793475755" name="Picture 79347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r>
        <w:rPr>
          <w:b/>
          <w:color w:val="000000"/>
        </w:rPr>
        <w:t xml:space="preserve">În </w:t>
      </w:r>
      <w:proofErr w:type="spellStart"/>
      <w:r>
        <w:rPr>
          <w:b/>
          <w:color w:val="000000"/>
        </w:rPr>
        <w:t>învăţământul</w:t>
      </w:r>
      <w:proofErr w:type="spellEnd"/>
      <w:r>
        <w:rPr>
          <w:b/>
          <w:color w:val="000000"/>
        </w:rPr>
        <w:t xml:space="preserve"> preuniversitar, </w:t>
      </w:r>
      <w:proofErr w:type="spellStart"/>
      <w:r>
        <w:rPr>
          <w:b/>
          <w:color w:val="000000"/>
        </w:rPr>
        <w:t>formaţiunile</w:t>
      </w:r>
      <w:proofErr w:type="spellEnd"/>
      <w:r>
        <w:rPr>
          <w:b/>
          <w:color w:val="000000"/>
        </w:rPr>
        <w:t xml:space="preserve"> de studiu cuprind grupe sau clase, după cum urmează:</w:t>
      </w:r>
    </w:p>
    <w:p w14:paraId="1BFBF2A3" w14:textId="77777777" w:rsidR="00312434" w:rsidRDefault="00000000">
      <w:pPr>
        <w:spacing w:after="0"/>
      </w:pPr>
      <w:r>
        <w:rPr>
          <w:noProof/>
        </w:rPr>
        <w:drawing>
          <wp:inline distT="0" distB="0" distL="0" distR="0" wp14:anchorId="1AC37788" wp14:editId="57CD6875">
            <wp:extent cx="152400" cy="152400"/>
            <wp:effectExtent l="0" t="0" r="0" b="0"/>
            <wp:docPr id="1434845203" name="Picture 143484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w:t>
      </w:r>
      <w:proofErr w:type="spellStart"/>
      <w:r>
        <w:rPr>
          <w:b/>
          <w:color w:val="000000"/>
        </w:rPr>
        <w:t>educaţia</w:t>
      </w:r>
      <w:proofErr w:type="spellEnd"/>
      <w:r>
        <w:rPr>
          <w:b/>
          <w:color w:val="000000"/>
        </w:rPr>
        <w:t xml:space="preserve"> timpurie, nivel </w:t>
      </w:r>
      <w:proofErr w:type="spellStart"/>
      <w:r>
        <w:rPr>
          <w:b/>
          <w:color w:val="000000"/>
        </w:rPr>
        <w:t>antepreşcolar</w:t>
      </w:r>
      <w:proofErr w:type="spellEnd"/>
      <w:r>
        <w:rPr>
          <w:b/>
          <w:color w:val="000000"/>
        </w:rPr>
        <w:t>:</w:t>
      </w:r>
    </w:p>
    <w:p w14:paraId="2B9825D1" w14:textId="77777777" w:rsidR="00312434" w:rsidRDefault="00000000">
      <w:pPr>
        <w:spacing w:before="26" w:after="0"/>
      </w:pPr>
      <w:r>
        <w:rPr>
          <w:noProof/>
        </w:rPr>
        <w:drawing>
          <wp:inline distT="0" distB="0" distL="0" distR="0" wp14:anchorId="7E2D385A" wp14:editId="27D7CB75">
            <wp:extent cx="152400" cy="152400"/>
            <wp:effectExtent l="0" t="0" r="0" b="0"/>
            <wp:docPr id="691397573" name="Picture 691397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(i)grupa mică cuprinde, în medie, 9 copii, dar nu mai </w:t>
      </w:r>
      <w:proofErr w:type="spellStart"/>
      <w:r>
        <w:rPr>
          <w:color w:val="000000"/>
        </w:rPr>
        <w:t>puţin</w:t>
      </w:r>
      <w:proofErr w:type="spellEnd"/>
      <w:r>
        <w:rPr>
          <w:color w:val="000000"/>
        </w:rPr>
        <w:t xml:space="preserve"> de 7 </w:t>
      </w:r>
      <w:proofErr w:type="spellStart"/>
      <w:r>
        <w:rPr>
          <w:color w:val="000000"/>
        </w:rPr>
        <w:t>şi</w:t>
      </w:r>
      <w:proofErr w:type="spellEnd"/>
      <w:r>
        <w:rPr>
          <w:color w:val="000000"/>
        </w:rPr>
        <w:t xml:space="preserve"> nu mai mult de 11;</w:t>
      </w:r>
    </w:p>
    <w:p w14:paraId="06EF8B29" w14:textId="77777777" w:rsidR="00312434" w:rsidRDefault="00000000">
      <w:pPr>
        <w:spacing w:before="26" w:after="0"/>
      </w:pPr>
      <w:r>
        <w:rPr>
          <w:noProof/>
        </w:rPr>
        <w:drawing>
          <wp:inline distT="0" distB="0" distL="0" distR="0" wp14:anchorId="1CA51D99" wp14:editId="056D451C">
            <wp:extent cx="152400" cy="152400"/>
            <wp:effectExtent l="0" t="0" r="0" b="0"/>
            <wp:docPr id="1415000574" name="Picture 141500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(ii)grupa mijlocie cuprinde, în medie, 14 copii, dar nu mai </w:t>
      </w:r>
      <w:proofErr w:type="spellStart"/>
      <w:r>
        <w:rPr>
          <w:color w:val="000000"/>
        </w:rPr>
        <w:t>puţin</w:t>
      </w:r>
      <w:proofErr w:type="spellEnd"/>
      <w:r>
        <w:rPr>
          <w:color w:val="000000"/>
        </w:rPr>
        <w:t xml:space="preserve"> de 10 </w:t>
      </w:r>
      <w:proofErr w:type="spellStart"/>
      <w:r>
        <w:rPr>
          <w:color w:val="000000"/>
        </w:rPr>
        <w:t>şi</w:t>
      </w:r>
      <w:proofErr w:type="spellEnd"/>
      <w:r>
        <w:rPr>
          <w:color w:val="000000"/>
        </w:rPr>
        <w:t xml:space="preserve"> nu mai mult de 17</w:t>
      </w:r>
    </w:p>
    <w:p w14:paraId="2EBA5B45" w14:textId="77777777" w:rsidR="00312434" w:rsidRDefault="00000000">
      <w:pPr>
        <w:spacing w:before="26" w:after="0"/>
      </w:pPr>
      <w:r>
        <w:rPr>
          <w:noProof/>
        </w:rPr>
        <w:drawing>
          <wp:inline distT="0" distB="0" distL="0" distR="0" wp14:anchorId="4C01046F" wp14:editId="5E13F82E">
            <wp:extent cx="152400" cy="152400"/>
            <wp:effectExtent l="0" t="0" r="0" b="0"/>
            <wp:docPr id="398760359" name="Picture 39876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(iii)grupa mare cuprinde, în medie, 16 copii, dar nu mai </w:t>
      </w:r>
      <w:proofErr w:type="spellStart"/>
      <w:r>
        <w:rPr>
          <w:color w:val="000000"/>
        </w:rPr>
        <w:t>puţin</w:t>
      </w:r>
      <w:proofErr w:type="spellEnd"/>
      <w:r>
        <w:rPr>
          <w:color w:val="000000"/>
        </w:rPr>
        <w:t xml:space="preserve"> de 10 </w:t>
      </w:r>
      <w:proofErr w:type="spellStart"/>
      <w:r>
        <w:rPr>
          <w:color w:val="000000"/>
        </w:rPr>
        <w:t>şi</w:t>
      </w:r>
      <w:proofErr w:type="spellEnd"/>
      <w:r>
        <w:rPr>
          <w:color w:val="000000"/>
        </w:rPr>
        <w:t xml:space="preserve"> nu mai mult de 22;</w:t>
      </w:r>
    </w:p>
    <w:p w14:paraId="3E4C2276" w14:textId="77777777" w:rsidR="00312434" w:rsidRDefault="00000000">
      <w:pPr>
        <w:spacing w:after="0"/>
      </w:pPr>
      <w:r>
        <w:rPr>
          <w:noProof/>
        </w:rPr>
        <w:drawing>
          <wp:inline distT="0" distB="0" distL="0" distR="0" wp14:anchorId="3F24DF18" wp14:editId="048F6228">
            <wp:extent cx="152400" cy="152400"/>
            <wp:effectExtent l="0" t="0" r="0" b="0"/>
            <wp:docPr id="588529434" name="Picture 588529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proofErr w:type="spellStart"/>
      <w:r>
        <w:rPr>
          <w:color w:val="000000"/>
        </w:rPr>
        <w:t>educaţia</w:t>
      </w:r>
      <w:proofErr w:type="spellEnd"/>
      <w:r>
        <w:rPr>
          <w:color w:val="000000"/>
        </w:rPr>
        <w:t xml:space="preserve"> timpurie, nivel </w:t>
      </w:r>
      <w:proofErr w:type="spellStart"/>
      <w:r>
        <w:rPr>
          <w:color w:val="000000"/>
        </w:rPr>
        <w:t>preşcolar</w:t>
      </w:r>
      <w:proofErr w:type="spellEnd"/>
      <w:r>
        <w:rPr>
          <w:color w:val="000000"/>
        </w:rPr>
        <w:t xml:space="preserve">: grupa cuprinde, în medie, 17 </w:t>
      </w:r>
      <w:proofErr w:type="spellStart"/>
      <w:r>
        <w:rPr>
          <w:color w:val="000000"/>
        </w:rPr>
        <w:t>preşcolari</w:t>
      </w:r>
      <w:proofErr w:type="spellEnd"/>
      <w:r>
        <w:rPr>
          <w:color w:val="000000"/>
        </w:rPr>
        <w:t xml:space="preserve">, dar nu mai </w:t>
      </w:r>
      <w:proofErr w:type="spellStart"/>
      <w:r>
        <w:rPr>
          <w:color w:val="000000"/>
        </w:rPr>
        <w:t>puţin</w:t>
      </w:r>
      <w:proofErr w:type="spellEnd"/>
      <w:r>
        <w:rPr>
          <w:color w:val="000000"/>
        </w:rPr>
        <w:t xml:space="preserve"> de 12 </w:t>
      </w:r>
      <w:proofErr w:type="spellStart"/>
      <w:r>
        <w:rPr>
          <w:color w:val="000000"/>
        </w:rPr>
        <w:t>şi</w:t>
      </w:r>
      <w:proofErr w:type="spellEnd"/>
      <w:r>
        <w:rPr>
          <w:color w:val="000000"/>
        </w:rPr>
        <w:t xml:space="preserve"> nu mai mult de 22;</w:t>
      </w:r>
    </w:p>
    <w:p w14:paraId="09D2CBC8" w14:textId="77777777" w:rsidR="00312434" w:rsidRDefault="00000000">
      <w:pPr>
        <w:spacing w:after="0"/>
      </w:pPr>
      <w:r>
        <w:rPr>
          <w:noProof/>
        </w:rPr>
        <w:drawing>
          <wp:inline distT="0" distB="0" distL="0" distR="0" wp14:anchorId="0BB5421F" wp14:editId="43B64B78">
            <wp:extent cx="152400" cy="152400"/>
            <wp:effectExtent l="0" t="0" r="0" b="0"/>
            <wp:docPr id="619937401" name="Picture 61993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c)</w:t>
      </w:r>
      <w:proofErr w:type="spellStart"/>
      <w:r>
        <w:rPr>
          <w:color w:val="000000"/>
        </w:rPr>
        <w:t>învăţământul</w:t>
      </w:r>
      <w:proofErr w:type="spellEnd"/>
      <w:r>
        <w:rPr>
          <w:color w:val="000000"/>
        </w:rPr>
        <w:t xml:space="preserve"> primar: clasa cuprinde, în medie, 18 elevi, dar nu mai </w:t>
      </w:r>
      <w:proofErr w:type="spellStart"/>
      <w:r>
        <w:rPr>
          <w:color w:val="000000"/>
        </w:rPr>
        <w:t>puţin</w:t>
      </w:r>
      <w:proofErr w:type="spellEnd"/>
      <w:r>
        <w:rPr>
          <w:color w:val="000000"/>
        </w:rPr>
        <w:t xml:space="preserve"> de 12 </w:t>
      </w:r>
      <w:proofErr w:type="spellStart"/>
      <w:r>
        <w:rPr>
          <w:color w:val="000000"/>
        </w:rPr>
        <w:t>şi</w:t>
      </w:r>
      <w:proofErr w:type="spellEnd"/>
      <w:r>
        <w:rPr>
          <w:color w:val="000000"/>
        </w:rPr>
        <w:t xml:space="preserve"> nu mai mult de 24;</w:t>
      </w:r>
    </w:p>
    <w:p w14:paraId="76E072FF" w14:textId="77777777" w:rsidR="00312434" w:rsidRDefault="00000000">
      <w:pPr>
        <w:spacing w:after="0"/>
      </w:pPr>
      <w:r>
        <w:rPr>
          <w:noProof/>
        </w:rPr>
        <w:drawing>
          <wp:inline distT="0" distB="0" distL="0" distR="0" wp14:anchorId="437A1AE0" wp14:editId="3E65ECE0">
            <wp:extent cx="152400" cy="152400"/>
            <wp:effectExtent l="0" t="0" r="0" b="0"/>
            <wp:docPr id="555088452" name="Picture 55508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d)</w:t>
      </w:r>
      <w:proofErr w:type="spellStart"/>
      <w:r>
        <w:rPr>
          <w:color w:val="000000"/>
        </w:rPr>
        <w:t>învăţământul</w:t>
      </w:r>
      <w:proofErr w:type="spellEnd"/>
      <w:r>
        <w:rPr>
          <w:color w:val="000000"/>
        </w:rPr>
        <w:t xml:space="preserve"> gimnazial: clasa cuprinde, în medie, 20 de elevi, dar nu mai </w:t>
      </w:r>
      <w:proofErr w:type="spellStart"/>
      <w:r>
        <w:rPr>
          <w:color w:val="000000"/>
        </w:rPr>
        <w:t>puţin</w:t>
      </w:r>
      <w:proofErr w:type="spellEnd"/>
      <w:r>
        <w:rPr>
          <w:color w:val="000000"/>
        </w:rPr>
        <w:t xml:space="preserve"> de 12 </w:t>
      </w:r>
      <w:proofErr w:type="spellStart"/>
      <w:r>
        <w:rPr>
          <w:color w:val="000000"/>
        </w:rPr>
        <w:t>şi</w:t>
      </w:r>
      <w:proofErr w:type="spellEnd"/>
      <w:r>
        <w:rPr>
          <w:color w:val="000000"/>
        </w:rPr>
        <w:t xml:space="preserve"> nu mai mult de 28;</w:t>
      </w:r>
    </w:p>
    <w:p w14:paraId="1BA89B72" w14:textId="77777777" w:rsidR="00312434" w:rsidRDefault="00000000">
      <w:pPr>
        <w:spacing w:after="0"/>
      </w:pPr>
      <w:r>
        <w:rPr>
          <w:noProof/>
        </w:rPr>
        <w:drawing>
          <wp:inline distT="0" distB="0" distL="0" distR="0" wp14:anchorId="673D1D9F" wp14:editId="2EA64B35">
            <wp:extent cx="152400" cy="152400"/>
            <wp:effectExtent l="0" t="0" r="0" b="0"/>
            <wp:docPr id="643439437" name="Picture 643439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e)</w:t>
      </w:r>
      <w:proofErr w:type="spellStart"/>
      <w:r>
        <w:rPr>
          <w:color w:val="000000"/>
        </w:rPr>
        <w:t>învăţământul</w:t>
      </w:r>
      <w:proofErr w:type="spellEnd"/>
      <w:r>
        <w:rPr>
          <w:color w:val="000000"/>
        </w:rPr>
        <w:t xml:space="preserve"> sportiv </w:t>
      </w:r>
      <w:proofErr w:type="spellStart"/>
      <w:r>
        <w:rPr>
          <w:color w:val="000000"/>
        </w:rPr>
        <w:t>şi</w:t>
      </w:r>
      <w:proofErr w:type="spellEnd"/>
      <w:r>
        <w:rPr>
          <w:color w:val="000000"/>
        </w:rPr>
        <w:t xml:space="preserve"> de artă: clasa cuprinde, în medie, 16 elevi, dar nu mai </w:t>
      </w:r>
      <w:proofErr w:type="spellStart"/>
      <w:r>
        <w:rPr>
          <w:color w:val="000000"/>
        </w:rPr>
        <w:t>puţin</w:t>
      </w:r>
      <w:proofErr w:type="spellEnd"/>
      <w:r>
        <w:rPr>
          <w:color w:val="000000"/>
        </w:rPr>
        <w:t xml:space="preserve"> de 8 </w:t>
      </w:r>
      <w:proofErr w:type="spellStart"/>
      <w:r>
        <w:rPr>
          <w:color w:val="000000"/>
        </w:rPr>
        <w:t>şi</w:t>
      </w:r>
      <w:proofErr w:type="spellEnd"/>
      <w:r>
        <w:rPr>
          <w:color w:val="000000"/>
        </w:rPr>
        <w:t xml:space="preserve"> nu mai mult de 24, </w:t>
      </w:r>
      <w:proofErr w:type="spellStart"/>
      <w:r>
        <w:rPr>
          <w:color w:val="000000"/>
        </w:rPr>
        <w:t>şi</w:t>
      </w:r>
      <w:proofErr w:type="spellEnd"/>
      <w:r>
        <w:rPr>
          <w:color w:val="000000"/>
        </w:rPr>
        <w:t xml:space="preserve"> poate fi constituită din maximum 4 grupe. Grupa cuprinde, în medie, 7 elevi, dar nu mai </w:t>
      </w:r>
      <w:proofErr w:type="spellStart"/>
      <w:r>
        <w:rPr>
          <w:color w:val="000000"/>
        </w:rPr>
        <w:t>puţin</w:t>
      </w:r>
      <w:proofErr w:type="spellEnd"/>
      <w:r>
        <w:rPr>
          <w:color w:val="000000"/>
        </w:rPr>
        <w:t xml:space="preserve"> de 4 </w:t>
      </w:r>
      <w:proofErr w:type="spellStart"/>
      <w:r>
        <w:rPr>
          <w:color w:val="000000"/>
        </w:rPr>
        <w:t>şi</w:t>
      </w:r>
      <w:proofErr w:type="spellEnd"/>
      <w:r>
        <w:rPr>
          <w:color w:val="000000"/>
        </w:rPr>
        <w:t xml:space="preserve"> nu mai mult de 10;</w:t>
      </w:r>
    </w:p>
    <w:p w14:paraId="2E60332A" w14:textId="77777777" w:rsidR="00312434" w:rsidRDefault="00000000">
      <w:pPr>
        <w:spacing w:after="0"/>
      </w:pPr>
      <w:r>
        <w:rPr>
          <w:noProof/>
        </w:rPr>
        <w:drawing>
          <wp:inline distT="0" distB="0" distL="0" distR="0" wp14:anchorId="3CA0000E" wp14:editId="612EDDB8">
            <wp:extent cx="152400" cy="152400"/>
            <wp:effectExtent l="0" t="0" r="0" b="0"/>
            <wp:docPr id="430141328" name="Picture 43014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f)</w:t>
      </w:r>
      <w:proofErr w:type="spellStart"/>
      <w:r>
        <w:rPr>
          <w:color w:val="000000"/>
        </w:rPr>
        <w:t>învăţământul</w:t>
      </w:r>
      <w:proofErr w:type="spellEnd"/>
      <w:r>
        <w:rPr>
          <w:color w:val="000000"/>
        </w:rPr>
        <w:t xml:space="preserve"> liceal, inclusiv dual: clasa cuprinde, în medie, 23 de elevi, dar nu mai </w:t>
      </w:r>
      <w:proofErr w:type="spellStart"/>
      <w:r>
        <w:rPr>
          <w:color w:val="000000"/>
        </w:rPr>
        <w:t>puţin</w:t>
      </w:r>
      <w:proofErr w:type="spellEnd"/>
      <w:r>
        <w:rPr>
          <w:color w:val="000000"/>
        </w:rPr>
        <w:t xml:space="preserve"> de 16 </w:t>
      </w:r>
      <w:proofErr w:type="spellStart"/>
      <w:r>
        <w:rPr>
          <w:color w:val="000000"/>
        </w:rPr>
        <w:t>şi</w:t>
      </w:r>
      <w:proofErr w:type="spellEnd"/>
      <w:r>
        <w:rPr>
          <w:color w:val="000000"/>
        </w:rPr>
        <w:t xml:space="preserve"> nu mai mult de 30;</w:t>
      </w:r>
    </w:p>
    <w:p w14:paraId="3B97A86D" w14:textId="77777777" w:rsidR="00312434" w:rsidRDefault="00000000">
      <w:pPr>
        <w:spacing w:after="0"/>
      </w:pPr>
      <w:r>
        <w:rPr>
          <w:noProof/>
        </w:rPr>
        <w:drawing>
          <wp:inline distT="0" distB="0" distL="0" distR="0" wp14:anchorId="5DFCC45E" wp14:editId="450632E6">
            <wp:extent cx="152400" cy="152400"/>
            <wp:effectExtent l="0" t="0" r="0" b="0"/>
            <wp:docPr id="39104651" name="Picture 3910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g)instruirea practică </w:t>
      </w:r>
      <w:proofErr w:type="spellStart"/>
      <w:r>
        <w:rPr>
          <w:color w:val="000000"/>
        </w:rPr>
        <w:t>şi</w:t>
      </w:r>
      <w:proofErr w:type="spellEnd"/>
      <w:r>
        <w:rPr>
          <w:color w:val="000000"/>
        </w:rPr>
        <w:t xml:space="preserve"> pregătirea de specialitate se </w:t>
      </w:r>
      <w:proofErr w:type="spellStart"/>
      <w:r>
        <w:rPr>
          <w:color w:val="000000"/>
        </w:rPr>
        <w:t>desfăşoară</w:t>
      </w:r>
      <w:proofErr w:type="spellEnd"/>
      <w:r>
        <w:rPr>
          <w:color w:val="000000"/>
        </w:rPr>
        <w:t xml:space="preserve"> pe grupe de minimum 8 elevi </w:t>
      </w:r>
      <w:proofErr w:type="spellStart"/>
      <w:r>
        <w:rPr>
          <w:color w:val="000000"/>
        </w:rPr>
        <w:t>şi</w:t>
      </w:r>
      <w:proofErr w:type="spellEnd"/>
      <w:r>
        <w:rPr>
          <w:color w:val="000000"/>
        </w:rPr>
        <w:t xml:space="preserve"> maximum 15 elevi;</w:t>
      </w:r>
    </w:p>
    <w:p w14:paraId="44253317" w14:textId="77777777" w:rsidR="00312434" w:rsidRDefault="00000000">
      <w:pPr>
        <w:spacing w:after="0"/>
      </w:pPr>
      <w:r>
        <w:rPr>
          <w:noProof/>
        </w:rPr>
        <w:drawing>
          <wp:inline distT="0" distB="0" distL="0" distR="0" wp14:anchorId="19DB78D9" wp14:editId="13B7E7C3">
            <wp:extent cx="152400" cy="152400"/>
            <wp:effectExtent l="0" t="0" r="0" b="0"/>
            <wp:docPr id="1138442351" name="Picture 113844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h)clasele din </w:t>
      </w:r>
      <w:proofErr w:type="spellStart"/>
      <w:r>
        <w:rPr>
          <w:color w:val="000000"/>
        </w:rPr>
        <w:t>învăţământul</w:t>
      </w:r>
      <w:proofErr w:type="spellEnd"/>
      <w:r>
        <w:rPr>
          <w:color w:val="000000"/>
        </w:rPr>
        <w:t xml:space="preserve"> liceal tehnologic pot fi constituite din maximum 3 grupe cu calificări diferite;</w:t>
      </w:r>
    </w:p>
    <w:p w14:paraId="6225DCDC" w14:textId="77777777" w:rsidR="00312434" w:rsidRDefault="00000000">
      <w:pPr>
        <w:spacing w:after="0"/>
      </w:pPr>
      <w:r>
        <w:rPr>
          <w:noProof/>
        </w:rPr>
        <w:drawing>
          <wp:inline distT="0" distB="0" distL="0" distR="0" wp14:anchorId="1142EFE5" wp14:editId="4FF9E5AE">
            <wp:extent cx="152400" cy="152400"/>
            <wp:effectExtent l="0" t="0" r="0" b="0"/>
            <wp:docPr id="9063990" name="Picture 906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w:t>
      </w:r>
      <w:proofErr w:type="spellStart"/>
      <w:r>
        <w:rPr>
          <w:color w:val="000000"/>
        </w:rPr>
        <w:t>învăţământul</w:t>
      </w:r>
      <w:proofErr w:type="spellEnd"/>
      <w:r>
        <w:rPr>
          <w:color w:val="000000"/>
        </w:rPr>
        <w:t xml:space="preserve"> postliceal: clasa cuprinde, în medie, 26 de elevi, dar nu mai </w:t>
      </w:r>
      <w:proofErr w:type="spellStart"/>
      <w:r>
        <w:rPr>
          <w:color w:val="000000"/>
        </w:rPr>
        <w:t>puţin</w:t>
      </w:r>
      <w:proofErr w:type="spellEnd"/>
      <w:r>
        <w:rPr>
          <w:color w:val="000000"/>
        </w:rPr>
        <w:t xml:space="preserve"> de 20 </w:t>
      </w:r>
      <w:proofErr w:type="spellStart"/>
      <w:r>
        <w:rPr>
          <w:color w:val="000000"/>
        </w:rPr>
        <w:t>şi</w:t>
      </w:r>
      <w:proofErr w:type="spellEnd"/>
      <w:r>
        <w:rPr>
          <w:color w:val="000000"/>
        </w:rPr>
        <w:t xml:space="preserve"> nu mai mult de 32;</w:t>
      </w:r>
    </w:p>
    <w:p w14:paraId="6196C627" w14:textId="77777777" w:rsidR="00312434" w:rsidRDefault="00000000">
      <w:pPr>
        <w:spacing w:after="0"/>
      </w:pPr>
      <w:r>
        <w:rPr>
          <w:noProof/>
        </w:rPr>
        <w:drawing>
          <wp:inline distT="0" distB="0" distL="0" distR="0" wp14:anchorId="40ED149C" wp14:editId="623C7AB0">
            <wp:extent cx="152400" cy="152400"/>
            <wp:effectExtent l="0" t="0" r="0" b="0"/>
            <wp:docPr id="1307276490" name="Picture 130727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j)</w:t>
      </w:r>
      <w:proofErr w:type="spellStart"/>
      <w:r>
        <w:rPr>
          <w:b/>
          <w:color w:val="000000"/>
        </w:rPr>
        <w:t>învăţământul</w:t>
      </w:r>
      <w:proofErr w:type="spellEnd"/>
      <w:r>
        <w:rPr>
          <w:b/>
          <w:color w:val="000000"/>
        </w:rPr>
        <w:t xml:space="preserve"> special:</w:t>
      </w:r>
    </w:p>
    <w:p w14:paraId="703CA506" w14:textId="77777777" w:rsidR="00312434" w:rsidRDefault="00000000">
      <w:pPr>
        <w:spacing w:before="26" w:after="0"/>
      </w:pPr>
      <w:r>
        <w:rPr>
          <w:noProof/>
        </w:rPr>
        <w:drawing>
          <wp:inline distT="0" distB="0" distL="0" distR="0" wp14:anchorId="453B9FDB" wp14:editId="1B70804F">
            <wp:extent cx="152400" cy="152400"/>
            <wp:effectExtent l="0" t="0" r="0" b="0"/>
            <wp:docPr id="72782468" name="Picture 7278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(i)pentru </w:t>
      </w:r>
      <w:proofErr w:type="spellStart"/>
      <w:r>
        <w:rPr>
          <w:color w:val="000000"/>
        </w:rPr>
        <w:t>antepreşcolari</w:t>
      </w:r>
      <w:proofErr w:type="spellEnd"/>
      <w:r>
        <w:rPr>
          <w:color w:val="000000"/>
        </w:rPr>
        <w:t xml:space="preserve"> cu sprijin de nivel I-II: grupa de sprijin special cuprinde, în medie, 6 copii, dar nu mai </w:t>
      </w:r>
      <w:proofErr w:type="spellStart"/>
      <w:r>
        <w:rPr>
          <w:color w:val="000000"/>
        </w:rPr>
        <w:t>puţin</w:t>
      </w:r>
      <w:proofErr w:type="spellEnd"/>
      <w:r>
        <w:rPr>
          <w:color w:val="000000"/>
        </w:rPr>
        <w:t xml:space="preserve"> de 5 </w:t>
      </w:r>
      <w:proofErr w:type="spellStart"/>
      <w:r>
        <w:rPr>
          <w:color w:val="000000"/>
        </w:rPr>
        <w:t>şi</w:t>
      </w:r>
      <w:proofErr w:type="spellEnd"/>
      <w:r>
        <w:rPr>
          <w:color w:val="000000"/>
        </w:rPr>
        <w:t xml:space="preserve"> nu mai mult de 7;</w:t>
      </w:r>
    </w:p>
    <w:p w14:paraId="6193D5BB" w14:textId="77777777" w:rsidR="00312434" w:rsidRDefault="00000000">
      <w:pPr>
        <w:spacing w:before="26" w:after="0"/>
      </w:pPr>
      <w:r>
        <w:rPr>
          <w:noProof/>
        </w:rPr>
        <w:drawing>
          <wp:inline distT="0" distB="0" distL="0" distR="0" wp14:anchorId="45F711D1" wp14:editId="327364D4">
            <wp:extent cx="152400" cy="152400"/>
            <wp:effectExtent l="0" t="0" r="0" b="0"/>
            <wp:docPr id="1048982497" name="Picture 104898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(ii)pentru beneficiarii primari cu sprijin special de nivel I-II: grupa/clasa de sprijin special cuprinde în medie 7 elevi, dar nu mai </w:t>
      </w:r>
      <w:proofErr w:type="spellStart"/>
      <w:r>
        <w:rPr>
          <w:color w:val="000000"/>
        </w:rPr>
        <w:t>puţin</w:t>
      </w:r>
      <w:proofErr w:type="spellEnd"/>
      <w:r>
        <w:rPr>
          <w:color w:val="000000"/>
        </w:rPr>
        <w:t xml:space="preserve"> de 6 </w:t>
      </w:r>
      <w:proofErr w:type="spellStart"/>
      <w:r>
        <w:rPr>
          <w:color w:val="000000"/>
        </w:rPr>
        <w:t>şi</w:t>
      </w:r>
      <w:proofErr w:type="spellEnd"/>
      <w:r>
        <w:rPr>
          <w:color w:val="000000"/>
        </w:rPr>
        <w:t xml:space="preserve"> nu mai mult de 8;</w:t>
      </w:r>
    </w:p>
    <w:p w14:paraId="7F7B5F31" w14:textId="77777777" w:rsidR="00312434" w:rsidRDefault="00000000">
      <w:pPr>
        <w:spacing w:before="26" w:after="0"/>
      </w:pPr>
      <w:r>
        <w:rPr>
          <w:noProof/>
        </w:rPr>
        <w:drawing>
          <wp:inline distT="0" distB="0" distL="0" distR="0" wp14:anchorId="0FEFF40F" wp14:editId="03728B2A">
            <wp:extent cx="152400" cy="152400"/>
            <wp:effectExtent l="0" t="0" r="0" b="0"/>
            <wp:docPr id="1023456314" name="Picture 1023456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(iii)pentru </w:t>
      </w:r>
      <w:proofErr w:type="spellStart"/>
      <w:r>
        <w:rPr>
          <w:color w:val="000000"/>
        </w:rPr>
        <w:t>antepreşcolari</w:t>
      </w:r>
      <w:proofErr w:type="spellEnd"/>
      <w:r>
        <w:rPr>
          <w:color w:val="000000"/>
        </w:rPr>
        <w:t xml:space="preserve"> cu </w:t>
      </w:r>
      <w:proofErr w:type="spellStart"/>
      <w:r>
        <w:rPr>
          <w:color w:val="000000"/>
        </w:rPr>
        <w:t>deficienţe</w:t>
      </w:r>
      <w:proofErr w:type="spellEnd"/>
      <w:r>
        <w:rPr>
          <w:color w:val="000000"/>
        </w:rPr>
        <w:t xml:space="preserve"> grave de dezvoltare </w:t>
      </w:r>
      <w:proofErr w:type="spellStart"/>
      <w:r>
        <w:rPr>
          <w:color w:val="000000"/>
        </w:rPr>
        <w:t>şi</w:t>
      </w:r>
      <w:proofErr w:type="spellEnd"/>
      <w:r>
        <w:rPr>
          <w:color w:val="000000"/>
        </w:rPr>
        <w:t xml:space="preserve"> </w:t>
      </w:r>
      <w:proofErr w:type="spellStart"/>
      <w:r>
        <w:rPr>
          <w:color w:val="000000"/>
        </w:rPr>
        <w:t>preşcolari</w:t>
      </w:r>
      <w:proofErr w:type="spellEnd"/>
      <w:r>
        <w:rPr>
          <w:color w:val="000000"/>
        </w:rPr>
        <w:t xml:space="preserve"> cu sprijin special de nivel III-IV: grupa/clasa cuprinde, în medie, 4 copii, dar nu mai </w:t>
      </w:r>
      <w:proofErr w:type="spellStart"/>
      <w:r>
        <w:rPr>
          <w:color w:val="000000"/>
        </w:rPr>
        <w:t>puţin</w:t>
      </w:r>
      <w:proofErr w:type="spellEnd"/>
      <w:r>
        <w:rPr>
          <w:color w:val="000000"/>
        </w:rPr>
        <w:t xml:space="preserve"> de 3 </w:t>
      </w:r>
      <w:proofErr w:type="spellStart"/>
      <w:r>
        <w:rPr>
          <w:color w:val="000000"/>
        </w:rPr>
        <w:t>şi</w:t>
      </w:r>
      <w:proofErr w:type="spellEnd"/>
      <w:r>
        <w:rPr>
          <w:color w:val="000000"/>
        </w:rPr>
        <w:t xml:space="preserve"> nu mai mult de 5;</w:t>
      </w:r>
    </w:p>
    <w:p w14:paraId="3AFFC919" w14:textId="77777777" w:rsidR="00312434" w:rsidRDefault="00000000">
      <w:pPr>
        <w:spacing w:before="26" w:after="0"/>
      </w:pPr>
      <w:r>
        <w:rPr>
          <w:noProof/>
        </w:rPr>
        <w:drawing>
          <wp:inline distT="0" distB="0" distL="0" distR="0" wp14:anchorId="5C518812" wp14:editId="3EDE151F">
            <wp:extent cx="152400" cy="152400"/>
            <wp:effectExtent l="0" t="0" r="0" b="0"/>
            <wp:docPr id="2066530973" name="Picture 206653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(iv)</w:t>
      </w:r>
      <w:proofErr w:type="spellStart"/>
      <w:r>
        <w:rPr>
          <w:color w:val="000000"/>
        </w:rPr>
        <w:t>învăţământul</w:t>
      </w:r>
      <w:proofErr w:type="spellEnd"/>
      <w:r>
        <w:rPr>
          <w:color w:val="000000"/>
        </w:rPr>
        <w:t xml:space="preserve"> special pentru beneficiarii primari cu sprijin special de nivel III-IV: grupa/clasa cuprinde, în medie, 5 elevi, dar nu mai </w:t>
      </w:r>
      <w:proofErr w:type="spellStart"/>
      <w:r>
        <w:rPr>
          <w:color w:val="000000"/>
        </w:rPr>
        <w:t>puţin</w:t>
      </w:r>
      <w:proofErr w:type="spellEnd"/>
      <w:r>
        <w:rPr>
          <w:color w:val="000000"/>
        </w:rPr>
        <w:t xml:space="preserve"> de 4 </w:t>
      </w:r>
      <w:proofErr w:type="spellStart"/>
      <w:r>
        <w:rPr>
          <w:color w:val="000000"/>
        </w:rPr>
        <w:t>şi</w:t>
      </w:r>
      <w:proofErr w:type="spellEnd"/>
      <w:r>
        <w:rPr>
          <w:color w:val="000000"/>
        </w:rPr>
        <w:t xml:space="preserve"> nu mai mult de 6;</w:t>
      </w:r>
    </w:p>
    <w:p w14:paraId="01D285F3" w14:textId="77777777" w:rsidR="00312434" w:rsidRDefault="00000000">
      <w:pPr>
        <w:spacing w:after="0"/>
      </w:pPr>
      <w:r>
        <w:rPr>
          <w:noProof/>
        </w:rPr>
        <w:drawing>
          <wp:inline distT="0" distB="0" distL="0" distR="0" wp14:anchorId="68DD2664" wp14:editId="0716CC42">
            <wp:extent cx="152400" cy="152400"/>
            <wp:effectExtent l="0" t="0" r="0" b="0"/>
            <wp:docPr id="1318261371" name="Picture 131826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k)prin </w:t>
      </w:r>
      <w:proofErr w:type="spellStart"/>
      <w:r>
        <w:rPr>
          <w:color w:val="000000"/>
        </w:rPr>
        <w:t>excepţie</w:t>
      </w:r>
      <w:proofErr w:type="spellEnd"/>
      <w:r>
        <w:rPr>
          <w:color w:val="000000"/>
        </w:rPr>
        <w:t xml:space="preserve"> de la lit. j), în </w:t>
      </w:r>
      <w:proofErr w:type="spellStart"/>
      <w:r>
        <w:rPr>
          <w:color w:val="000000"/>
        </w:rPr>
        <w:t>învăţământul</w:t>
      </w:r>
      <w:proofErr w:type="spellEnd"/>
      <w:r>
        <w:rPr>
          <w:color w:val="000000"/>
        </w:rPr>
        <w:t xml:space="preserve"> tehnologic special pentru elevi cu </w:t>
      </w:r>
      <w:proofErr w:type="spellStart"/>
      <w:r>
        <w:rPr>
          <w:color w:val="000000"/>
        </w:rPr>
        <w:t>deficienţe</w:t>
      </w:r>
      <w:proofErr w:type="spellEnd"/>
      <w:r>
        <w:rPr>
          <w:color w:val="000000"/>
        </w:rPr>
        <w:t xml:space="preserve"> </w:t>
      </w:r>
      <w:proofErr w:type="spellStart"/>
      <w:r>
        <w:rPr>
          <w:color w:val="000000"/>
        </w:rPr>
        <w:t>uşoare</w:t>
      </w:r>
      <w:proofErr w:type="spellEnd"/>
      <w:r>
        <w:rPr>
          <w:color w:val="000000"/>
        </w:rPr>
        <w:t xml:space="preserve"> </w:t>
      </w:r>
      <w:proofErr w:type="spellStart"/>
      <w:r>
        <w:rPr>
          <w:color w:val="000000"/>
        </w:rPr>
        <w:t>şi</w:t>
      </w:r>
      <w:proofErr w:type="spellEnd"/>
      <w:r>
        <w:rPr>
          <w:color w:val="000000"/>
        </w:rPr>
        <w:t xml:space="preserve">/sau moderate: clasa cuprinde în medie 10 elevi, dar nu mai </w:t>
      </w:r>
      <w:proofErr w:type="spellStart"/>
      <w:r>
        <w:rPr>
          <w:color w:val="000000"/>
        </w:rPr>
        <w:t>puţin</w:t>
      </w:r>
      <w:proofErr w:type="spellEnd"/>
      <w:r>
        <w:rPr>
          <w:color w:val="000000"/>
        </w:rPr>
        <w:t xml:space="preserve"> de 8 </w:t>
      </w:r>
      <w:proofErr w:type="spellStart"/>
      <w:r>
        <w:rPr>
          <w:color w:val="000000"/>
        </w:rPr>
        <w:t>şi</w:t>
      </w:r>
      <w:proofErr w:type="spellEnd"/>
      <w:r>
        <w:rPr>
          <w:color w:val="000000"/>
        </w:rPr>
        <w:t xml:space="preserve"> nu mai mult </w:t>
      </w:r>
      <w:r>
        <w:rPr>
          <w:color w:val="000000"/>
        </w:rPr>
        <w:lastRenderedPageBreak/>
        <w:t>de 12.</w:t>
      </w:r>
      <w:r>
        <w:br/>
      </w:r>
    </w:p>
    <w:p w14:paraId="046961CB" w14:textId="77777777" w:rsidR="00312434" w:rsidRDefault="00312434">
      <w:pPr>
        <w:spacing w:after="0"/>
      </w:pPr>
    </w:p>
    <w:p w14:paraId="59D96A29" w14:textId="77777777" w:rsidR="00312434" w:rsidRDefault="00000000">
      <w:pPr>
        <w:spacing w:before="26" w:after="0"/>
      </w:pPr>
      <w:r>
        <w:rPr>
          <w:noProof/>
        </w:rPr>
        <w:drawing>
          <wp:inline distT="0" distB="0" distL="0" distR="0" wp14:anchorId="10A6B21B" wp14:editId="660B7D23">
            <wp:extent cx="152400" cy="152400"/>
            <wp:effectExtent l="0" t="0" r="0" b="0"/>
            <wp:docPr id="2114436253" name="Picture 211443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r>
        <w:rPr>
          <w:color w:val="000000"/>
          <w:vertAlign w:val="superscript"/>
        </w:rPr>
        <w:t>1</w:t>
      </w:r>
      <w:r>
        <w:rPr>
          <w:color w:val="000000"/>
        </w:rPr>
        <w:t xml:space="preserve">)În </w:t>
      </w:r>
      <w:proofErr w:type="spellStart"/>
      <w:r>
        <w:rPr>
          <w:color w:val="000000"/>
        </w:rPr>
        <w:t>învăţământul</w:t>
      </w:r>
      <w:proofErr w:type="spellEnd"/>
      <w:r>
        <w:rPr>
          <w:color w:val="000000"/>
        </w:rPr>
        <w:t xml:space="preserve"> preuniversitar, altul decât cel militar/</w:t>
      </w:r>
      <w:proofErr w:type="spellStart"/>
      <w:r>
        <w:rPr>
          <w:color w:val="000000"/>
        </w:rPr>
        <w:t>învăţământul</w:t>
      </w:r>
      <w:proofErr w:type="spellEnd"/>
      <w:r>
        <w:rPr>
          <w:color w:val="000000"/>
        </w:rPr>
        <w:t xml:space="preserv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w:t>
      </w:r>
      <w:proofErr w:type="spellStart"/>
      <w:r>
        <w:rPr>
          <w:color w:val="000000"/>
        </w:rPr>
        <w:t>învăţământul</w:t>
      </w:r>
      <w:proofErr w:type="spellEnd"/>
      <w:r>
        <w:rPr>
          <w:color w:val="000000"/>
        </w:rPr>
        <w:t xml:space="preserve"> cu predare în limba română organizat în </w:t>
      </w:r>
      <w:proofErr w:type="spellStart"/>
      <w:r>
        <w:rPr>
          <w:color w:val="000000"/>
        </w:rPr>
        <w:t>unităţi</w:t>
      </w:r>
      <w:proofErr w:type="spellEnd"/>
      <w:r>
        <w:rPr>
          <w:color w:val="000000"/>
        </w:rPr>
        <w:t xml:space="preserve"> administrativ-teritoriale în care o minoritate </w:t>
      </w:r>
      <w:proofErr w:type="spellStart"/>
      <w:r>
        <w:rPr>
          <w:color w:val="000000"/>
        </w:rPr>
        <w:t>naţională</w:t>
      </w:r>
      <w:proofErr w:type="spellEnd"/>
      <w:r>
        <w:rPr>
          <w:color w:val="000000"/>
        </w:rPr>
        <w:t xml:space="preserve"> constituie majoritatea </w:t>
      </w:r>
      <w:proofErr w:type="spellStart"/>
      <w:r>
        <w:rPr>
          <w:color w:val="000000"/>
        </w:rPr>
        <w:t>populaţiei</w:t>
      </w:r>
      <w:proofErr w:type="spellEnd"/>
      <w:r>
        <w:rPr>
          <w:color w:val="000000"/>
        </w:rPr>
        <w:t xml:space="preserve">, </w:t>
      </w:r>
      <w:proofErr w:type="spellStart"/>
      <w:r>
        <w:rPr>
          <w:color w:val="000000"/>
        </w:rPr>
        <w:t>formaţiunile</w:t>
      </w:r>
      <w:proofErr w:type="spellEnd"/>
      <w:r>
        <w:rPr>
          <w:color w:val="000000"/>
        </w:rPr>
        <w:t xml:space="preserve"> de studiu se constituie astfel încât pe fiecare nivel/filieră/profil numărul copiilor/elevilor să </w:t>
      </w:r>
      <w:proofErr w:type="spellStart"/>
      <w:r>
        <w:rPr>
          <w:color w:val="000000"/>
        </w:rPr>
        <w:t>depăşească</w:t>
      </w:r>
      <w:proofErr w:type="spellEnd"/>
      <w:r>
        <w:rPr>
          <w:color w:val="000000"/>
        </w:rPr>
        <w:t xml:space="preserve"> valoarea medie prevăzută la alin. (1).</w:t>
      </w:r>
    </w:p>
    <w:p w14:paraId="04CA8752" w14:textId="77777777" w:rsidR="00312434" w:rsidRDefault="00000000">
      <w:pPr>
        <w:spacing w:before="26" w:after="0"/>
      </w:pPr>
      <w:r>
        <w:rPr>
          <w:noProof/>
        </w:rPr>
        <w:drawing>
          <wp:inline distT="0" distB="0" distL="0" distR="0" wp14:anchorId="61CCA4EB" wp14:editId="02DFB938">
            <wp:extent cx="152400" cy="152400"/>
            <wp:effectExtent l="0" t="0" r="0" b="0"/>
            <wp:docPr id="1664014353" name="Picture 16640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r>
        <w:rPr>
          <w:color w:val="000000"/>
          <w:vertAlign w:val="superscript"/>
        </w:rPr>
        <w:t>2</w:t>
      </w:r>
      <w:r>
        <w:rPr>
          <w:color w:val="000000"/>
        </w:rPr>
        <w:t xml:space="preserve">)Prin </w:t>
      </w:r>
      <w:proofErr w:type="spellStart"/>
      <w:r>
        <w:rPr>
          <w:color w:val="000000"/>
        </w:rPr>
        <w:t>excepţie</w:t>
      </w:r>
      <w:proofErr w:type="spellEnd"/>
      <w:r>
        <w:rPr>
          <w:color w:val="000000"/>
        </w:rPr>
        <w:t xml:space="preserve"> de la prevederile alin. (1</w:t>
      </w:r>
      <w:r>
        <w:rPr>
          <w:color w:val="000000"/>
          <w:vertAlign w:val="superscript"/>
        </w:rPr>
        <w:t>1</w:t>
      </w:r>
      <w:r>
        <w:rPr>
          <w:color w:val="000000"/>
        </w:rPr>
        <w:t xml:space="preserve">), într-o unitate de </w:t>
      </w:r>
      <w:proofErr w:type="spellStart"/>
      <w:r>
        <w:rPr>
          <w:color w:val="000000"/>
        </w:rPr>
        <w:t>învăţământ</w:t>
      </w:r>
      <w:proofErr w:type="spellEnd"/>
      <w:r>
        <w:rPr>
          <w:color w:val="000000"/>
        </w:rPr>
        <w:t xml:space="preserve"> cu personalitate juridică se poate constitui cel mult o </w:t>
      </w:r>
      <w:proofErr w:type="spellStart"/>
      <w:r>
        <w:rPr>
          <w:color w:val="000000"/>
        </w:rPr>
        <w:t>formaţiune</w:t>
      </w:r>
      <w:proofErr w:type="spellEnd"/>
      <w:r>
        <w:rPr>
          <w:color w:val="000000"/>
        </w:rPr>
        <w:t xml:space="preserve"> de studiu pe nivel/filieră/profil, cu numărul copiilor/elevilor sub valoarea medie prevăzută la alin. (1).</w:t>
      </w:r>
    </w:p>
    <w:p w14:paraId="68B61693" w14:textId="77777777" w:rsidR="00312434" w:rsidRDefault="00000000">
      <w:pPr>
        <w:spacing w:before="26" w:after="0"/>
      </w:pPr>
      <w:r>
        <w:rPr>
          <w:noProof/>
        </w:rPr>
        <w:drawing>
          <wp:inline distT="0" distB="0" distL="0" distR="0" wp14:anchorId="5BD157C2" wp14:editId="09209316">
            <wp:extent cx="152400" cy="152400"/>
            <wp:effectExtent l="0" t="0" r="0" b="0"/>
            <wp:docPr id="1450117053" name="Picture 145011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r>
        <w:rPr>
          <w:color w:val="000000"/>
          <w:vertAlign w:val="superscript"/>
        </w:rPr>
        <w:t>3</w:t>
      </w:r>
      <w:r>
        <w:rPr>
          <w:color w:val="000000"/>
        </w:rPr>
        <w:t>)</w:t>
      </w:r>
      <w:r>
        <w:rPr>
          <w:b/>
          <w:color w:val="000000"/>
        </w:rPr>
        <w:t xml:space="preserve">Prin </w:t>
      </w:r>
      <w:proofErr w:type="spellStart"/>
      <w:r>
        <w:rPr>
          <w:b/>
          <w:color w:val="000000"/>
        </w:rPr>
        <w:t>excepţie</w:t>
      </w:r>
      <w:proofErr w:type="spellEnd"/>
      <w:r>
        <w:rPr>
          <w:b/>
          <w:color w:val="000000"/>
        </w:rPr>
        <w:t xml:space="preserve"> de la prevederile alin. (1), </w:t>
      </w:r>
      <w:proofErr w:type="spellStart"/>
      <w:r>
        <w:rPr>
          <w:b/>
          <w:color w:val="000000"/>
        </w:rPr>
        <w:t>învăţământul</w:t>
      </w:r>
      <w:proofErr w:type="spellEnd"/>
      <w:r>
        <w:rPr>
          <w:b/>
          <w:color w:val="000000"/>
        </w:rPr>
        <w:t xml:space="preserve"> cu predare în limbile </w:t>
      </w:r>
      <w:proofErr w:type="spellStart"/>
      <w:r>
        <w:rPr>
          <w:b/>
          <w:color w:val="000000"/>
        </w:rPr>
        <w:t>minorităţilor</w:t>
      </w:r>
      <w:proofErr w:type="spellEnd"/>
      <w:r>
        <w:rPr>
          <w:b/>
          <w:color w:val="000000"/>
        </w:rPr>
        <w:t xml:space="preserve"> </w:t>
      </w:r>
      <w:proofErr w:type="spellStart"/>
      <w:r>
        <w:rPr>
          <w:b/>
          <w:color w:val="000000"/>
        </w:rPr>
        <w:t>naţionale</w:t>
      </w:r>
      <w:proofErr w:type="spellEnd"/>
      <w:r>
        <w:rPr>
          <w:b/>
          <w:color w:val="000000"/>
        </w:rPr>
        <w:t xml:space="preserve">, precum </w:t>
      </w:r>
      <w:proofErr w:type="spellStart"/>
      <w:r>
        <w:rPr>
          <w:b/>
          <w:color w:val="000000"/>
        </w:rPr>
        <w:t>şi</w:t>
      </w:r>
      <w:proofErr w:type="spellEnd"/>
      <w:r>
        <w:rPr>
          <w:b/>
          <w:color w:val="000000"/>
        </w:rPr>
        <w:t xml:space="preserve"> </w:t>
      </w:r>
      <w:proofErr w:type="spellStart"/>
      <w:r>
        <w:rPr>
          <w:b/>
          <w:color w:val="000000"/>
        </w:rPr>
        <w:t>învăţământul</w:t>
      </w:r>
      <w:proofErr w:type="spellEnd"/>
      <w:r>
        <w:rPr>
          <w:b/>
          <w:color w:val="000000"/>
        </w:rPr>
        <w:t xml:space="preserve"> cu predare în limba română organizat în </w:t>
      </w:r>
      <w:proofErr w:type="spellStart"/>
      <w:r>
        <w:rPr>
          <w:b/>
          <w:color w:val="000000"/>
        </w:rPr>
        <w:t>unităţi</w:t>
      </w:r>
      <w:proofErr w:type="spellEnd"/>
      <w:r>
        <w:rPr>
          <w:b/>
          <w:color w:val="000000"/>
        </w:rPr>
        <w:t xml:space="preserve"> administrativ-teritoriale în care o minoritate </w:t>
      </w:r>
      <w:proofErr w:type="spellStart"/>
      <w:r>
        <w:rPr>
          <w:b/>
          <w:color w:val="000000"/>
        </w:rPr>
        <w:t>naţională</w:t>
      </w:r>
      <w:proofErr w:type="spellEnd"/>
      <w:r>
        <w:rPr>
          <w:b/>
          <w:color w:val="000000"/>
        </w:rPr>
        <w:t xml:space="preserve"> constituie majoritatea </w:t>
      </w:r>
      <w:proofErr w:type="spellStart"/>
      <w:r>
        <w:rPr>
          <w:b/>
          <w:color w:val="000000"/>
        </w:rPr>
        <w:t>populaţiei</w:t>
      </w:r>
      <w:proofErr w:type="spellEnd"/>
      <w:r>
        <w:rPr>
          <w:b/>
          <w:color w:val="000000"/>
        </w:rPr>
        <w:t xml:space="preserve"> se organizează </w:t>
      </w:r>
      <w:proofErr w:type="spellStart"/>
      <w:r>
        <w:rPr>
          <w:b/>
          <w:color w:val="000000"/>
        </w:rPr>
        <w:t>şi</w:t>
      </w:r>
      <w:proofErr w:type="spellEnd"/>
      <w:r>
        <w:rPr>
          <w:b/>
          <w:color w:val="000000"/>
        </w:rPr>
        <w:t xml:space="preserve"> </w:t>
      </w:r>
      <w:proofErr w:type="spellStart"/>
      <w:r>
        <w:rPr>
          <w:b/>
          <w:color w:val="000000"/>
        </w:rPr>
        <w:t>funcţionează</w:t>
      </w:r>
      <w:proofErr w:type="spellEnd"/>
      <w:r>
        <w:rPr>
          <w:b/>
          <w:color w:val="000000"/>
        </w:rPr>
        <w:t xml:space="preserve"> după cum urmează:</w:t>
      </w:r>
    </w:p>
    <w:p w14:paraId="2C8CF1AD" w14:textId="77777777" w:rsidR="00312434" w:rsidRDefault="00000000">
      <w:pPr>
        <w:spacing w:after="0"/>
      </w:pPr>
      <w:r>
        <w:rPr>
          <w:noProof/>
        </w:rPr>
        <w:drawing>
          <wp:inline distT="0" distB="0" distL="0" distR="0" wp14:anchorId="41B762CC" wp14:editId="3356019B">
            <wp:extent cx="152400" cy="152400"/>
            <wp:effectExtent l="0" t="0" r="0" b="0"/>
            <wp:docPr id="1623499954" name="Picture 162349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personalitate juridică, cu un număr minim de </w:t>
      </w:r>
      <w:proofErr w:type="spellStart"/>
      <w:r>
        <w:rPr>
          <w:color w:val="000000"/>
        </w:rPr>
        <w:t>antepreşcolari</w:t>
      </w:r>
      <w:proofErr w:type="spellEnd"/>
      <w:r>
        <w:rPr>
          <w:color w:val="000000"/>
        </w:rPr>
        <w:t>/</w:t>
      </w:r>
      <w:proofErr w:type="spellStart"/>
      <w:r>
        <w:rPr>
          <w:color w:val="000000"/>
        </w:rPr>
        <w:t>preşcolari</w:t>
      </w:r>
      <w:proofErr w:type="spellEnd"/>
      <w:r>
        <w:rPr>
          <w:color w:val="000000"/>
        </w:rPr>
        <w:t>/elevi echivalent cu 60% din numărul prevăzut la art. 16 alin (1);</w:t>
      </w:r>
    </w:p>
    <w:p w14:paraId="36203F62" w14:textId="77777777" w:rsidR="00312434" w:rsidRDefault="00000000">
      <w:pPr>
        <w:spacing w:after="0"/>
      </w:pPr>
      <w:r>
        <w:rPr>
          <w:noProof/>
        </w:rPr>
        <w:drawing>
          <wp:inline distT="0" distB="0" distL="0" distR="0" wp14:anchorId="05885474" wp14:editId="5A1CA202">
            <wp:extent cx="152400" cy="152400"/>
            <wp:effectExtent l="0" t="0" r="0" b="0"/>
            <wp:docPr id="1965850149" name="Picture 196585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proofErr w:type="spellStart"/>
      <w:r>
        <w:rPr>
          <w:color w:val="000000"/>
        </w:rPr>
        <w:t>formaţiuni</w:t>
      </w:r>
      <w:proofErr w:type="spellEnd"/>
      <w:r>
        <w:rPr>
          <w:color w:val="000000"/>
        </w:rPr>
        <w:t xml:space="preserve"> de studiu, grupe sau clase, care cuprind un număr de </w:t>
      </w:r>
      <w:proofErr w:type="spellStart"/>
      <w:r>
        <w:rPr>
          <w:color w:val="000000"/>
        </w:rPr>
        <w:t>antepreşcolari</w:t>
      </w:r>
      <w:proofErr w:type="spellEnd"/>
      <w:r>
        <w:rPr>
          <w:color w:val="000000"/>
        </w:rPr>
        <w:t>/</w:t>
      </w:r>
      <w:proofErr w:type="spellStart"/>
      <w:r>
        <w:rPr>
          <w:color w:val="000000"/>
        </w:rPr>
        <w:t>preşcolari</w:t>
      </w:r>
      <w:proofErr w:type="spellEnd"/>
      <w:r>
        <w:rPr>
          <w:color w:val="000000"/>
        </w:rPr>
        <w:t>/elevi echivalent cu 80% din numărul stabilit la alin. (1).</w:t>
      </w:r>
      <w:r>
        <w:br/>
      </w:r>
    </w:p>
    <w:p w14:paraId="0E2C5BA9" w14:textId="77777777" w:rsidR="00312434" w:rsidRDefault="00000000">
      <w:pPr>
        <w:spacing w:before="26" w:after="0"/>
      </w:pPr>
      <w:r>
        <w:rPr>
          <w:color w:val="000000"/>
        </w:rPr>
        <w:t xml:space="preserve">(2)Prin </w:t>
      </w:r>
      <w:proofErr w:type="spellStart"/>
      <w:r>
        <w:rPr>
          <w:color w:val="000000"/>
        </w:rPr>
        <w:t>excepţie</w:t>
      </w:r>
      <w:proofErr w:type="spellEnd"/>
      <w:r>
        <w:rPr>
          <w:color w:val="000000"/>
        </w:rPr>
        <w:t xml:space="preserve"> de la prevederile alin. (1) lit. i), </w:t>
      </w:r>
      <w:proofErr w:type="spellStart"/>
      <w:r>
        <w:rPr>
          <w:color w:val="000000"/>
        </w:rPr>
        <w:t>formaţiunile</w:t>
      </w:r>
      <w:proofErr w:type="spellEnd"/>
      <w:r>
        <w:rPr>
          <w:color w:val="000000"/>
        </w:rPr>
        <w:t xml:space="preserve"> de studiu </w:t>
      </w:r>
      <w:proofErr w:type="spellStart"/>
      <w:r>
        <w:rPr>
          <w:color w:val="000000"/>
        </w:rPr>
        <w:t>şi</w:t>
      </w:r>
      <w:proofErr w:type="spellEnd"/>
      <w:r>
        <w:rPr>
          <w:color w:val="000000"/>
        </w:rPr>
        <w:t xml:space="preserve"> efectivele de elevi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postliceal militar pot fi organizate </w:t>
      </w:r>
      <w:proofErr w:type="spellStart"/>
      <w:r>
        <w:rPr>
          <w:color w:val="000000"/>
        </w:rPr>
        <w:t>şi</w:t>
      </w:r>
      <w:proofErr w:type="spellEnd"/>
      <w:r>
        <w:rPr>
          <w:color w:val="000000"/>
        </w:rPr>
        <w:t xml:space="preserve"> stabilite numeric pentru unele arme/specializări/</w:t>
      </w:r>
      <w:proofErr w:type="spellStart"/>
      <w:r>
        <w:rPr>
          <w:color w:val="000000"/>
        </w:rPr>
        <w:t>specialităţi</w:t>
      </w:r>
      <w:proofErr w:type="spellEnd"/>
      <w:r>
        <w:rPr>
          <w:color w:val="000000"/>
        </w:rPr>
        <w:t xml:space="preserve"> militare, cu aprobarea </w:t>
      </w:r>
      <w:proofErr w:type="spellStart"/>
      <w:r>
        <w:rPr>
          <w:color w:val="000000"/>
        </w:rPr>
        <w:t>eşalonului</w:t>
      </w:r>
      <w:proofErr w:type="spellEnd"/>
      <w:r>
        <w:rPr>
          <w:color w:val="000000"/>
        </w:rPr>
        <w:t xml:space="preserve"> ierarhic superior.</w:t>
      </w:r>
    </w:p>
    <w:p w14:paraId="56C519B1" w14:textId="77777777" w:rsidR="00312434" w:rsidRDefault="00000000">
      <w:pPr>
        <w:spacing w:before="26" w:after="0"/>
      </w:pPr>
      <w:r>
        <w:rPr>
          <w:color w:val="000000"/>
        </w:rPr>
        <w:t xml:space="preserve">(3)Prin </w:t>
      </w:r>
      <w:proofErr w:type="spellStart"/>
      <w:r>
        <w:rPr>
          <w:color w:val="000000"/>
        </w:rPr>
        <w:t>excepţie</w:t>
      </w:r>
      <w:proofErr w:type="spellEnd"/>
      <w:r>
        <w:rPr>
          <w:color w:val="000000"/>
        </w:rPr>
        <w:t xml:space="preserve"> de la prevederile alin. (1), în </w:t>
      </w:r>
      <w:proofErr w:type="spellStart"/>
      <w:r>
        <w:rPr>
          <w:color w:val="000000"/>
        </w:rPr>
        <w:t>învăţământul</w:t>
      </w:r>
      <w:proofErr w:type="spellEnd"/>
      <w:r>
        <w:rPr>
          <w:color w:val="000000"/>
        </w:rPr>
        <w:t xml:space="preserve"> liceal, filiera </w:t>
      </w:r>
      <w:proofErr w:type="spellStart"/>
      <w:r>
        <w:rPr>
          <w:color w:val="000000"/>
        </w:rPr>
        <w:t>vocaţională</w:t>
      </w:r>
      <w:proofErr w:type="spellEnd"/>
      <w:r>
        <w:rPr>
          <w:color w:val="000000"/>
        </w:rPr>
        <w:t xml:space="preserve">, profil teologic, </w:t>
      </w:r>
      <w:proofErr w:type="spellStart"/>
      <w:r>
        <w:rPr>
          <w:color w:val="000000"/>
        </w:rPr>
        <w:t>formaţiunile</w:t>
      </w:r>
      <w:proofErr w:type="spellEnd"/>
      <w:r>
        <w:rPr>
          <w:color w:val="000000"/>
        </w:rPr>
        <w:t xml:space="preserve"> de studiu pot </w:t>
      </w:r>
      <w:proofErr w:type="spellStart"/>
      <w:r>
        <w:rPr>
          <w:color w:val="000000"/>
        </w:rPr>
        <w:t>funcţiona</w:t>
      </w:r>
      <w:proofErr w:type="spellEnd"/>
      <w:r>
        <w:rPr>
          <w:color w:val="000000"/>
        </w:rPr>
        <w:t xml:space="preserve"> sub efectivul minim sau peste efectivul maxim, cu aprobarea Ministerului </w:t>
      </w:r>
      <w:proofErr w:type="spellStart"/>
      <w:r>
        <w:rPr>
          <w:color w:val="000000"/>
        </w:rPr>
        <w:t>Educaţiei</w:t>
      </w:r>
      <w:proofErr w:type="spellEnd"/>
      <w:r>
        <w:rPr>
          <w:color w:val="000000"/>
        </w:rPr>
        <w:t xml:space="preserve">, pe baza unei propuneri din partea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cu avizul episcopiei din zona în care </w:t>
      </w:r>
      <w:proofErr w:type="spellStart"/>
      <w:r>
        <w:rPr>
          <w:color w:val="000000"/>
        </w:rPr>
        <w:t>funcţionează</w:t>
      </w:r>
      <w:proofErr w:type="spellEnd"/>
      <w:r>
        <w:rPr>
          <w:color w:val="000000"/>
        </w:rPr>
        <w:t xml:space="preserve"> unitatea de </w:t>
      </w:r>
      <w:proofErr w:type="spellStart"/>
      <w:r>
        <w:rPr>
          <w:color w:val="000000"/>
        </w:rPr>
        <w:t>învăţământ</w:t>
      </w:r>
      <w:proofErr w:type="spellEnd"/>
      <w:r>
        <w:rPr>
          <w:color w:val="000000"/>
        </w:rPr>
        <w:t>.</w:t>
      </w:r>
    </w:p>
    <w:p w14:paraId="62777716" w14:textId="77777777" w:rsidR="00312434" w:rsidRDefault="00000000">
      <w:pPr>
        <w:spacing w:before="26" w:after="0"/>
      </w:pPr>
      <w:r>
        <w:rPr>
          <w:color w:val="000000"/>
        </w:rPr>
        <w:t>(4)</w:t>
      </w:r>
      <w:r>
        <w:rPr>
          <w:b/>
          <w:color w:val="000000"/>
        </w:rPr>
        <w:t xml:space="preserve">Prin </w:t>
      </w:r>
      <w:proofErr w:type="spellStart"/>
      <w:r>
        <w:rPr>
          <w:b/>
          <w:color w:val="000000"/>
        </w:rPr>
        <w:t>excepţie</w:t>
      </w:r>
      <w:proofErr w:type="spellEnd"/>
      <w:r>
        <w:rPr>
          <w:b/>
          <w:color w:val="000000"/>
        </w:rPr>
        <w:t xml:space="preserve"> de la prevederile alin. (1), în </w:t>
      </w:r>
      <w:proofErr w:type="spellStart"/>
      <w:r>
        <w:rPr>
          <w:b/>
          <w:color w:val="000000"/>
        </w:rPr>
        <w:t>unităţile</w:t>
      </w:r>
      <w:proofErr w:type="spellEnd"/>
      <w:r>
        <w:rPr>
          <w:b/>
          <w:color w:val="000000"/>
        </w:rPr>
        <w:t xml:space="preserve"> administrativ-teritoriale în care există cerere pentru forma de </w:t>
      </w:r>
      <w:proofErr w:type="spellStart"/>
      <w:r>
        <w:rPr>
          <w:b/>
          <w:color w:val="000000"/>
        </w:rPr>
        <w:t>învăţământ</w:t>
      </w:r>
      <w:proofErr w:type="spellEnd"/>
      <w:r>
        <w:rPr>
          <w:b/>
          <w:color w:val="000000"/>
        </w:rPr>
        <w:t xml:space="preserve"> în limba maternă a unei </w:t>
      </w:r>
      <w:proofErr w:type="spellStart"/>
      <w:r>
        <w:rPr>
          <w:b/>
          <w:color w:val="000000"/>
        </w:rPr>
        <w:t>minorităţi</w:t>
      </w:r>
      <w:proofErr w:type="spellEnd"/>
      <w:r>
        <w:rPr>
          <w:b/>
          <w:color w:val="000000"/>
        </w:rPr>
        <w:t xml:space="preserve"> </w:t>
      </w:r>
      <w:proofErr w:type="spellStart"/>
      <w:r>
        <w:rPr>
          <w:b/>
          <w:color w:val="000000"/>
        </w:rPr>
        <w:t>naţionale</w:t>
      </w:r>
      <w:proofErr w:type="spellEnd"/>
      <w:r>
        <w:rPr>
          <w:b/>
          <w:color w:val="000000"/>
        </w:rPr>
        <w:t xml:space="preserve">/studiul limbii </w:t>
      </w:r>
      <w:proofErr w:type="spellStart"/>
      <w:r>
        <w:rPr>
          <w:b/>
          <w:color w:val="000000"/>
        </w:rPr>
        <w:t>minorităţii</w:t>
      </w:r>
      <w:proofErr w:type="spellEnd"/>
      <w:r>
        <w:rPr>
          <w:b/>
          <w:color w:val="000000"/>
        </w:rPr>
        <w:t xml:space="preserve"> </w:t>
      </w:r>
      <w:proofErr w:type="spellStart"/>
      <w:r>
        <w:rPr>
          <w:b/>
          <w:color w:val="000000"/>
        </w:rPr>
        <w:t>naţionale</w:t>
      </w:r>
      <w:proofErr w:type="spellEnd"/>
      <w:r>
        <w:rPr>
          <w:b/>
          <w:color w:val="000000"/>
        </w:rPr>
        <w:t xml:space="preserve">, istoria, religiile </w:t>
      </w:r>
      <w:proofErr w:type="spellStart"/>
      <w:r>
        <w:rPr>
          <w:b/>
          <w:color w:val="000000"/>
        </w:rPr>
        <w:t>şi</w:t>
      </w:r>
      <w:proofErr w:type="spellEnd"/>
      <w:r>
        <w:rPr>
          <w:b/>
          <w:color w:val="000000"/>
        </w:rPr>
        <w:t xml:space="preserve"> </w:t>
      </w:r>
      <w:proofErr w:type="spellStart"/>
      <w:r>
        <w:rPr>
          <w:b/>
          <w:color w:val="000000"/>
        </w:rPr>
        <w:t>tradiţiile</w:t>
      </w:r>
      <w:proofErr w:type="spellEnd"/>
      <w:r>
        <w:rPr>
          <w:b/>
          <w:color w:val="000000"/>
        </w:rPr>
        <w:t xml:space="preserve"> </w:t>
      </w:r>
      <w:proofErr w:type="spellStart"/>
      <w:r>
        <w:rPr>
          <w:b/>
          <w:color w:val="000000"/>
        </w:rPr>
        <w:t>minorităţii</w:t>
      </w:r>
      <w:proofErr w:type="spellEnd"/>
      <w:r>
        <w:rPr>
          <w:b/>
          <w:color w:val="000000"/>
        </w:rPr>
        <w:t xml:space="preserve">, respectiv </w:t>
      </w:r>
      <w:proofErr w:type="spellStart"/>
      <w:r>
        <w:rPr>
          <w:b/>
          <w:color w:val="000000"/>
        </w:rPr>
        <w:t>educaţia</w:t>
      </w:r>
      <w:proofErr w:type="spellEnd"/>
      <w:r>
        <w:rPr>
          <w:b/>
          <w:color w:val="000000"/>
        </w:rPr>
        <w:t xml:space="preserve"> muzicală a unei </w:t>
      </w:r>
      <w:proofErr w:type="spellStart"/>
      <w:r>
        <w:rPr>
          <w:b/>
          <w:color w:val="000000"/>
        </w:rPr>
        <w:t>minorităţi</w:t>
      </w:r>
      <w:proofErr w:type="spellEnd"/>
      <w:r>
        <w:rPr>
          <w:b/>
          <w:color w:val="000000"/>
        </w:rPr>
        <w:t xml:space="preserve"> </w:t>
      </w:r>
      <w:proofErr w:type="spellStart"/>
      <w:r>
        <w:rPr>
          <w:b/>
          <w:color w:val="000000"/>
        </w:rPr>
        <w:t>naţionale</w:t>
      </w:r>
      <w:proofErr w:type="spellEnd"/>
      <w:r>
        <w:rPr>
          <w:b/>
          <w:color w:val="000000"/>
        </w:rPr>
        <w:t xml:space="preserve">, efectivele </w:t>
      </w:r>
      <w:proofErr w:type="spellStart"/>
      <w:r>
        <w:rPr>
          <w:b/>
          <w:color w:val="000000"/>
        </w:rPr>
        <w:t>formaţiunilor</w:t>
      </w:r>
      <w:proofErr w:type="spellEnd"/>
      <w:r>
        <w:rPr>
          <w:b/>
          <w:color w:val="000000"/>
        </w:rPr>
        <w:t xml:space="preserve"> de studiu se </w:t>
      </w:r>
      <w:proofErr w:type="spellStart"/>
      <w:r>
        <w:rPr>
          <w:b/>
          <w:color w:val="000000"/>
        </w:rPr>
        <w:t>înfiinţează</w:t>
      </w:r>
      <w:proofErr w:type="spellEnd"/>
      <w:r>
        <w:rPr>
          <w:b/>
          <w:color w:val="000000"/>
        </w:rPr>
        <w:t xml:space="preserve">, se organizează </w:t>
      </w:r>
      <w:proofErr w:type="spellStart"/>
      <w:r>
        <w:rPr>
          <w:b/>
          <w:color w:val="000000"/>
        </w:rPr>
        <w:t>şi</w:t>
      </w:r>
      <w:proofErr w:type="spellEnd"/>
      <w:r>
        <w:rPr>
          <w:b/>
          <w:color w:val="000000"/>
        </w:rPr>
        <w:t xml:space="preserve"> </w:t>
      </w:r>
      <w:proofErr w:type="spellStart"/>
      <w:r>
        <w:rPr>
          <w:b/>
          <w:color w:val="000000"/>
        </w:rPr>
        <w:t>funcţionează</w:t>
      </w:r>
      <w:proofErr w:type="spellEnd"/>
      <w:r>
        <w:rPr>
          <w:b/>
          <w:color w:val="000000"/>
        </w:rPr>
        <w:t xml:space="preserve"> astfel:</w:t>
      </w:r>
    </w:p>
    <w:p w14:paraId="1C207464" w14:textId="77777777" w:rsidR="00312434" w:rsidRDefault="00000000">
      <w:pPr>
        <w:spacing w:after="0"/>
      </w:pPr>
      <w:r>
        <w:rPr>
          <w:color w:val="000000"/>
        </w:rPr>
        <w:t xml:space="preserve">a)organizarea de noi </w:t>
      </w:r>
      <w:proofErr w:type="spellStart"/>
      <w:r>
        <w:rPr>
          <w:color w:val="000000"/>
        </w:rPr>
        <w:t>formaţiuni</w:t>
      </w:r>
      <w:proofErr w:type="spellEnd"/>
      <w:r>
        <w:rPr>
          <w:color w:val="000000"/>
        </w:rPr>
        <w:t xml:space="preserve"> de studiu pentru forma de </w:t>
      </w:r>
      <w:proofErr w:type="spellStart"/>
      <w:r>
        <w:rPr>
          <w:color w:val="000000"/>
        </w:rPr>
        <w:t>învăţământ</w:t>
      </w:r>
      <w:proofErr w:type="spellEnd"/>
      <w:r>
        <w:rPr>
          <w:color w:val="000000"/>
        </w:rPr>
        <w:t xml:space="preserve"> în limba maternă 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/studiul limbii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istoria, religiile </w:t>
      </w:r>
      <w:proofErr w:type="spellStart"/>
      <w:r>
        <w:rPr>
          <w:color w:val="000000"/>
        </w:rPr>
        <w:t>şi</w:t>
      </w:r>
      <w:proofErr w:type="spellEnd"/>
      <w:r>
        <w:rPr>
          <w:color w:val="000000"/>
        </w:rPr>
        <w:t xml:space="preserve"> </w:t>
      </w:r>
      <w:proofErr w:type="spellStart"/>
      <w:r>
        <w:rPr>
          <w:color w:val="000000"/>
        </w:rPr>
        <w:t>tradiţiile</w:t>
      </w:r>
      <w:proofErr w:type="spellEnd"/>
      <w:r>
        <w:rPr>
          <w:color w:val="000000"/>
        </w:rPr>
        <w:t xml:space="preserve"> </w:t>
      </w:r>
      <w:proofErr w:type="spellStart"/>
      <w:r>
        <w:rPr>
          <w:color w:val="000000"/>
        </w:rPr>
        <w:t>minorităţii</w:t>
      </w:r>
      <w:proofErr w:type="spellEnd"/>
      <w:r>
        <w:rPr>
          <w:color w:val="000000"/>
        </w:rPr>
        <w:t xml:space="preserve">, respectiv </w:t>
      </w:r>
      <w:proofErr w:type="spellStart"/>
      <w:r>
        <w:rPr>
          <w:color w:val="000000"/>
        </w:rPr>
        <w:t>educaţia</w:t>
      </w:r>
      <w:proofErr w:type="spellEnd"/>
      <w:r>
        <w:rPr>
          <w:color w:val="000000"/>
        </w:rPr>
        <w:t xml:space="preserve"> muzicală 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cu efective mai mici decât minimul prevăzut de prezenta lege, se poate realiza la cerere;</w:t>
      </w:r>
    </w:p>
    <w:p w14:paraId="241DDB4C" w14:textId="77777777" w:rsidR="00312434" w:rsidRDefault="00000000">
      <w:pPr>
        <w:spacing w:after="0"/>
      </w:pPr>
      <w:r>
        <w:rPr>
          <w:color w:val="000000"/>
        </w:rPr>
        <w:t xml:space="preserve">b)în </w:t>
      </w:r>
      <w:proofErr w:type="spellStart"/>
      <w:r>
        <w:rPr>
          <w:color w:val="000000"/>
        </w:rPr>
        <w:t>situaţii</w:t>
      </w:r>
      <w:proofErr w:type="spellEnd"/>
      <w:r>
        <w:rPr>
          <w:color w:val="000000"/>
        </w:rPr>
        <w:t xml:space="preserve"> </w:t>
      </w:r>
      <w:proofErr w:type="spellStart"/>
      <w:r>
        <w:rPr>
          <w:color w:val="000000"/>
        </w:rPr>
        <w:t>excepţionale</w:t>
      </w:r>
      <w:proofErr w:type="spellEnd"/>
      <w:r>
        <w:rPr>
          <w:color w:val="000000"/>
        </w:rPr>
        <w:t xml:space="preserve">, </w:t>
      </w:r>
      <w:proofErr w:type="spellStart"/>
      <w:r>
        <w:rPr>
          <w:color w:val="000000"/>
        </w:rPr>
        <w:t>formaţiunile</w:t>
      </w:r>
      <w:proofErr w:type="spellEnd"/>
      <w:r>
        <w:rPr>
          <w:color w:val="000000"/>
        </w:rPr>
        <w:t xml:space="preserve"> de studiu pentru </w:t>
      </w:r>
      <w:proofErr w:type="spellStart"/>
      <w:r>
        <w:rPr>
          <w:color w:val="000000"/>
        </w:rPr>
        <w:t>antepreşcolari</w:t>
      </w:r>
      <w:proofErr w:type="spellEnd"/>
      <w:r>
        <w:rPr>
          <w:color w:val="000000"/>
        </w:rPr>
        <w:t xml:space="preserve">, </w:t>
      </w:r>
      <w:proofErr w:type="spellStart"/>
      <w:r>
        <w:rPr>
          <w:color w:val="000000"/>
        </w:rPr>
        <w:t>preşcolari</w:t>
      </w:r>
      <w:proofErr w:type="spellEnd"/>
      <w:r>
        <w:rPr>
          <w:color w:val="000000"/>
        </w:rPr>
        <w:t xml:space="preserve"> sau elevi, pentru forma de </w:t>
      </w:r>
      <w:proofErr w:type="spellStart"/>
      <w:r>
        <w:rPr>
          <w:color w:val="000000"/>
        </w:rPr>
        <w:t>învăţământ</w:t>
      </w:r>
      <w:proofErr w:type="spellEnd"/>
      <w:r>
        <w:rPr>
          <w:color w:val="000000"/>
        </w:rPr>
        <w:t xml:space="preserve"> în limba maternă 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/studiul limbii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istoria, religiile </w:t>
      </w:r>
      <w:proofErr w:type="spellStart"/>
      <w:r>
        <w:rPr>
          <w:color w:val="000000"/>
        </w:rPr>
        <w:t>şi</w:t>
      </w:r>
      <w:proofErr w:type="spellEnd"/>
      <w:r>
        <w:rPr>
          <w:color w:val="000000"/>
        </w:rPr>
        <w:t xml:space="preserve"> </w:t>
      </w:r>
      <w:proofErr w:type="spellStart"/>
      <w:r>
        <w:rPr>
          <w:color w:val="000000"/>
        </w:rPr>
        <w:t>tradiţiile</w:t>
      </w:r>
      <w:proofErr w:type="spellEnd"/>
      <w:r>
        <w:rPr>
          <w:color w:val="000000"/>
        </w:rPr>
        <w:t xml:space="preserve"> </w:t>
      </w:r>
      <w:proofErr w:type="spellStart"/>
      <w:r>
        <w:rPr>
          <w:color w:val="000000"/>
        </w:rPr>
        <w:t>minorităţii</w:t>
      </w:r>
      <w:proofErr w:type="spellEnd"/>
      <w:r>
        <w:rPr>
          <w:color w:val="000000"/>
        </w:rPr>
        <w:t xml:space="preserve">, respectiv </w:t>
      </w:r>
      <w:proofErr w:type="spellStart"/>
      <w:r>
        <w:rPr>
          <w:color w:val="000000"/>
        </w:rPr>
        <w:t>educaţia</w:t>
      </w:r>
      <w:proofErr w:type="spellEnd"/>
      <w:r>
        <w:rPr>
          <w:color w:val="000000"/>
        </w:rPr>
        <w:t xml:space="preserve"> muzicală 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pot </w:t>
      </w:r>
      <w:proofErr w:type="spellStart"/>
      <w:r>
        <w:rPr>
          <w:color w:val="000000"/>
        </w:rPr>
        <w:t>funcţiona</w:t>
      </w:r>
      <w:proofErr w:type="spellEnd"/>
      <w:r>
        <w:rPr>
          <w:color w:val="000000"/>
        </w:rPr>
        <w:t xml:space="preserve"> sub efectivul minim sau peste efectivul maxim, cu </w:t>
      </w:r>
      <w:r>
        <w:rPr>
          <w:color w:val="000000"/>
        </w:rPr>
        <w:lastRenderedPageBreak/>
        <w:t xml:space="preserve">aprobarea ministrului </w:t>
      </w:r>
      <w:proofErr w:type="spellStart"/>
      <w:r>
        <w:rPr>
          <w:color w:val="000000"/>
        </w:rPr>
        <w:t>educaţiei</w:t>
      </w:r>
      <w:proofErr w:type="spellEnd"/>
      <w:r>
        <w:rPr>
          <w:color w:val="000000"/>
        </w:rPr>
        <w:t xml:space="preserve">, pe baza unei propuneri justificate din partea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sau al </w:t>
      </w:r>
      <w:proofErr w:type="spellStart"/>
      <w:r>
        <w:rPr>
          <w:color w:val="000000"/>
        </w:rPr>
        <w:t>organizaţiei</w:t>
      </w:r>
      <w:proofErr w:type="spellEnd"/>
      <w:r>
        <w:rPr>
          <w:color w:val="000000"/>
        </w:rPr>
        <w:t xml:space="preserve">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reprezentate în Parlamentul României care solicită exceptarea de la prevederile alin. (1). Efectivul maxim nu poate fi </w:t>
      </w:r>
      <w:proofErr w:type="spellStart"/>
      <w:r>
        <w:rPr>
          <w:color w:val="000000"/>
        </w:rPr>
        <w:t>depăşit</w:t>
      </w:r>
      <w:proofErr w:type="spellEnd"/>
      <w:r>
        <w:rPr>
          <w:color w:val="000000"/>
        </w:rPr>
        <w:t xml:space="preserve"> cu mai mult de 2 beneficiari primari;</w:t>
      </w:r>
    </w:p>
    <w:p w14:paraId="2872CA94" w14:textId="77777777" w:rsidR="00312434" w:rsidRDefault="00000000">
      <w:pPr>
        <w:spacing w:after="0"/>
      </w:pPr>
      <w:r>
        <w:rPr>
          <w:color w:val="000000"/>
        </w:rPr>
        <w:t xml:space="preserve">c)organizarea, reorganizarea sau </w:t>
      </w:r>
      <w:proofErr w:type="spellStart"/>
      <w:r>
        <w:rPr>
          <w:color w:val="000000"/>
        </w:rPr>
        <w:t>desfiinţarea</w:t>
      </w:r>
      <w:proofErr w:type="spellEnd"/>
      <w:r>
        <w:rPr>
          <w:color w:val="000000"/>
        </w:rPr>
        <w:t xml:space="preserve"> oricărei </w:t>
      </w:r>
      <w:proofErr w:type="spellStart"/>
      <w:r>
        <w:rPr>
          <w:color w:val="000000"/>
        </w:rPr>
        <w:t>formaţiuni</w:t>
      </w:r>
      <w:proofErr w:type="spellEnd"/>
      <w:r>
        <w:rPr>
          <w:color w:val="000000"/>
        </w:rPr>
        <w:t xml:space="preserve"> de studiu, inclusiv cel simultan pentru forma de </w:t>
      </w:r>
      <w:proofErr w:type="spellStart"/>
      <w:r>
        <w:rPr>
          <w:color w:val="000000"/>
        </w:rPr>
        <w:t>învăţământ</w:t>
      </w:r>
      <w:proofErr w:type="spellEnd"/>
      <w:r>
        <w:rPr>
          <w:color w:val="000000"/>
        </w:rPr>
        <w:t xml:space="preserve"> în limba maternă 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/studiul limbii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istoria, religiile </w:t>
      </w:r>
      <w:proofErr w:type="spellStart"/>
      <w:r>
        <w:rPr>
          <w:color w:val="000000"/>
        </w:rPr>
        <w:t>şi</w:t>
      </w:r>
      <w:proofErr w:type="spellEnd"/>
      <w:r>
        <w:rPr>
          <w:color w:val="000000"/>
        </w:rPr>
        <w:t xml:space="preserve"> </w:t>
      </w:r>
      <w:proofErr w:type="spellStart"/>
      <w:r>
        <w:rPr>
          <w:color w:val="000000"/>
        </w:rPr>
        <w:t>tradiţiile</w:t>
      </w:r>
      <w:proofErr w:type="spellEnd"/>
      <w:r>
        <w:rPr>
          <w:color w:val="000000"/>
        </w:rPr>
        <w:t xml:space="preserve"> </w:t>
      </w:r>
      <w:proofErr w:type="spellStart"/>
      <w:r>
        <w:rPr>
          <w:color w:val="000000"/>
        </w:rPr>
        <w:t>minorităţii</w:t>
      </w:r>
      <w:proofErr w:type="spellEnd"/>
      <w:r>
        <w:rPr>
          <w:color w:val="000000"/>
        </w:rPr>
        <w:t xml:space="preserve">, respectiv </w:t>
      </w:r>
      <w:proofErr w:type="spellStart"/>
      <w:r>
        <w:rPr>
          <w:color w:val="000000"/>
        </w:rPr>
        <w:t>educaţia</w:t>
      </w:r>
      <w:proofErr w:type="spellEnd"/>
      <w:r>
        <w:rPr>
          <w:color w:val="000000"/>
        </w:rPr>
        <w:t xml:space="preserve"> muzicală 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existente, se poate realiza cu avizul conform al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w:t>
      </w:r>
      <w:proofErr w:type="spellStart"/>
      <w:r>
        <w:rPr>
          <w:color w:val="000000"/>
        </w:rPr>
        <w:t>organizaţiei</w:t>
      </w:r>
      <w:proofErr w:type="spellEnd"/>
      <w:r>
        <w:rPr>
          <w:color w:val="000000"/>
        </w:rPr>
        <w:t xml:space="preserve">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reprezentate în Parlamentul României.</w:t>
      </w:r>
    </w:p>
    <w:p w14:paraId="56D24CAE" w14:textId="77777777" w:rsidR="00312434" w:rsidRDefault="00000000">
      <w:pPr>
        <w:spacing w:before="26" w:after="0"/>
      </w:pPr>
      <w:r>
        <w:rPr>
          <w:color w:val="000000"/>
        </w:rPr>
        <w:t xml:space="preserve">(5)Prevederile alin. (4) se aplică </w:t>
      </w:r>
      <w:proofErr w:type="spellStart"/>
      <w:r>
        <w:rPr>
          <w:color w:val="000000"/>
        </w:rPr>
        <w:t>şi</w:t>
      </w:r>
      <w:proofErr w:type="spellEnd"/>
      <w:r>
        <w:rPr>
          <w:color w:val="000000"/>
        </w:rPr>
        <w:t xml:space="preserve"> </w:t>
      </w:r>
      <w:proofErr w:type="spellStart"/>
      <w:r>
        <w:rPr>
          <w:color w:val="000000"/>
        </w:rPr>
        <w:t>formaţiunilor</w:t>
      </w:r>
      <w:proofErr w:type="spellEnd"/>
      <w:r>
        <w:rPr>
          <w:color w:val="000000"/>
        </w:rPr>
        <w:t xml:space="preserve"> de studiu în limba română, atunci când acestea </w:t>
      </w:r>
      <w:proofErr w:type="spellStart"/>
      <w:r>
        <w:rPr>
          <w:color w:val="000000"/>
        </w:rPr>
        <w:t>funcţionează</w:t>
      </w:r>
      <w:proofErr w:type="spellEnd"/>
      <w:r>
        <w:rPr>
          <w:color w:val="000000"/>
        </w:rPr>
        <w:t xml:space="preserve"> în zone unde ponderea unei </w:t>
      </w:r>
      <w:proofErr w:type="spellStart"/>
      <w:r>
        <w:rPr>
          <w:color w:val="000000"/>
        </w:rPr>
        <w:t>minorităţi</w:t>
      </w:r>
      <w:proofErr w:type="spellEnd"/>
      <w:r>
        <w:rPr>
          <w:color w:val="000000"/>
        </w:rPr>
        <w:t xml:space="preserve"> etnice este majoritară. În aceste </w:t>
      </w:r>
      <w:proofErr w:type="spellStart"/>
      <w:r>
        <w:rPr>
          <w:color w:val="000000"/>
        </w:rPr>
        <w:t>situaţii</w:t>
      </w:r>
      <w:proofErr w:type="spellEnd"/>
      <w:r>
        <w:rPr>
          <w:color w:val="000000"/>
        </w:rPr>
        <w:t xml:space="preserve">, aprobarea prevăzută la alin. (4) lit. b) se realizează de Ministerul </w:t>
      </w:r>
      <w:proofErr w:type="spellStart"/>
      <w:r>
        <w:rPr>
          <w:color w:val="000000"/>
        </w:rPr>
        <w:t>Educaţiei</w:t>
      </w:r>
      <w:proofErr w:type="spellEnd"/>
      <w:r>
        <w:rPr>
          <w:color w:val="000000"/>
        </w:rPr>
        <w:t xml:space="preserve"> la propunerea DJIP/DMBIP sau 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CD4A2E6" w14:textId="77777777" w:rsidR="00312434" w:rsidRDefault="00000000">
      <w:pPr>
        <w:spacing w:before="26" w:after="0"/>
      </w:pPr>
      <w:r>
        <w:rPr>
          <w:noProof/>
        </w:rPr>
        <w:drawing>
          <wp:inline distT="0" distB="0" distL="0" distR="0" wp14:anchorId="17800597" wp14:editId="256323AF">
            <wp:extent cx="152400" cy="152400"/>
            <wp:effectExtent l="0" t="0" r="0" b="0"/>
            <wp:docPr id="933476723" name="Picture 93347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(6)În </w:t>
      </w:r>
      <w:proofErr w:type="spellStart"/>
      <w:r>
        <w:rPr>
          <w:color w:val="000000"/>
        </w:rPr>
        <w:t>situaţii</w:t>
      </w:r>
      <w:proofErr w:type="spellEnd"/>
      <w:r>
        <w:rPr>
          <w:color w:val="000000"/>
        </w:rPr>
        <w:t xml:space="preserve"> </w:t>
      </w:r>
      <w:proofErr w:type="spellStart"/>
      <w:r>
        <w:rPr>
          <w:color w:val="000000"/>
        </w:rPr>
        <w:t>excepţionale</w:t>
      </w:r>
      <w:proofErr w:type="spellEnd"/>
      <w:r>
        <w:rPr>
          <w:color w:val="000000"/>
        </w:rPr>
        <w:t xml:space="preserve">, </w:t>
      </w:r>
      <w:proofErr w:type="spellStart"/>
      <w:r>
        <w:rPr>
          <w:color w:val="000000"/>
        </w:rPr>
        <w:t>formaţiunile</w:t>
      </w:r>
      <w:proofErr w:type="spellEnd"/>
      <w:r>
        <w:rPr>
          <w:color w:val="000000"/>
        </w:rPr>
        <w:t xml:space="preserve"> de </w:t>
      </w:r>
      <w:proofErr w:type="spellStart"/>
      <w:r>
        <w:rPr>
          <w:color w:val="000000"/>
        </w:rPr>
        <w:t>antepreşcolari</w:t>
      </w:r>
      <w:proofErr w:type="spellEnd"/>
      <w:r>
        <w:rPr>
          <w:color w:val="000000"/>
        </w:rPr>
        <w:t xml:space="preserve">, </w:t>
      </w:r>
      <w:proofErr w:type="spellStart"/>
      <w:r>
        <w:rPr>
          <w:color w:val="000000"/>
        </w:rPr>
        <w:t>preşcolari</w:t>
      </w:r>
      <w:proofErr w:type="spellEnd"/>
      <w:r>
        <w:rPr>
          <w:color w:val="000000"/>
        </w:rPr>
        <w:t xml:space="preserve"> sau de elevi pot </w:t>
      </w:r>
      <w:proofErr w:type="spellStart"/>
      <w:r>
        <w:rPr>
          <w:color w:val="000000"/>
        </w:rPr>
        <w:t>funcţiona</w:t>
      </w:r>
      <w:proofErr w:type="spellEnd"/>
      <w:r>
        <w:rPr>
          <w:color w:val="000000"/>
        </w:rPr>
        <w:t xml:space="preserve"> cu cel mult 2 beneficiari sub efectivul minim </w:t>
      </w:r>
      <w:proofErr w:type="spellStart"/>
      <w:r>
        <w:rPr>
          <w:color w:val="000000"/>
        </w:rPr>
        <w:t>şi</w:t>
      </w:r>
      <w:proofErr w:type="spellEnd"/>
      <w:r>
        <w:rPr>
          <w:color w:val="000000"/>
        </w:rPr>
        <w:t xml:space="preserve">, respectiv cu cel mult 4 beneficiari peste efectivul maxim prevăzut la alin. (1), după caz, cu aprobarea DJIP/DMBIP, pe baza unei justificări din partea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care solicită exceptarea de la prevederile alin. (1).</w:t>
      </w:r>
      <w:r>
        <w:br/>
      </w:r>
    </w:p>
    <w:p w14:paraId="647A3CC6" w14:textId="77777777" w:rsidR="00312434" w:rsidRDefault="00000000">
      <w:pPr>
        <w:spacing w:before="26" w:after="0"/>
      </w:pPr>
      <w:r>
        <w:rPr>
          <w:color w:val="000000"/>
        </w:rPr>
        <w:t>(7)</w:t>
      </w:r>
      <w:proofErr w:type="spellStart"/>
      <w:r>
        <w:rPr>
          <w:color w:val="000000"/>
        </w:rPr>
        <w:t>Situaţiile</w:t>
      </w:r>
      <w:proofErr w:type="spellEnd"/>
      <w:r>
        <w:rPr>
          <w:color w:val="000000"/>
        </w:rPr>
        <w:t xml:space="preserve"> prevăzute la alin. (6) se comunică DJIP/DMBIP </w:t>
      </w:r>
      <w:proofErr w:type="spellStart"/>
      <w:r>
        <w:rPr>
          <w:color w:val="000000"/>
        </w:rPr>
        <w:t>şi</w:t>
      </w:r>
      <w:proofErr w:type="spellEnd"/>
      <w:r>
        <w:rPr>
          <w:color w:val="000000"/>
        </w:rPr>
        <w:t xml:space="preserve"> </w:t>
      </w:r>
      <w:proofErr w:type="spellStart"/>
      <w:r>
        <w:rPr>
          <w:color w:val="000000"/>
        </w:rPr>
        <w:t>autorităţilor</w:t>
      </w:r>
      <w:proofErr w:type="spellEnd"/>
      <w:r>
        <w:rPr>
          <w:color w:val="000000"/>
        </w:rPr>
        <w:t xml:space="preserve"> locale, în vederea asigurării </w:t>
      </w:r>
      <w:proofErr w:type="spellStart"/>
      <w:r>
        <w:rPr>
          <w:color w:val="000000"/>
        </w:rPr>
        <w:t>finanţării</w:t>
      </w:r>
      <w:proofErr w:type="spellEnd"/>
      <w:r>
        <w:rPr>
          <w:color w:val="000000"/>
        </w:rPr>
        <w:t xml:space="preserve">. Clasele/Grupele în </w:t>
      </w:r>
      <w:proofErr w:type="spellStart"/>
      <w:r>
        <w:rPr>
          <w:color w:val="000000"/>
        </w:rPr>
        <w:t>funcţiune</w:t>
      </w:r>
      <w:proofErr w:type="spellEnd"/>
      <w:r>
        <w:rPr>
          <w:color w:val="000000"/>
        </w:rPr>
        <w:t xml:space="preserve"> la data intrării în vigoare a prezentei legi rămân cu </w:t>
      </w:r>
      <w:proofErr w:type="spellStart"/>
      <w:r>
        <w:rPr>
          <w:color w:val="000000"/>
        </w:rPr>
        <w:t>acelaşi</w:t>
      </w:r>
      <w:proofErr w:type="spellEnd"/>
      <w:r>
        <w:rPr>
          <w:color w:val="000000"/>
        </w:rPr>
        <w:t xml:space="preserve"> număr de elevi până la finalizarea nivelului de </w:t>
      </w:r>
      <w:proofErr w:type="spellStart"/>
      <w:r>
        <w:rPr>
          <w:color w:val="000000"/>
        </w:rPr>
        <w:t>învăţământ</w:t>
      </w:r>
      <w:proofErr w:type="spellEnd"/>
      <w:r>
        <w:rPr>
          <w:color w:val="000000"/>
        </w:rPr>
        <w:t>.</w:t>
      </w:r>
    </w:p>
    <w:p w14:paraId="407A755C" w14:textId="77777777" w:rsidR="00312434" w:rsidRDefault="00000000">
      <w:pPr>
        <w:spacing w:before="26" w:after="0"/>
      </w:pPr>
      <w:r>
        <w:rPr>
          <w:color w:val="000000"/>
        </w:rPr>
        <w:t xml:space="preserve">(8)Integrarea </w:t>
      </w:r>
      <w:proofErr w:type="spellStart"/>
      <w:r>
        <w:rPr>
          <w:color w:val="000000"/>
        </w:rPr>
        <w:t>şcolară</w:t>
      </w:r>
      <w:proofErr w:type="spellEnd"/>
      <w:r>
        <w:rPr>
          <w:color w:val="000000"/>
        </w:rPr>
        <w:t xml:space="preserve"> individuală a copiilor/elevilor cu CES în grupe/clase din </w:t>
      </w:r>
      <w:proofErr w:type="spellStart"/>
      <w:r>
        <w:rPr>
          <w:color w:val="000000"/>
        </w:rPr>
        <w:t>învăţământul</w:t>
      </w:r>
      <w:proofErr w:type="spellEnd"/>
      <w:r>
        <w:rPr>
          <w:color w:val="000000"/>
        </w:rPr>
        <w:t xml:space="preserve"> de masă se realizează, de regulă, la începutul anului </w:t>
      </w:r>
      <w:proofErr w:type="spellStart"/>
      <w:r>
        <w:rPr>
          <w:color w:val="000000"/>
        </w:rPr>
        <w:t>şcolar</w:t>
      </w:r>
      <w:proofErr w:type="spellEnd"/>
      <w:r>
        <w:rPr>
          <w:color w:val="000000"/>
        </w:rPr>
        <w:t xml:space="preserve">, dar poate fi făcută </w:t>
      </w:r>
      <w:proofErr w:type="spellStart"/>
      <w:r>
        <w:rPr>
          <w:color w:val="000000"/>
        </w:rPr>
        <w:t>şi</w:t>
      </w:r>
      <w:proofErr w:type="spellEnd"/>
      <w:r>
        <w:rPr>
          <w:color w:val="000000"/>
        </w:rPr>
        <w:t xml:space="preserve"> pe parcursul anului </w:t>
      </w:r>
      <w:proofErr w:type="spellStart"/>
      <w:r>
        <w:rPr>
          <w:color w:val="000000"/>
        </w:rPr>
        <w:t>şcolar</w:t>
      </w:r>
      <w:proofErr w:type="spellEnd"/>
      <w:r>
        <w:rPr>
          <w:color w:val="000000"/>
        </w:rPr>
        <w:t xml:space="preserve">, în </w:t>
      </w:r>
      <w:proofErr w:type="spellStart"/>
      <w:r>
        <w:rPr>
          <w:color w:val="000000"/>
        </w:rPr>
        <w:t>condiţii</w:t>
      </w:r>
      <w:proofErr w:type="spellEnd"/>
      <w:r>
        <w:rPr>
          <w:color w:val="000000"/>
        </w:rPr>
        <w:t xml:space="preserve"> justificate de identificare a CES pe parcursul </w:t>
      </w:r>
      <w:proofErr w:type="spellStart"/>
      <w:r>
        <w:rPr>
          <w:color w:val="000000"/>
        </w:rPr>
        <w:t>desfăşurării</w:t>
      </w:r>
      <w:proofErr w:type="spellEnd"/>
      <w:r>
        <w:rPr>
          <w:color w:val="000000"/>
        </w:rPr>
        <w:t xml:space="preserve"> procesului instructiv-educativ de către </w:t>
      </w:r>
      <w:proofErr w:type="spellStart"/>
      <w:r>
        <w:rPr>
          <w:color w:val="000000"/>
        </w:rPr>
        <w:t>specialiştii</w:t>
      </w:r>
      <w:proofErr w:type="spellEnd"/>
      <w:r>
        <w:rPr>
          <w:color w:val="000000"/>
        </w:rPr>
        <w:t xml:space="preserve"> </w:t>
      </w:r>
      <w:proofErr w:type="spellStart"/>
      <w:r>
        <w:rPr>
          <w:color w:val="000000"/>
        </w:rPr>
        <w:t>abilitaţi</w:t>
      </w:r>
      <w:proofErr w:type="spellEnd"/>
      <w:r>
        <w:rPr>
          <w:color w:val="000000"/>
        </w:rPr>
        <w:t xml:space="preserve"> în acest sens. Grupele/Clasele în care sunt </w:t>
      </w:r>
      <w:proofErr w:type="spellStart"/>
      <w:r>
        <w:rPr>
          <w:color w:val="000000"/>
        </w:rPr>
        <w:t>înscrişi</w:t>
      </w:r>
      <w:proofErr w:type="spellEnd"/>
      <w:r>
        <w:rPr>
          <w:color w:val="000000"/>
        </w:rPr>
        <w:t xml:space="preserve"> </w:t>
      </w:r>
      <w:proofErr w:type="spellStart"/>
      <w:r>
        <w:rPr>
          <w:color w:val="000000"/>
        </w:rPr>
        <w:t>preşcolari</w:t>
      </w:r>
      <w:proofErr w:type="spellEnd"/>
      <w:r>
        <w:rPr>
          <w:color w:val="000000"/>
        </w:rPr>
        <w:t xml:space="preserve">/elevi cu CES </w:t>
      </w:r>
      <w:proofErr w:type="spellStart"/>
      <w:r>
        <w:rPr>
          <w:color w:val="000000"/>
        </w:rPr>
        <w:t>orientaţi</w:t>
      </w:r>
      <w:proofErr w:type="spellEnd"/>
      <w:r>
        <w:rPr>
          <w:color w:val="000000"/>
        </w:rPr>
        <w:t xml:space="preserve"> pentru </w:t>
      </w:r>
      <w:proofErr w:type="spellStart"/>
      <w:r>
        <w:rPr>
          <w:color w:val="000000"/>
        </w:rPr>
        <w:t>învăţământul</w:t>
      </w:r>
      <w:proofErr w:type="spellEnd"/>
      <w:r>
        <w:rPr>
          <w:color w:val="000000"/>
        </w:rPr>
        <w:t xml:space="preserve"> de masă pot </w:t>
      </w:r>
      <w:proofErr w:type="spellStart"/>
      <w:r>
        <w:rPr>
          <w:color w:val="000000"/>
        </w:rPr>
        <w:t>funcţiona</w:t>
      </w:r>
      <w:proofErr w:type="spellEnd"/>
      <w:r>
        <w:rPr>
          <w:color w:val="000000"/>
        </w:rPr>
        <w:t xml:space="preserve"> cu efective minime, sub limita prevăzută la alin. (1), la solicitarea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cu aprobarea DJIP/DMBIP.</w:t>
      </w:r>
    </w:p>
    <w:p w14:paraId="34F526CF" w14:textId="77777777" w:rsidR="00312434" w:rsidRDefault="00000000">
      <w:pPr>
        <w:spacing w:before="26" w:after="0"/>
      </w:pPr>
      <w:r>
        <w:rPr>
          <w:color w:val="000000"/>
        </w:rPr>
        <w:t xml:space="preserve">(9)Pentru fiecare copil/elev cu CES integrat în </w:t>
      </w:r>
      <w:proofErr w:type="spellStart"/>
      <w:r>
        <w:rPr>
          <w:color w:val="000000"/>
        </w:rPr>
        <w:t>învăţământul</w:t>
      </w:r>
      <w:proofErr w:type="spellEnd"/>
      <w:r>
        <w:rPr>
          <w:color w:val="000000"/>
        </w:rPr>
        <w:t xml:space="preserve"> de masă, efectivele maxime ale grupelor/claselor se diminuează cu 3 </w:t>
      </w:r>
      <w:proofErr w:type="spellStart"/>
      <w:r>
        <w:rPr>
          <w:color w:val="000000"/>
        </w:rPr>
        <w:t>antepreşcolari</w:t>
      </w:r>
      <w:proofErr w:type="spellEnd"/>
      <w:r>
        <w:rPr>
          <w:color w:val="000000"/>
        </w:rPr>
        <w:t>/</w:t>
      </w:r>
      <w:proofErr w:type="spellStart"/>
      <w:r>
        <w:rPr>
          <w:color w:val="000000"/>
        </w:rPr>
        <w:t>preşcolari</w:t>
      </w:r>
      <w:proofErr w:type="spellEnd"/>
      <w:r>
        <w:rPr>
          <w:color w:val="000000"/>
        </w:rPr>
        <w:t>/elevi.</w:t>
      </w:r>
    </w:p>
    <w:p w14:paraId="3BDEAB9D" w14:textId="77777777" w:rsidR="00312434" w:rsidRDefault="00000000">
      <w:pPr>
        <w:spacing w:before="26" w:after="0"/>
      </w:pPr>
      <w:r>
        <w:rPr>
          <w:noProof/>
        </w:rPr>
        <w:drawing>
          <wp:inline distT="0" distB="0" distL="0" distR="0" wp14:anchorId="675CC265" wp14:editId="6C9A8404">
            <wp:extent cx="152400" cy="152400"/>
            <wp:effectExtent l="0" t="0" r="0" b="0"/>
            <wp:docPr id="253644906" name="Picture 25364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(10)Pentru a asigura respectarea principiului desegregării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al combaterii oricăror forme de discriminare asumat la nivelul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la începutul nivelului de </w:t>
      </w:r>
      <w:proofErr w:type="spellStart"/>
      <w:r>
        <w:rPr>
          <w:color w:val="000000"/>
        </w:rPr>
        <w:t>învăţământ</w:t>
      </w:r>
      <w:proofErr w:type="spellEnd"/>
      <w:r>
        <w:rPr>
          <w:color w:val="000000"/>
        </w:rPr>
        <w:t xml:space="preserve">, </w:t>
      </w:r>
      <w:proofErr w:type="spellStart"/>
      <w:r>
        <w:rPr>
          <w:color w:val="000000"/>
        </w:rPr>
        <w:t>formaţiunile</w:t>
      </w:r>
      <w:proofErr w:type="spellEnd"/>
      <w:r>
        <w:rPr>
          <w:color w:val="000000"/>
        </w:rPr>
        <w:t xml:space="preserve"> de studiu se vor constitui prin </w:t>
      </w:r>
      <w:proofErr w:type="spellStart"/>
      <w:r>
        <w:rPr>
          <w:color w:val="000000"/>
        </w:rPr>
        <w:t>distribuţie</w:t>
      </w:r>
      <w:proofErr w:type="spellEnd"/>
      <w:r>
        <w:rPr>
          <w:color w:val="000000"/>
        </w:rPr>
        <w:t xml:space="preserve"> aleatorie a elevilor, acolo unde există mai multe clase pe an de studiu. Procedura de </w:t>
      </w:r>
      <w:proofErr w:type="spellStart"/>
      <w:r>
        <w:rPr>
          <w:color w:val="000000"/>
        </w:rPr>
        <w:t>distribuţie</w:t>
      </w:r>
      <w:proofErr w:type="spellEnd"/>
      <w:r>
        <w:rPr>
          <w:color w:val="000000"/>
        </w:rPr>
        <w:t xml:space="preserve"> aleatorie va fi stabilită prin ordin al ministrului </w:t>
      </w:r>
      <w:proofErr w:type="spellStart"/>
      <w:r>
        <w:rPr>
          <w:color w:val="000000"/>
        </w:rPr>
        <w:t>educaţiei</w:t>
      </w:r>
      <w:proofErr w:type="spellEnd"/>
      <w:r>
        <w:rPr>
          <w:color w:val="000000"/>
        </w:rPr>
        <w:t>.</w:t>
      </w:r>
    </w:p>
    <w:p w14:paraId="686A8CC2" w14:textId="77777777" w:rsidR="00312434" w:rsidRDefault="00000000">
      <w:pPr>
        <w:spacing w:before="26" w:after="0"/>
      </w:pPr>
      <w:r>
        <w:rPr>
          <w:noProof/>
        </w:rPr>
        <w:drawing>
          <wp:inline distT="0" distB="0" distL="0" distR="0" wp14:anchorId="7EC779CC" wp14:editId="45987A20">
            <wp:extent cx="152400" cy="152400"/>
            <wp:effectExtent l="0" t="0" r="0" b="0"/>
            <wp:docPr id="919698254" name="Picture 91969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(11)În </w:t>
      </w:r>
      <w:proofErr w:type="spellStart"/>
      <w:r>
        <w:rPr>
          <w:color w:val="000000"/>
        </w:rPr>
        <w:t>unităţile</w:t>
      </w:r>
      <w:proofErr w:type="spellEnd"/>
      <w:r>
        <w:rPr>
          <w:color w:val="000000"/>
        </w:rPr>
        <w:t xml:space="preserve"> administrativ-teritoriale izolate geografic sau lingvistic ori în </w:t>
      </w:r>
      <w:proofErr w:type="spellStart"/>
      <w:r>
        <w:rPr>
          <w:color w:val="000000"/>
        </w:rPr>
        <w:t>unităţile</w:t>
      </w:r>
      <w:proofErr w:type="spellEnd"/>
      <w:r>
        <w:rPr>
          <w:color w:val="000000"/>
        </w:rPr>
        <w:t xml:space="preserve"> administrativ-teritoriale în care efectivele de elevi corespunzătoare unui anumit nivel de clasă din </w:t>
      </w:r>
      <w:proofErr w:type="spellStart"/>
      <w:r>
        <w:rPr>
          <w:color w:val="000000"/>
        </w:rPr>
        <w:t>învăţământul</w:t>
      </w:r>
      <w:proofErr w:type="spellEnd"/>
      <w:r>
        <w:rPr>
          <w:color w:val="000000"/>
        </w:rPr>
        <w:t xml:space="preserve"> primar sau gimnazial sunt mai mici decât efectivele minime prevăzute de lege </w:t>
      </w:r>
      <w:proofErr w:type="spellStart"/>
      <w:r>
        <w:rPr>
          <w:color w:val="000000"/>
        </w:rPr>
        <w:t>şi</w:t>
      </w:r>
      <w:proofErr w:type="spellEnd"/>
      <w:r>
        <w:rPr>
          <w:color w:val="000000"/>
        </w:rPr>
        <w:t xml:space="preserve"> nu există posibilitatea asigurării transportului </w:t>
      </w:r>
      <w:proofErr w:type="spellStart"/>
      <w:r>
        <w:rPr>
          <w:color w:val="000000"/>
        </w:rPr>
        <w:t>şcolar</w:t>
      </w:r>
      <w:proofErr w:type="spellEnd"/>
      <w:r>
        <w:rPr>
          <w:color w:val="000000"/>
        </w:rPr>
        <w:t xml:space="preserve">, se organizează clase în regim </w:t>
      </w:r>
      <w:r>
        <w:rPr>
          <w:color w:val="000000"/>
        </w:rPr>
        <w:lastRenderedPageBreak/>
        <w:t xml:space="preserve">simultan, în conformitate cu prevederile metodologiei aprobate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w:t>
      </w:r>
      <w:r>
        <w:br/>
      </w:r>
    </w:p>
    <w:p w14:paraId="5AA6EFCD" w14:textId="77777777" w:rsidR="00312434" w:rsidRDefault="00312434">
      <w:pPr>
        <w:spacing w:after="0"/>
      </w:pPr>
    </w:p>
    <w:p w14:paraId="514A78F1" w14:textId="77777777" w:rsidR="00312434" w:rsidRDefault="00000000">
      <w:pPr>
        <w:spacing w:before="80" w:after="0"/>
        <w:jc w:val="center"/>
      </w:pPr>
      <w:r>
        <w:rPr>
          <w:b/>
          <w:color w:val="000000"/>
        </w:rPr>
        <w:t xml:space="preserve">SECŢIUNEA 3:Pilotarea în </w:t>
      </w:r>
      <w:proofErr w:type="spellStart"/>
      <w:r>
        <w:rPr>
          <w:b/>
          <w:color w:val="000000"/>
        </w:rPr>
        <w:t>învăţământul</w:t>
      </w:r>
      <w:proofErr w:type="spellEnd"/>
      <w:r>
        <w:rPr>
          <w:b/>
          <w:color w:val="000000"/>
        </w:rPr>
        <w:t xml:space="preserve"> preuniversitar</w:t>
      </w:r>
    </w:p>
    <w:p w14:paraId="310E9DDA" w14:textId="77777777" w:rsidR="00312434" w:rsidRDefault="00312434">
      <w:pPr>
        <w:spacing w:before="80" w:after="0"/>
      </w:pPr>
    </w:p>
    <w:p w14:paraId="18CA880B" w14:textId="77777777" w:rsidR="00312434" w:rsidRDefault="00000000">
      <w:pPr>
        <w:spacing w:after="0"/>
      </w:pPr>
      <w:r>
        <w:rPr>
          <w:b/>
          <w:color w:val="000000"/>
        </w:rPr>
        <w:t xml:space="preserve">Art. 24 </w:t>
      </w:r>
    </w:p>
    <w:p w14:paraId="2CD1CB4A" w14:textId="77777777" w:rsidR="00312434" w:rsidRDefault="00000000">
      <w:pPr>
        <w:spacing w:after="0"/>
      </w:pPr>
      <w:r>
        <w:rPr>
          <w:color w:val="000000"/>
        </w:rPr>
        <w:t>(1)</w:t>
      </w:r>
      <w:r>
        <w:rPr>
          <w:b/>
          <w:color w:val="000000"/>
        </w:rPr>
        <w:t xml:space="preserve">În sistemul de </w:t>
      </w:r>
      <w:proofErr w:type="spellStart"/>
      <w:r>
        <w:rPr>
          <w:b/>
          <w:color w:val="000000"/>
        </w:rPr>
        <w:t>învăţământ</w:t>
      </w:r>
      <w:proofErr w:type="spellEnd"/>
      <w:r>
        <w:rPr>
          <w:b/>
          <w:color w:val="000000"/>
        </w:rPr>
        <w:t xml:space="preserve"> preuniversitar </w:t>
      </w:r>
      <w:proofErr w:type="spellStart"/>
      <w:r>
        <w:rPr>
          <w:b/>
          <w:color w:val="000000"/>
        </w:rPr>
        <w:t>funcţionează</w:t>
      </w:r>
      <w:proofErr w:type="spellEnd"/>
      <w:r>
        <w:rPr>
          <w:b/>
          <w:color w:val="000000"/>
        </w:rPr>
        <w:t>:</w:t>
      </w:r>
    </w:p>
    <w:p w14:paraId="07709FB1" w14:textId="77777777" w:rsidR="00312434" w:rsidRDefault="00000000">
      <w:pPr>
        <w:spacing w:after="0"/>
      </w:pPr>
      <w:r>
        <w:rPr>
          <w:color w:val="000000"/>
        </w:rPr>
        <w:t>a)</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statut de </w:t>
      </w:r>
      <w:proofErr w:type="spellStart"/>
      <w:r>
        <w:rPr>
          <w:color w:val="000000"/>
        </w:rPr>
        <w:t>unităţi</w:t>
      </w:r>
      <w:proofErr w:type="spellEnd"/>
      <w:r>
        <w:rPr>
          <w:color w:val="000000"/>
        </w:rPr>
        <w:t xml:space="preserve">-pilot cu scopul de a implementa </w:t>
      </w:r>
      <w:proofErr w:type="spellStart"/>
      <w:r>
        <w:rPr>
          <w:color w:val="000000"/>
        </w:rPr>
        <w:t>şi</w:t>
      </w:r>
      <w:proofErr w:type="spellEnd"/>
      <w:r>
        <w:rPr>
          <w:color w:val="000000"/>
        </w:rPr>
        <w:t xml:space="preserve"> de a evalua </w:t>
      </w:r>
      <w:proofErr w:type="spellStart"/>
      <w:r>
        <w:rPr>
          <w:color w:val="000000"/>
        </w:rPr>
        <w:t>intervenţii</w:t>
      </w:r>
      <w:proofErr w:type="spellEnd"/>
      <w:r>
        <w:rPr>
          <w:color w:val="000000"/>
        </w:rPr>
        <w:t xml:space="preserve"> </w:t>
      </w:r>
      <w:proofErr w:type="spellStart"/>
      <w:r>
        <w:rPr>
          <w:color w:val="000000"/>
        </w:rPr>
        <w:t>educaţionale</w:t>
      </w:r>
      <w:proofErr w:type="spellEnd"/>
      <w:r>
        <w:rPr>
          <w:color w:val="000000"/>
        </w:rPr>
        <w:t xml:space="preserve">, în vederea fundamentării de politici publice în domeniul </w:t>
      </w:r>
      <w:proofErr w:type="spellStart"/>
      <w:r>
        <w:rPr>
          <w:color w:val="000000"/>
        </w:rPr>
        <w:t>educaţiei</w:t>
      </w:r>
      <w:proofErr w:type="spellEnd"/>
      <w:r>
        <w:rPr>
          <w:color w:val="000000"/>
        </w:rPr>
        <w:t xml:space="preserve">. Aceste </w:t>
      </w:r>
      <w:proofErr w:type="spellStart"/>
      <w:r>
        <w:rPr>
          <w:color w:val="000000"/>
        </w:rPr>
        <w:t>intervenţii</w:t>
      </w:r>
      <w:proofErr w:type="spellEnd"/>
      <w:r>
        <w:rPr>
          <w:color w:val="000000"/>
        </w:rPr>
        <w:t xml:space="preserve"> </w:t>
      </w:r>
      <w:proofErr w:type="spellStart"/>
      <w:r>
        <w:rPr>
          <w:color w:val="000000"/>
        </w:rPr>
        <w:t>educaţionale</w:t>
      </w:r>
      <w:proofErr w:type="spellEnd"/>
      <w:r>
        <w:rPr>
          <w:color w:val="000000"/>
        </w:rPr>
        <w:t xml:space="preserve"> pot să cuprindă: noi modele curriculare, utilizarea unor resurse </w:t>
      </w:r>
      <w:proofErr w:type="spellStart"/>
      <w:r>
        <w:rPr>
          <w:color w:val="000000"/>
        </w:rPr>
        <w:t>educaţionale</w:t>
      </w:r>
      <w:proofErr w:type="spellEnd"/>
      <w:r>
        <w:rPr>
          <w:color w:val="000000"/>
        </w:rPr>
        <w:t xml:space="preserve"> inovative, modele </w:t>
      </w:r>
      <w:proofErr w:type="spellStart"/>
      <w:r>
        <w:rPr>
          <w:color w:val="000000"/>
        </w:rPr>
        <w:t>educaţionale</w:t>
      </w:r>
      <w:proofErr w:type="spellEnd"/>
      <w:r>
        <w:rPr>
          <w:color w:val="000000"/>
        </w:rPr>
        <w:t xml:space="preserve"> bilingve </w:t>
      </w:r>
      <w:proofErr w:type="spellStart"/>
      <w:r>
        <w:rPr>
          <w:color w:val="000000"/>
        </w:rPr>
        <w:t>şi</w:t>
      </w:r>
      <w:proofErr w:type="spellEnd"/>
      <w:r>
        <w:rPr>
          <w:color w:val="000000"/>
        </w:rPr>
        <w:t xml:space="preserve"> alte forme alternative de organizare, </w:t>
      </w:r>
      <w:proofErr w:type="spellStart"/>
      <w:r>
        <w:rPr>
          <w:color w:val="000000"/>
        </w:rPr>
        <w:t>finanţare</w:t>
      </w:r>
      <w:proofErr w:type="spellEnd"/>
      <w:r>
        <w:rPr>
          <w:color w:val="000000"/>
        </w:rPr>
        <w:t xml:space="preserve"> </w:t>
      </w:r>
      <w:proofErr w:type="spellStart"/>
      <w:r>
        <w:rPr>
          <w:color w:val="000000"/>
        </w:rPr>
        <w:t>şi</w:t>
      </w:r>
      <w:proofErr w:type="spellEnd"/>
      <w:r>
        <w:rPr>
          <w:color w:val="000000"/>
        </w:rPr>
        <w:t xml:space="preserve"> management;</w:t>
      </w:r>
    </w:p>
    <w:p w14:paraId="06AAF98F" w14:textId="77777777" w:rsidR="00312434" w:rsidRDefault="00000000">
      <w:pPr>
        <w:spacing w:after="0"/>
      </w:pPr>
      <w:r>
        <w:rPr>
          <w:color w:val="000000"/>
        </w:rPr>
        <w:t>b)</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statut de </w:t>
      </w:r>
      <w:proofErr w:type="spellStart"/>
      <w:r>
        <w:rPr>
          <w:color w:val="000000"/>
        </w:rPr>
        <w:t>unităţi</w:t>
      </w:r>
      <w:proofErr w:type="spellEnd"/>
      <w:r>
        <w:rPr>
          <w:color w:val="000000"/>
        </w:rPr>
        <w:t xml:space="preserve"> de </w:t>
      </w:r>
      <w:proofErr w:type="spellStart"/>
      <w:r>
        <w:rPr>
          <w:color w:val="000000"/>
        </w:rPr>
        <w:t>aplicaţie</w:t>
      </w:r>
      <w:proofErr w:type="spellEnd"/>
      <w:r>
        <w:rPr>
          <w:color w:val="000000"/>
        </w:rPr>
        <w:t xml:space="preserve"> cu scopul de a asigura organizarea stagiilor de practică pedagogică.</w:t>
      </w:r>
    </w:p>
    <w:p w14:paraId="68349586" w14:textId="77777777" w:rsidR="00312434" w:rsidRDefault="00312434">
      <w:pPr>
        <w:spacing w:after="0"/>
      </w:pPr>
    </w:p>
    <w:p w14:paraId="445926D2" w14:textId="77777777" w:rsidR="00312434" w:rsidRDefault="00000000">
      <w:pPr>
        <w:spacing w:before="26" w:after="0"/>
      </w:pPr>
      <w:r>
        <w:rPr>
          <w:color w:val="000000"/>
        </w:rPr>
        <w:t xml:space="preserve">(2)În vederea asigurării unei pregătiri adecvate pentru tehnologii emergente,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statut de </w:t>
      </w:r>
      <w:proofErr w:type="spellStart"/>
      <w:r>
        <w:rPr>
          <w:color w:val="000000"/>
        </w:rPr>
        <w:t>unităţi</w:t>
      </w:r>
      <w:proofErr w:type="spellEnd"/>
      <w:r>
        <w:rPr>
          <w:color w:val="000000"/>
        </w:rPr>
        <w:t xml:space="preserve">-pilot pot include laboratoare specializate de securitate cibernetică, tehnologii </w:t>
      </w:r>
      <w:proofErr w:type="spellStart"/>
      <w:r>
        <w:rPr>
          <w:color w:val="000000"/>
        </w:rPr>
        <w:t>spaţiale</w:t>
      </w:r>
      <w:proofErr w:type="spellEnd"/>
      <w:r>
        <w:rPr>
          <w:color w:val="000000"/>
        </w:rPr>
        <w:t>, arhitectură tehnologică de specialitate.</w:t>
      </w:r>
    </w:p>
    <w:p w14:paraId="2B332AC5" w14:textId="77777777" w:rsidR="00312434" w:rsidRDefault="00000000">
      <w:pPr>
        <w:spacing w:before="26" w:after="0"/>
      </w:pPr>
      <w:r>
        <w:rPr>
          <w:color w:val="000000"/>
        </w:rPr>
        <w:t>(3)</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cu statut de </w:t>
      </w:r>
      <w:proofErr w:type="spellStart"/>
      <w:r>
        <w:rPr>
          <w:color w:val="000000"/>
        </w:rPr>
        <w:t>unităţi</w:t>
      </w:r>
      <w:proofErr w:type="spellEnd"/>
      <w:r>
        <w:rPr>
          <w:color w:val="000000"/>
        </w:rPr>
        <w:t xml:space="preserve"> de </w:t>
      </w:r>
      <w:proofErr w:type="spellStart"/>
      <w:r>
        <w:rPr>
          <w:color w:val="000000"/>
        </w:rPr>
        <w:t>aplicaţie</w:t>
      </w:r>
      <w:proofErr w:type="spellEnd"/>
      <w:r>
        <w:rPr>
          <w:color w:val="000000"/>
        </w:rPr>
        <w:t xml:space="preserve"> sunt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din </w:t>
      </w:r>
      <w:proofErr w:type="spellStart"/>
      <w:r>
        <w:rPr>
          <w:color w:val="000000"/>
        </w:rPr>
        <w:t>reţeaua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în care se </w:t>
      </w:r>
      <w:proofErr w:type="spellStart"/>
      <w:r>
        <w:rPr>
          <w:color w:val="000000"/>
        </w:rPr>
        <w:t>desfăşoară</w:t>
      </w:r>
      <w:proofErr w:type="spellEnd"/>
      <w:r>
        <w:rPr>
          <w:color w:val="000000"/>
        </w:rPr>
        <w:t xml:space="preserve"> </w:t>
      </w:r>
      <w:proofErr w:type="spellStart"/>
      <w:r>
        <w:rPr>
          <w:color w:val="000000"/>
        </w:rPr>
        <w:t>activităţile</w:t>
      </w:r>
      <w:proofErr w:type="spellEnd"/>
      <w:r>
        <w:rPr>
          <w:color w:val="000000"/>
        </w:rPr>
        <w:t xml:space="preserve"> practice pedagogice, pentru elevii de la liceele cu profil pedagogic sau pentru </w:t>
      </w:r>
      <w:proofErr w:type="spellStart"/>
      <w:r>
        <w:rPr>
          <w:color w:val="000000"/>
        </w:rPr>
        <w:t>studenţii</w:t>
      </w:r>
      <w:proofErr w:type="spellEnd"/>
      <w:r>
        <w:rPr>
          <w:color w:val="000000"/>
        </w:rPr>
        <w:t>/</w:t>
      </w:r>
      <w:proofErr w:type="spellStart"/>
      <w:r>
        <w:rPr>
          <w:color w:val="000000"/>
        </w:rPr>
        <w:t>cursanţii</w:t>
      </w:r>
      <w:proofErr w:type="spellEnd"/>
      <w:r>
        <w:rPr>
          <w:color w:val="000000"/>
        </w:rPr>
        <w:t xml:space="preserve"> </w:t>
      </w:r>
      <w:proofErr w:type="spellStart"/>
      <w:r>
        <w:rPr>
          <w:color w:val="000000"/>
        </w:rPr>
        <w:t>înscrişi</w:t>
      </w:r>
      <w:proofErr w:type="spellEnd"/>
      <w:r>
        <w:rPr>
          <w:color w:val="000000"/>
        </w:rPr>
        <w:t xml:space="preserve"> la programe de formare psihopedagogică, la programe universitare pentru cariera didactică, inclusiv masterat didactic, precum </w:t>
      </w:r>
      <w:proofErr w:type="spellStart"/>
      <w:r>
        <w:rPr>
          <w:color w:val="000000"/>
        </w:rPr>
        <w:t>şi</w:t>
      </w:r>
      <w:proofErr w:type="spellEnd"/>
      <w:r>
        <w:rPr>
          <w:color w:val="000000"/>
        </w:rPr>
        <w:t xml:space="preserve"> la programe postuniversitare de conversie profesională sau în alte programe de formare relevante pentru domeniul </w:t>
      </w:r>
      <w:proofErr w:type="spellStart"/>
      <w:r>
        <w:rPr>
          <w:color w:val="000000"/>
        </w:rPr>
        <w:t>educaţiei</w:t>
      </w:r>
      <w:proofErr w:type="spellEnd"/>
      <w:r>
        <w:rPr>
          <w:color w:val="000000"/>
        </w:rPr>
        <w:t>.</w:t>
      </w:r>
    </w:p>
    <w:p w14:paraId="64FC914B" w14:textId="77777777" w:rsidR="00312434" w:rsidRDefault="00000000">
      <w:pPr>
        <w:spacing w:before="26" w:after="0"/>
      </w:pPr>
      <w:r>
        <w:rPr>
          <w:noProof/>
        </w:rPr>
        <w:drawing>
          <wp:inline distT="0" distB="0" distL="0" distR="0" wp14:anchorId="0591F093" wp14:editId="4AC6EDCD">
            <wp:extent cx="152400" cy="152400"/>
            <wp:effectExtent l="0" t="0" r="0" b="0"/>
            <wp:docPr id="668745332" name="Picture 66874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(4)Metodologia de </w:t>
      </w:r>
      <w:proofErr w:type="spellStart"/>
      <w:r>
        <w:rPr>
          <w:color w:val="000000"/>
        </w:rPr>
        <w:t>înfiinţare</w:t>
      </w:r>
      <w:proofErr w:type="spellEnd"/>
      <w:r>
        <w:rPr>
          <w:color w:val="000000"/>
        </w:rPr>
        <w:t xml:space="preserve"> </w:t>
      </w:r>
      <w:proofErr w:type="spellStart"/>
      <w:r>
        <w:rPr>
          <w:color w:val="000000"/>
        </w:rPr>
        <w:t>şi</w:t>
      </w:r>
      <w:proofErr w:type="spellEnd"/>
      <w:r>
        <w:rPr>
          <w:color w:val="000000"/>
        </w:rPr>
        <w:t xml:space="preserve"> autorizare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cu statut de </w:t>
      </w:r>
      <w:proofErr w:type="spellStart"/>
      <w:r>
        <w:rPr>
          <w:color w:val="000000"/>
        </w:rPr>
        <w:t>unităţi</w:t>
      </w:r>
      <w:proofErr w:type="spellEnd"/>
      <w:r>
        <w:rPr>
          <w:color w:val="000000"/>
        </w:rPr>
        <w:t xml:space="preserve">-pilot </w:t>
      </w:r>
      <w:proofErr w:type="spellStart"/>
      <w:r>
        <w:rPr>
          <w:color w:val="000000"/>
        </w:rPr>
        <w:t>şi</w:t>
      </w:r>
      <w:proofErr w:type="spellEnd"/>
      <w:r>
        <w:rPr>
          <w:color w:val="000000"/>
        </w:rPr>
        <w:t xml:space="preserve"> de </w:t>
      </w:r>
      <w:proofErr w:type="spellStart"/>
      <w:r>
        <w:rPr>
          <w:color w:val="000000"/>
        </w:rPr>
        <w:t>aplicaţie</w:t>
      </w:r>
      <w:proofErr w:type="spellEnd"/>
      <w:r>
        <w:rPr>
          <w:color w:val="000000"/>
        </w:rPr>
        <w:t xml:space="preserve">, precum </w:t>
      </w:r>
      <w:proofErr w:type="spellStart"/>
      <w:r>
        <w:rPr>
          <w:color w:val="000000"/>
        </w:rPr>
        <w:t>şi</w:t>
      </w:r>
      <w:proofErr w:type="spellEnd"/>
      <w:r>
        <w:rPr>
          <w:color w:val="000000"/>
        </w:rPr>
        <w:t xml:space="preserve">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acestora sunt aprobate prin ordin al ministrului </w:t>
      </w:r>
      <w:proofErr w:type="spellStart"/>
      <w:r>
        <w:rPr>
          <w:color w:val="000000"/>
        </w:rPr>
        <w:t>educaţiei</w:t>
      </w:r>
      <w:proofErr w:type="spellEnd"/>
      <w:r>
        <w:rPr>
          <w:color w:val="000000"/>
        </w:rPr>
        <w:t>.</w:t>
      </w:r>
    </w:p>
    <w:p w14:paraId="485EE042" w14:textId="77777777" w:rsidR="00312434" w:rsidRDefault="00000000">
      <w:pPr>
        <w:spacing w:before="26" w:after="0"/>
      </w:pPr>
      <w:r>
        <w:rPr>
          <w:color w:val="000000"/>
        </w:rPr>
        <w:t xml:space="preserve">(5)Procedura de pilotare poate fi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de către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sau de </w:t>
      </w:r>
      <w:proofErr w:type="spellStart"/>
      <w:r>
        <w:rPr>
          <w:color w:val="000000"/>
        </w:rPr>
        <w:t>consorţii</w:t>
      </w:r>
      <w:proofErr w:type="spellEnd"/>
      <w:r>
        <w:rPr>
          <w:color w:val="000000"/>
        </w:rPr>
        <w:t xml:space="preserve"> </w:t>
      </w:r>
      <w:proofErr w:type="spellStart"/>
      <w:r>
        <w:rPr>
          <w:color w:val="000000"/>
        </w:rPr>
        <w:t>şcolare</w:t>
      </w:r>
      <w:proofErr w:type="spellEnd"/>
      <w:r>
        <w:rPr>
          <w:color w:val="000000"/>
        </w:rPr>
        <w:t xml:space="preserve"> ori de DJIP/DMBIP.</w:t>
      </w:r>
    </w:p>
    <w:p w14:paraId="7ACE2109" w14:textId="77777777" w:rsidR="00312434" w:rsidRDefault="00000000">
      <w:pPr>
        <w:spacing w:before="26" w:after="0"/>
      </w:pPr>
      <w:r>
        <w:rPr>
          <w:color w:val="000000"/>
        </w:rPr>
        <w:t xml:space="preserve">(6)O unitate de </w:t>
      </w:r>
      <w:proofErr w:type="spellStart"/>
      <w:r>
        <w:rPr>
          <w:color w:val="000000"/>
        </w:rPr>
        <w:t>învăţământ</w:t>
      </w:r>
      <w:proofErr w:type="spellEnd"/>
      <w:r>
        <w:rPr>
          <w:color w:val="000000"/>
        </w:rPr>
        <w:t xml:space="preserve"> preuniversitar poate </w:t>
      </w:r>
      <w:proofErr w:type="spellStart"/>
      <w:r>
        <w:rPr>
          <w:color w:val="000000"/>
        </w:rPr>
        <w:t>deţine</w:t>
      </w:r>
      <w:proofErr w:type="spellEnd"/>
      <w:r>
        <w:rPr>
          <w:color w:val="000000"/>
        </w:rPr>
        <w:t xml:space="preserve"> atât statutul de unitate-pilot, cât </w:t>
      </w:r>
      <w:proofErr w:type="spellStart"/>
      <w:r>
        <w:rPr>
          <w:color w:val="000000"/>
        </w:rPr>
        <w:t>şi</w:t>
      </w:r>
      <w:proofErr w:type="spellEnd"/>
      <w:r>
        <w:rPr>
          <w:color w:val="000000"/>
        </w:rPr>
        <w:t xml:space="preserve"> statutul de unitate de </w:t>
      </w:r>
      <w:proofErr w:type="spellStart"/>
      <w:r>
        <w:rPr>
          <w:color w:val="000000"/>
        </w:rPr>
        <w:t>aplicaţie</w:t>
      </w:r>
      <w:proofErr w:type="spellEnd"/>
      <w:r>
        <w:rPr>
          <w:color w:val="000000"/>
        </w:rPr>
        <w:t>.</w:t>
      </w:r>
    </w:p>
    <w:p w14:paraId="50D64709" w14:textId="77777777" w:rsidR="00312434" w:rsidRDefault="00312434">
      <w:pPr>
        <w:spacing w:after="0"/>
      </w:pPr>
    </w:p>
    <w:p w14:paraId="47700C58" w14:textId="77777777" w:rsidR="00312434" w:rsidRDefault="00000000">
      <w:pPr>
        <w:spacing w:before="80" w:after="0"/>
        <w:jc w:val="center"/>
      </w:pPr>
      <w:r>
        <w:rPr>
          <w:b/>
          <w:color w:val="000000"/>
        </w:rPr>
        <w:t xml:space="preserve">SECŢIUNEA 4:Reţeaua de </w:t>
      </w:r>
      <w:proofErr w:type="spellStart"/>
      <w:r>
        <w:rPr>
          <w:b/>
          <w:color w:val="000000"/>
        </w:rPr>
        <w:t>şcoli</w:t>
      </w:r>
      <w:proofErr w:type="spellEnd"/>
      <w:r>
        <w:rPr>
          <w:b/>
          <w:color w:val="000000"/>
        </w:rPr>
        <w:t xml:space="preserve"> verzi</w:t>
      </w:r>
    </w:p>
    <w:p w14:paraId="30967146" w14:textId="77777777" w:rsidR="00312434" w:rsidRDefault="00312434">
      <w:pPr>
        <w:spacing w:before="80" w:after="0"/>
      </w:pPr>
    </w:p>
    <w:p w14:paraId="16845416" w14:textId="77777777" w:rsidR="00312434" w:rsidRDefault="00000000">
      <w:pPr>
        <w:spacing w:after="0"/>
      </w:pPr>
      <w:r>
        <w:rPr>
          <w:b/>
          <w:color w:val="000000"/>
        </w:rPr>
        <w:t xml:space="preserve">Art. 25 </w:t>
      </w:r>
    </w:p>
    <w:p w14:paraId="6D9A98AC" w14:textId="77777777" w:rsidR="00312434" w:rsidRDefault="00000000">
      <w:pPr>
        <w:spacing w:after="0"/>
      </w:pPr>
      <w:r>
        <w:rPr>
          <w:color w:val="000000"/>
        </w:rPr>
        <w:t xml:space="preserve">(1)În contextul european </w:t>
      </w:r>
      <w:proofErr w:type="spellStart"/>
      <w:r>
        <w:rPr>
          <w:color w:val="000000"/>
        </w:rPr>
        <w:t>şi</w:t>
      </w:r>
      <w:proofErr w:type="spellEnd"/>
      <w:r>
        <w:rPr>
          <w:color w:val="000000"/>
        </w:rPr>
        <w:t xml:space="preserve"> </w:t>
      </w:r>
      <w:proofErr w:type="spellStart"/>
      <w:r>
        <w:rPr>
          <w:color w:val="000000"/>
        </w:rPr>
        <w:t>naţional</w:t>
      </w:r>
      <w:proofErr w:type="spellEnd"/>
      <w:r>
        <w:rPr>
          <w:color w:val="000000"/>
        </w:rPr>
        <w:t xml:space="preserve"> al </w:t>
      </w:r>
      <w:proofErr w:type="spellStart"/>
      <w:r>
        <w:rPr>
          <w:color w:val="000000"/>
        </w:rPr>
        <w:t>tranziţiei</w:t>
      </w:r>
      <w:proofErr w:type="spellEnd"/>
      <w:r>
        <w:rPr>
          <w:color w:val="000000"/>
        </w:rPr>
        <w:t xml:space="preserve"> verzi </w:t>
      </w:r>
      <w:proofErr w:type="spellStart"/>
      <w:r>
        <w:rPr>
          <w:color w:val="000000"/>
        </w:rPr>
        <w:t>şi</w:t>
      </w:r>
      <w:proofErr w:type="spellEnd"/>
      <w:r>
        <w:rPr>
          <w:color w:val="000000"/>
        </w:rPr>
        <w:t xml:space="preserve"> inteligente, în perspectiva dezvoltării </w:t>
      </w:r>
      <w:proofErr w:type="spellStart"/>
      <w:r>
        <w:rPr>
          <w:color w:val="000000"/>
        </w:rPr>
        <w:t>Spaţiului</w:t>
      </w:r>
      <w:proofErr w:type="spellEnd"/>
      <w:r>
        <w:rPr>
          <w:color w:val="000000"/>
        </w:rPr>
        <w:t xml:space="preserve"> european al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în vederea atingerii obiectivelor de dezvoltare durabilă, Ministerul </w:t>
      </w:r>
      <w:proofErr w:type="spellStart"/>
      <w:r>
        <w:rPr>
          <w:color w:val="000000"/>
        </w:rPr>
        <w:t>Educaţiei</w:t>
      </w:r>
      <w:proofErr w:type="spellEnd"/>
      <w:r>
        <w:rPr>
          <w:color w:val="000000"/>
        </w:rPr>
        <w:t xml:space="preserve"> elaborează cadrul de </w:t>
      </w:r>
      <w:proofErr w:type="spellStart"/>
      <w:r>
        <w:rPr>
          <w:color w:val="000000"/>
        </w:rPr>
        <w:t>referinţă</w:t>
      </w:r>
      <w:proofErr w:type="spellEnd"/>
      <w:r>
        <w:rPr>
          <w:color w:val="000000"/>
        </w:rPr>
        <w:t xml:space="preserve"> pentru </w:t>
      </w:r>
      <w:proofErr w:type="spellStart"/>
      <w:r>
        <w:rPr>
          <w:color w:val="000000"/>
        </w:rPr>
        <w:t>operaţionalizarea</w:t>
      </w:r>
      <w:proofErr w:type="spellEnd"/>
      <w:r>
        <w:rPr>
          <w:color w:val="000000"/>
        </w:rPr>
        <w:t xml:space="preserve"> </w:t>
      </w:r>
      <w:proofErr w:type="spellStart"/>
      <w:r>
        <w:rPr>
          <w:color w:val="000000"/>
        </w:rPr>
        <w:t>reţelei</w:t>
      </w:r>
      <w:proofErr w:type="spellEnd"/>
      <w:r>
        <w:rPr>
          <w:color w:val="000000"/>
        </w:rPr>
        <w:t xml:space="preserve"> de </w:t>
      </w:r>
      <w:proofErr w:type="spellStart"/>
      <w:r>
        <w:rPr>
          <w:color w:val="000000"/>
        </w:rPr>
        <w:t>şcoli</w:t>
      </w:r>
      <w:proofErr w:type="spellEnd"/>
      <w:r>
        <w:rPr>
          <w:color w:val="000000"/>
        </w:rPr>
        <w:t xml:space="preserve"> verzi.</w:t>
      </w:r>
    </w:p>
    <w:p w14:paraId="5EDFDFAA" w14:textId="77777777" w:rsidR="00312434" w:rsidRDefault="00000000">
      <w:pPr>
        <w:spacing w:before="26" w:after="0"/>
      </w:pPr>
      <w:r>
        <w:rPr>
          <w:color w:val="000000"/>
        </w:rPr>
        <w:lastRenderedPageBreak/>
        <w:t>(2)</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vor îndeplini criteriile necesare integrării în </w:t>
      </w:r>
      <w:proofErr w:type="spellStart"/>
      <w:r>
        <w:rPr>
          <w:color w:val="000000"/>
        </w:rPr>
        <w:t>reţeaua</w:t>
      </w:r>
      <w:proofErr w:type="spellEnd"/>
      <w:r>
        <w:rPr>
          <w:color w:val="000000"/>
        </w:rPr>
        <w:t xml:space="preserve"> de </w:t>
      </w:r>
      <w:proofErr w:type="spellStart"/>
      <w:r>
        <w:rPr>
          <w:color w:val="000000"/>
        </w:rPr>
        <w:t>şcoli</w:t>
      </w:r>
      <w:proofErr w:type="spellEnd"/>
      <w:r>
        <w:rPr>
          <w:color w:val="000000"/>
        </w:rPr>
        <w:t xml:space="preserve"> verzi vor dobândi statutul de "</w:t>
      </w:r>
      <w:proofErr w:type="spellStart"/>
      <w:r>
        <w:rPr>
          <w:color w:val="000000"/>
        </w:rPr>
        <w:t>şcoală</w:t>
      </w:r>
      <w:proofErr w:type="spellEnd"/>
      <w:r>
        <w:rPr>
          <w:color w:val="000000"/>
        </w:rPr>
        <w:t xml:space="preserve"> verde".</w:t>
      </w:r>
    </w:p>
    <w:p w14:paraId="4D946D3A" w14:textId="77777777" w:rsidR="00312434" w:rsidRDefault="00000000">
      <w:pPr>
        <w:spacing w:before="26" w:after="0"/>
      </w:pPr>
      <w:r>
        <w:rPr>
          <w:color w:val="000000"/>
        </w:rPr>
        <w:t>(3)</w:t>
      </w:r>
      <w:proofErr w:type="spellStart"/>
      <w:r>
        <w:rPr>
          <w:color w:val="000000"/>
        </w:rPr>
        <w:t>Modalităţile</w:t>
      </w:r>
      <w:proofErr w:type="spellEnd"/>
      <w:r>
        <w:rPr>
          <w:color w:val="000000"/>
        </w:rPr>
        <w:t xml:space="preserve"> de </w:t>
      </w:r>
      <w:proofErr w:type="spellStart"/>
      <w:r>
        <w:rPr>
          <w:color w:val="000000"/>
        </w:rPr>
        <w:t>selecţie</w:t>
      </w:r>
      <w:proofErr w:type="spellEnd"/>
      <w:r>
        <w:rPr>
          <w:color w:val="000000"/>
        </w:rPr>
        <w:t xml:space="preserve">, de monitorizare </w:t>
      </w:r>
      <w:proofErr w:type="spellStart"/>
      <w:r>
        <w:rPr>
          <w:color w:val="000000"/>
        </w:rPr>
        <w:t>şi</w:t>
      </w:r>
      <w:proofErr w:type="spellEnd"/>
      <w:r>
        <w:rPr>
          <w:color w:val="000000"/>
        </w:rPr>
        <w:t xml:space="preserve"> de sprijin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care vizează statutul de </w:t>
      </w:r>
      <w:proofErr w:type="spellStart"/>
      <w:r>
        <w:rPr>
          <w:color w:val="000000"/>
        </w:rPr>
        <w:t>şcoală</w:t>
      </w:r>
      <w:proofErr w:type="spellEnd"/>
      <w:r>
        <w:rPr>
          <w:color w:val="000000"/>
        </w:rPr>
        <w:t xml:space="preserve"> verde, precum </w:t>
      </w:r>
      <w:proofErr w:type="spellStart"/>
      <w:r>
        <w:rPr>
          <w:color w:val="000000"/>
        </w:rPr>
        <w:t>şi</w:t>
      </w:r>
      <w:proofErr w:type="spellEnd"/>
      <w:r>
        <w:rPr>
          <w:color w:val="000000"/>
        </w:rPr>
        <w:t xml:space="preserve"> metodologia de acordare a statutului sunt aprobate prin ordin al ministrului </w:t>
      </w:r>
      <w:proofErr w:type="spellStart"/>
      <w:r>
        <w:rPr>
          <w:color w:val="000000"/>
        </w:rPr>
        <w:t>educaţiei</w:t>
      </w:r>
      <w:proofErr w:type="spellEnd"/>
      <w:r>
        <w:rPr>
          <w:color w:val="000000"/>
        </w:rPr>
        <w:t>.</w:t>
      </w:r>
    </w:p>
    <w:p w14:paraId="522F1632" w14:textId="77777777" w:rsidR="00312434" w:rsidRDefault="00312434">
      <w:pPr>
        <w:spacing w:after="0"/>
      </w:pPr>
    </w:p>
    <w:p w14:paraId="73736AFB" w14:textId="77777777" w:rsidR="00312434" w:rsidRDefault="00000000">
      <w:pPr>
        <w:spacing w:before="80" w:after="0"/>
        <w:jc w:val="center"/>
      </w:pPr>
      <w:r>
        <w:rPr>
          <w:b/>
          <w:color w:val="000000"/>
        </w:rPr>
        <w:t xml:space="preserve">SECŢIUNEA 5:Alternativele </w:t>
      </w:r>
      <w:proofErr w:type="spellStart"/>
      <w:r>
        <w:rPr>
          <w:b/>
          <w:color w:val="000000"/>
        </w:rPr>
        <w:t>educaţionale</w:t>
      </w:r>
      <w:proofErr w:type="spellEnd"/>
    </w:p>
    <w:p w14:paraId="2DDC11D3" w14:textId="77777777" w:rsidR="00312434" w:rsidRDefault="00312434">
      <w:pPr>
        <w:spacing w:before="80" w:after="0"/>
      </w:pPr>
    </w:p>
    <w:p w14:paraId="6EA4A231" w14:textId="77777777" w:rsidR="00312434" w:rsidRDefault="00000000">
      <w:pPr>
        <w:spacing w:after="0"/>
      </w:pPr>
      <w:r>
        <w:rPr>
          <w:b/>
          <w:color w:val="000000"/>
        </w:rPr>
        <w:t xml:space="preserve">Art. 26 </w:t>
      </w:r>
    </w:p>
    <w:p w14:paraId="3CEF2A23" w14:textId="77777777" w:rsidR="00312434" w:rsidRDefault="00000000">
      <w:pPr>
        <w:spacing w:after="0"/>
      </w:pPr>
      <w:r>
        <w:rPr>
          <w:color w:val="000000"/>
        </w:rPr>
        <w:t xml:space="preserve">(1)În </w:t>
      </w:r>
      <w:proofErr w:type="spellStart"/>
      <w:r>
        <w:rPr>
          <w:color w:val="000000"/>
        </w:rPr>
        <w:t>învăţământul</w:t>
      </w:r>
      <w:proofErr w:type="spellEnd"/>
      <w:r>
        <w:rPr>
          <w:color w:val="000000"/>
        </w:rPr>
        <w:t xml:space="preserve"> preuniversitar de stat, particular </w:t>
      </w:r>
      <w:proofErr w:type="spellStart"/>
      <w:r>
        <w:rPr>
          <w:color w:val="000000"/>
        </w:rPr>
        <w:t>şi</w:t>
      </w:r>
      <w:proofErr w:type="spellEnd"/>
      <w:r>
        <w:rPr>
          <w:color w:val="000000"/>
        </w:rPr>
        <w:t xml:space="preserve"> confesional pot </w:t>
      </w:r>
      <w:proofErr w:type="spellStart"/>
      <w:r>
        <w:rPr>
          <w:color w:val="000000"/>
        </w:rPr>
        <w:t>funcţiona</w:t>
      </w:r>
      <w:proofErr w:type="spellEnd"/>
      <w:r>
        <w:rPr>
          <w:color w:val="000000"/>
        </w:rPr>
        <w:t xml:space="preserv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grupe, clase, structuri de </w:t>
      </w:r>
      <w:proofErr w:type="spellStart"/>
      <w:r>
        <w:rPr>
          <w:color w:val="000000"/>
        </w:rPr>
        <w:t>învăţământ</w:t>
      </w:r>
      <w:proofErr w:type="spellEnd"/>
      <w:r>
        <w:rPr>
          <w:color w:val="000000"/>
        </w:rPr>
        <w:t xml:space="preserve"> pe baza unor alternative </w:t>
      </w:r>
      <w:proofErr w:type="spellStart"/>
      <w:r>
        <w:rPr>
          <w:color w:val="000000"/>
        </w:rPr>
        <w:t>educaţionale</w:t>
      </w:r>
      <w:proofErr w:type="spellEnd"/>
      <w:r>
        <w:rPr>
          <w:color w:val="000000"/>
        </w:rPr>
        <w:t xml:space="preserve">, în </w:t>
      </w:r>
      <w:proofErr w:type="spellStart"/>
      <w:r>
        <w:rPr>
          <w:color w:val="000000"/>
        </w:rPr>
        <w:t>condiţiile</w:t>
      </w:r>
      <w:proofErr w:type="spellEnd"/>
      <w:r>
        <w:rPr>
          <w:color w:val="000000"/>
        </w:rPr>
        <w:t xml:space="preserve"> metodologiei aprobate prin ordin al ministrului </w:t>
      </w:r>
      <w:proofErr w:type="spellStart"/>
      <w:r>
        <w:rPr>
          <w:color w:val="000000"/>
        </w:rPr>
        <w:t>educaţiei</w:t>
      </w:r>
      <w:proofErr w:type="spellEnd"/>
      <w:r>
        <w:rPr>
          <w:color w:val="000000"/>
        </w:rPr>
        <w:t>.</w:t>
      </w:r>
    </w:p>
    <w:p w14:paraId="3E304FC4" w14:textId="77777777" w:rsidR="00312434" w:rsidRDefault="00000000">
      <w:pPr>
        <w:spacing w:before="26" w:after="0"/>
      </w:pPr>
      <w:r>
        <w:rPr>
          <w:color w:val="000000"/>
        </w:rPr>
        <w:t xml:space="preserve">(2)Aprobarea alternativelor </w:t>
      </w:r>
      <w:proofErr w:type="spellStart"/>
      <w:r>
        <w:rPr>
          <w:color w:val="000000"/>
        </w:rPr>
        <w:t>educaţionale</w:t>
      </w:r>
      <w:proofErr w:type="spellEnd"/>
      <w:r>
        <w:rPr>
          <w:color w:val="000000"/>
        </w:rPr>
        <w:t xml:space="preserve"> se face prin ordin al ministrului </w:t>
      </w:r>
      <w:proofErr w:type="spellStart"/>
      <w:r>
        <w:rPr>
          <w:color w:val="000000"/>
        </w:rPr>
        <w:t>educaţiei</w:t>
      </w:r>
      <w:proofErr w:type="spellEnd"/>
      <w:r>
        <w:rPr>
          <w:color w:val="000000"/>
        </w:rPr>
        <w:t xml:space="preserve">, la propunerea </w:t>
      </w:r>
      <w:proofErr w:type="spellStart"/>
      <w:r>
        <w:rPr>
          <w:color w:val="000000"/>
        </w:rPr>
        <w:t>direcţiilor</w:t>
      </w:r>
      <w:proofErr w:type="spellEnd"/>
      <w:r>
        <w:rPr>
          <w:color w:val="000000"/>
        </w:rPr>
        <w:t xml:space="preserve"> de specialitate din minister.</w:t>
      </w:r>
    </w:p>
    <w:p w14:paraId="5E70DDE1" w14:textId="77777777" w:rsidR="00312434" w:rsidRDefault="00000000">
      <w:pPr>
        <w:spacing w:before="26" w:after="0"/>
      </w:pPr>
      <w:r>
        <w:rPr>
          <w:color w:val="000000"/>
        </w:rPr>
        <w:t xml:space="preserve">(3)Autorizarea de </w:t>
      </w:r>
      <w:proofErr w:type="spellStart"/>
      <w:r>
        <w:rPr>
          <w:color w:val="000000"/>
        </w:rPr>
        <w:t>funcţionare</w:t>
      </w:r>
      <w:proofErr w:type="spellEnd"/>
      <w:r>
        <w:rPr>
          <w:color w:val="000000"/>
        </w:rPr>
        <w:t xml:space="preserve"> provizorie, acreditarea, precum </w:t>
      </w:r>
      <w:proofErr w:type="spellStart"/>
      <w:r>
        <w:rPr>
          <w:color w:val="000000"/>
        </w:rPr>
        <w:t>şi</w:t>
      </w:r>
      <w:proofErr w:type="spellEnd"/>
      <w:r>
        <w:rPr>
          <w:color w:val="000000"/>
        </w:rPr>
        <w:t xml:space="preserve"> evaluarea periodică a alternativelor </w:t>
      </w:r>
      <w:proofErr w:type="spellStart"/>
      <w:r>
        <w:rPr>
          <w:color w:val="000000"/>
        </w:rPr>
        <w:t>educaţionale</w:t>
      </w:r>
      <w:proofErr w:type="spellEnd"/>
      <w:r>
        <w:rPr>
          <w:color w:val="000000"/>
        </w:rPr>
        <w:t xml:space="preserve"> se fac potrivit normelor metodologice aprobate prin ordin al ministrului </w:t>
      </w:r>
      <w:proofErr w:type="spellStart"/>
      <w:r>
        <w:rPr>
          <w:color w:val="000000"/>
        </w:rPr>
        <w:t>educaţiei</w:t>
      </w:r>
      <w:proofErr w:type="spellEnd"/>
      <w:r>
        <w:rPr>
          <w:color w:val="000000"/>
        </w:rPr>
        <w:t>, la propunerea ARACIIP.</w:t>
      </w:r>
    </w:p>
    <w:p w14:paraId="2AFCEC1D" w14:textId="77777777" w:rsidR="00312434" w:rsidRDefault="00000000">
      <w:pPr>
        <w:spacing w:before="26" w:after="0"/>
      </w:pPr>
      <w:r>
        <w:rPr>
          <w:color w:val="000000"/>
        </w:rPr>
        <w:t>(4)</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alternativ dispun de autonomie organizatorică </w:t>
      </w:r>
      <w:proofErr w:type="spellStart"/>
      <w:r>
        <w:rPr>
          <w:color w:val="000000"/>
        </w:rPr>
        <w:t>şi</w:t>
      </w:r>
      <w:proofErr w:type="spellEnd"/>
      <w:r>
        <w:rPr>
          <w:color w:val="000000"/>
        </w:rPr>
        <w:t xml:space="preserve"> </w:t>
      </w:r>
      <w:proofErr w:type="spellStart"/>
      <w:r>
        <w:rPr>
          <w:color w:val="000000"/>
        </w:rPr>
        <w:t>funcţională</w:t>
      </w:r>
      <w:proofErr w:type="spellEnd"/>
      <w:r>
        <w:rPr>
          <w:color w:val="000000"/>
        </w:rPr>
        <w:t>, în conformitate cu specificul alternativei.</w:t>
      </w:r>
    </w:p>
    <w:p w14:paraId="43FAD32D" w14:textId="77777777" w:rsidR="00312434" w:rsidRDefault="00000000">
      <w:pPr>
        <w:spacing w:before="26" w:after="0"/>
      </w:pPr>
      <w:r>
        <w:rPr>
          <w:color w:val="000000"/>
        </w:rPr>
        <w:t xml:space="preserve">(5)Personalul didactic de predare încadrat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prevăzute la alin. (1) are dreptul la </w:t>
      </w:r>
      <w:proofErr w:type="spellStart"/>
      <w:r>
        <w:rPr>
          <w:color w:val="000000"/>
        </w:rPr>
        <w:t>recunoaşterea</w:t>
      </w:r>
      <w:proofErr w:type="spellEnd"/>
      <w:r>
        <w:rPr>
          <w:color w:val="000000"/>
        </w:rPr>
        <w:t xml:space="preserve"> de Centrul </w:t>
      </w:r>
      <w:proofErr w:type="spellStart"/>
      <w:r>
        <w:rPr>
          <w:color w:val="000000"/>
        </w:rPr>
        <w:t>Naţional</w:t>
      </w:r>
      <w:proofErr w:type="spellEnd"/>
      <w:r>
        <w:rPr>
          <w:color w:val="000000"/>
        </w:rPr>
        <w:t xml:space="preserve"> de Formare </w:t>
      </w:r>
      <w:proofErr w:type="spellStart"/>
      <w:r>
        <w:rPr>
          <w:color w:val="000000"/>
        </w:rPr>
        <w:t>şi</w:t>
      </w:r>
      <w:proofErr w:type="spellEnd"/>
      <w:r>
        <w:rPr>
          <w:color w:val="000000"/>
        </w:rPr>
        <w:t xml:space="preserve"> Dezvoltare în Cariera Didactică, denumit în continuare </w:t>
      </w:r>
      <w:r>
        <w:rPr>
          <w:i/>
          <w:color w:val="000000"/>
        </w:rPr>
        <w:t>CNFDCD</w:t>
      </w:r>
      <w:r>
        <w:rPr>
          <w:color w:val="000000"/>
        </w:rPr>
        <w:t xml:space="preserve">, </w:t>
      </w:r>
      <w:proofErr w:type="spellStart"/>
      <w:r>
        <w:rPr>
          <w:color w:val="000000"/>
        </w:rPr>
        <w:t>şi</w:t>
      </w:r>
      <w:proofErr w:type="spellEnd"/>
      <w:r>
        <w:rPr>
          <w:color w:val="000000"/>
        </w:rPr>
        <w:t xml:space="preserve"> Ministerul </w:t>
      </w:r>
      <w:proofErr w:type="spellStart"/>
      <w:r>
        <w:rPr>
          <w:color w:val="000000"/>
        </w:rPr>
        <w:t>Educaţiei</w:t>
      </w:r>
      <w:proofErr w:type="spellEnd"/>
      <w:r>
        <w:rPr>
          <w:color w:val="000000"/>
        </w:rPr>
        <w:t xml:space="preserve"> a pregătirii </w:t>
      </w:r>
      <w:proofErr w:type="spellStart"/>
      <w:r>
        <w:rPr>
          <w:color w:val="000000"/>
        </w:rPr>
        <w:t>şi</w:t>
      </w:r>
      <w:proofErr w:type="spellEnd"/>
      <w:r>
        <w:rPr>
          <w:color w:val="000000"/>
        </w:rPr>
        <w:t xml:space="preserve"> a </w:t>
      </w:r>
      <w:proofErr w:type="spellStart"/>
      <w:r>
        <w:rPr>
          <w:color w:val="000000"/>
        </w:rPr>
        <w:t>perfecţionărilor</w:t>
      </w:r>
      <w:proofErr w:type="spellEnd"/>
      <w:r>
        <w:rPr>
          <w:color w:val="000000"/>
        </w:rPr>
        <w:t xml:space="preserve"> realizate de </w:t>
      </w:r>
      <w:proofErr w:type="spellStart"/>
      <w:r>
        <w:rPr>
          <w:color w:val="000000"/>
        </w:rPr>
        <w:t>organizaţiile</w:t>
      </w:r>
      <w:proofErr w:type="spellEnd"/>
      <w:r>
        <w:rPr>
          <w:color w:val="000000"/>
        </w:rPr>
        <w:t xml:space="preserve">, </w:t>
      </w:r>
      <w:proofErr w:type="spellStart"/>
      <w:r>
        <w:rPr>
          <w:color w:val="000000"/>
        </w:rPr>
        <w:t>asociaţiile</w:t>
      </w:r>
      <w:proofErr w:type="spellEnd"/>
      <w:r>
        <w:rPr>
          <w:color w:val="000000"/>
        </w:rPr>
        <w:t xml:space="preserve">, </w:t>
      </w:r>
      <w:proofErr w:type="spellStart"/>
      <w:r>
        <w:rPr>
          <w:color w:val="000000"/>
        </w:rPr>
        <w:t>federaţiile</w:t>
      </w:r>
      <w:proofErr w:type="spellEnd"/>
      <w:r>
        <w:rPr>
          <w:color w:val="000000"/>
        </w:rPr>
        <w:t xml:space="preserve"> care gestionează dezvoltarea alternativei respective la nivel </w:t>
      </w:r>
      <w:proofErr w:type="spellStart"/>
      <w:r>
        <w:rPr>
          <w:color w:val="000000"/>
        </w:rPr>
        <w:t>naţional</w:t>
      </w:r>
      <w:proofErr w:type="spellEnd"/>
      <w:r>
        <w:rPr>
          <w:color w:val="000000"/>
        </w:rPr>
        <w:t>.</w:t>
      </w:r>
    </w:p>
    <w:p w14:paraId="0884397F" w14:textId="77777777" w:rsidR="00312434" w:rsidRDefault="00000000">
      <w:pPr>
        <w:spacing w:before="26" w:after="0"/>
      </w:pPr>
      <w:r>
        <w:rPr>
          <w:color w:val="000000"/>
        </w:rPr>
        <w:t xml:space="preserve">(6)Orice </w:t>
      </w:r>
      <w:proofErr w:type="spellStart"/>
      <w:r>
        <w:rPr>
          <w:color w:val="000000"/>
        </w:rPr>
        <w:t>cetăţean</w:t>
      </w:r>
      <w:proofErr w:type="spellEnd"/>
      <w:r>
        <w:rPr>
          <w:color w:val="000000"/>
        </w:rPr>
        <w:t xml:space="preserve"> român se poate înscrie </w:t>
      </w:r>
      <w:proofErr w:type="spellStart"/>
      <w:r>
        <w:rPr>
          <w:color w:val="000000"/>
        </w:rPr>
        <w:t>şi</w:t>
      </w:r>
      <w:proofErr w:type="spellEnd"/>
      <w:r>
        <w:rPr>
          <w:color w:val="000000"/>
        </w:rPr>
        <w:t xml:space="preserve"> pregăti la toate formele de </w:t>
      </w:r>
      <w:proofErr w:type="spellStart"/>
      <w:r>
        <w:rPr>
          <w:color w:val="000000"/>
        </w:rPr>
        <w:t>învăţământ</w:t>
      </w:r>
      <w:proofErr w:type="spellEnd"/>
      <w:r>
        <w:rPr>
          <w:color w:val="000000"/>
        </w:rPr>
        <w:t xml:space="preserve"> alternativ în limba română,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sau în limbi de </w:t>
      </w:r>
      <w:proofErr w:type="spellStart"/>
      <w:r>
        <w:rPr>
          <w:color w:val="000000"/>
        </w:rPr>
        <w:t>circulaţie</w:t>
      </w:r>
      <w:proofErr w:type="spellEnd"/>
      <w:r>
        <w:rPr>
          <w:color w:val="000000"/>
        </w:rPr>
        <w:t xml:space="preserve"> </w:t>
      </w:r>
      <w:proofErr w:type="spellStart"/>
      <w:r>
        <w:rPr>
          <w:color w:val="000000"/>
        </w:rPr>
        <w:t>internaţională</w:t>
      </w:r>
      <w:proofErr w:type="spellEnd"/>
      <w:r>
        <w:rPr>
          <w:color w:val="000000"/>
        </w:rPr>
        <w:t>.</w:t>
      </w:r>
    </w:p>
    <w:p w14:paraId="539E6FF0" w14:textId="77777777" w:rsidR="00312434" w:rsidRDefault="00312434">
      <w:pPr>
        <w:spacing w:after="0"/>
      </w:pPr>
    </w:p>
    <w:p w14:paraId="003929E0" w14:textId="77777777" w:rsidR="00312434" w:rsidRDefault="00000000">
      <w:pPr>
        <w:spacing w:before="80" w:after="0"/>
        <w:jc w:val="center"/>
      </w:pPr>
      <w:r>
        <w:rPr>
          <w:b/>
          <w:color w:val="000000"/>
        </w:rPr>
        <w:t xml:space="preserve">SECŢIUNEA 6:Învăţământul particular </w:t>
      </w:r>
      <w:proofErr w:type="spellStart"/>
      <w:r>
        <w:rPr>
          <w:b/>
          <w:color w:val="000000"/>
        </w:rPr>
        <w:t>şi</w:t>
      </w:r>
      <w:proofErr w:type="spellEnd"/>
      <w:r>
        <w:rPr>
          <w:b/>
          <w:color w:val="000000"/>
        </w:rPr>
        <w:t xml:space="preserve"> confesional</w:t>
      </w:r>
    </w:p>
    <w:p w14:paraId="2C082821" w14:textId="77777777" w:rsidR="00312434" w:rsidRDefault="00312434">
      <w:pPr>
        <w:spacing w:before="80" w:after="0"/>
      </w:pPr>
    </w:p>
    <w:p w14:paraId="4FF844D8" w14:textId="77777777" w:rsidR="00312434" w:rsidRDefault="00000000">
      <w:pPr>
        <w:spacing w:after="0"/>
      </w:pPr>
      <w:r>
        <w:rPr>
          <w:b/>
          <w:color w:val="000000"/>
        </w:rPr>
        <w:t xml:space="preserve">Art. 27 </w:t>
      </w:r>
    </w:p>
    <w:p w14:paraId="0275E5F1"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particular </w:t>
      </w:r>
      <w:proofErr w:type="spellStart"/>
      <w:r>
        <w:rPr>
          <w:color w:val="000000"/>
        </w:rPr>
        <w:t>şi</w:t>
      </w:r>
      <w:proofErr w:type="spellEnd"/>
      <w:r>
        <w:rPr>
          <w:color w:val="000000"/>
        </w:rPr>
        <w:t xml:space="preserve"> confesional se organizează conform principiului nonprofit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00030F5E" w14:textId="77777777" w:rsidR="00312434" w:rsidRDefault="00000000">
      <w:pPr>
        <w:spacing w:before="26" w:after="0"/>
      </w:pPr>
      <w:r>
        <w:rPr>
          <w:color w:val="000000"/>
        </w:rPr>
        <w:t xml:space="preserve">(2)Criteriile, standardele de calitate </w:t>
      </w:r>
      <w:proofErr w:type="spellStart"/>
      <w:r>
        <w:rPr>
          <w:color w:val="000000"/>
        </w:rPr>
        <w:t>şi</w:t>
      </w:r>
      <w:proofErr w:type="spellEnd"/>
      <w:r>
        <w:rPr>
          <w:color w:val="000000"/>
        </w:rPr>
        <w:t xml:space="preserve"> indicatorii de </w:t>
      </w:r>
      <w:proofErr w:type="spellStart"/>
      <w:r>
        <w:rPr>
          <w:color w:val="000000"/>
        </w:rPr>
        <w:t>performanţă</w:t>
      </w:r>
      <w:proofErr w:type="spellEnd"/>
      <w:r>
        <w:rPr>
          <w:color w:val="000000"/>
        </w:rPr>
        <w:t xml:space="preserve"> pe care trebuie să le îndeplinească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particular </w:t>
      </w:r>
      <w:proofErr w:type="spellStart"/>
      <w:r>
        <w:rPr>
          <w:color w:val="000000"/>
        </w:rPr>
        <w:t>şi</w:t>
      </w:r>
      <w:proofErr w:type="spellEnd"/>
      <w:r>
        <w:rPr>
          <w:color w:val="000000"/>
        </w:rPr>
        <w:t xml:space="preserve"> confesional sunt identice cu cele pe care trebuie să le îndeplinească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stat.</w:t>
      </w:r>
    </w:p>
    <w:p w14:paraId="10714133" w14:textId="77777777" w:rsidR="00312434" w:rsidRDefault="00000000">
      <w:pPr>
        <w:spacing w:before="26" w:after="0"/>
      </w:pPr>
      <w:r>
        <w:rPr>
          <w:color w:val="000000"/>
        </w:rPr>
        <w:t>(3)</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sunt </w:t>
      </w:r>
      <w:proofErr w:type="spellStart"/>
      <w:r>
        <w:rPr>
          <w:color w:val="000000"/>
        </w:rPr>
        <w:t>unităţi</w:t>
      </w:r>
      <w:proofErr w:type="spellEnd"/>
      <w:r>
        <w:rPr>
          <w:color w:val="000000"/>
        </w:rPr>
        <w:t xml:space="preserve"> libere, deschise, autonome atât din punct de vedere organizatoric, cât </w:t>
      </w:r>
      <w:proofErr w:type="spellStart"/>
      <w:r>
        <w:rPr>
          <w:color w:val="000000"/>
        </w:rPr>
        <w:t>şi</w:t>
      </w:r>
      <w:proofErr w:type="spellEnd"/>
      <w:r>
        <w:rPr>
          <w:color w:val="000000"/>
        </w:rPr>
        <w:t xml:space="preserve"> </w:t>
      </w:r>
      <w:proofErr w:type="spellStart"/>
      <w:r>
        <w:rPr>
          <w:color w:val="000000"/>
        </w:rPr>
        <w:t>economico</w:t>
      </w:r>
      <w:proofErr w:type="spellEnd"/>
      <w:r>
        <w:rPr>
          <w:color w:val="000000"/>
        </w:rPr>
        <w:t xml:space="preserve">-financiar, având drept fundament proprietatea privată, garantată de </w:t>
      </w:r>
      <w:proofErr w:type="spellStart"/>
      <w:r>
        <w:rPr>
          <w:color w:val="1B1B1B"/>
        </w:rPr>
        <w:t>Constituţia</w:t>
      </w:r>
      <w:proofErr w:type="spellEnd"/>
      <w:r>
        <w:rPr>
          <w:color w:val="1B1B1B"/>
        </w:rPr>
        <w:t xml:space="preserve"> României</w:t>
      </w:r>
      <w:r>
        <w:rPr>
          <w:color w:val="000000"/>
        </w:rPr>
        <w:t xml:space="preserve">, republicată, </w:t>
      </w:r>
      <w:proofErr w:type="spellStart"/>
      <w:r>
        <w:rPr>
          <w:color w:val="000000"/>
        </w:rPr>
        <w:t>şi</w:t>
      </w:r>
      <w:proofErr w:type="spellEnd"/>
      <w:r>
        <w:rPr>
          <w:color w:val="000000"/>
        </w:rPr>
        <w:t xml:space="preserve"> dobândesc personalitate juridică de la data autorizării de </w:t>
      </w:r>
      <w:proofErr w:type="spellStart"/>
      <w:r>
        <w:rPr>
          <w:color w:val="000000"/>
        </w:rPr>
        <w:t>funcţionare</w:t>
      </w:r>
      <w:proofErr w:type="spellEnd"/>
      <w:r>
        <w:rPr>
          <w:color w:val="000000"/>
        </w:rPr>
        <w:t xml:space="preserve"> provizorie.</w:t>
      </w:r>
    </w:p>
    <w:p w14:paraId="63DF06E7" w14:textId="77777777" w:rsidR="00312434" w:rsidRDefault="00000000">
      <w:pPr>
        <w:spacing w:before="26" w:after="0"/>
      </w:pPr>
      <w:r>
        <w:rPr>
          <w:color w:val="000000"/>
        </w:rPr>
        <w:lastRenderedPageBreak/>
        <w:t xml:space="preserve">(4)Autorizarea de </w:t>
      </w:r>
      <w:proofErr w:type="spellStart"/>
      <w:r>
        <w:rPr>
          <w:color w:val="000000"/>
        </w:rPr>
        <w:t>funcţionare</w:t>
      </w:r>
      <w:proofErr w:type="spellEnd"/>
      <w:r>
        <w:rPr>
          <w:color w:val="000000"/>
        </w:rPr>
        <w:t xml:space="preserve"> provizorie, acreditarea </w:t>
      </w:r>
      <w:proofErr w:type="spellStart"/>
      <w:r>
        <w:rPr>
          <w:color w:val="000000"/>
        </w:rPr>
        <w:t>şi</w:t>
      </w:r>
      <w:proofErr w:type="spellEnd"/>
      <w:r>
        <w:rPr>
          <w:color w:val="000000"/>
        </w:rPr>
        <w:t xml:space="preserve"> evaluarea periodică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particular </w:t>
      </w:r>
      <w:proofErr w:type="spellStart"/>
      <w:r>
        <w:rPr>
          <w:color w:val="000000"/>
        </w:rPr>
        <w:t>şi</w:t>
      </w:r>
      <w:proofErr w:type="spellEnd"/>
      <w:r>
        <w:rPr>
          <w:color w:val="000000"/>
        </w:rPr>
        <w:t xml:space="preserve"> confesional sunt realizate de ARACIIP.</w:t>
      </w:r>
    </w:p>
    <w:p w14:paraId="7E18C2FA" w14:textId="77777777" w:rsidR="00312434" w:rsidRDefault="00000000">
      <w:pPr>
        <w:spacing w:before="26" w:after="0"/>
      </w:pPr>
      <w:r>
        <w:rPr>
          <w:color w:val="000000"/>
        </w:rPr>
        <w:t>(5)</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particular </w:t>
      </w:r>
      <w:proofErr w:type="spellStart"/>
      <w:r>
        <w:rPr>
          <w:color w:val="000000"/>
        </w:rPr>
        <w:t>şi</w:t>
      </w:r>
      <w:proofErr w:type="spellEnd"/>
      <w:r>
        <w:rPr>
          <w:color w:val="000000"/>
        </w:rPr>
        <w:t xml:space="preserve"> confesional sunt sprijinite de stat, conform prevederilor privind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din prezenta lege.</w:t>
      </w:r>
    </w:p>
    <w:p w14:paraId="16FCE2B7" w14:textId="77777777" w:rsidR="00312434" w:rsidRDefault="00000000">
      <w:pPr>
        <w:spacing w:before="26" w:after="0"/>
      </w:pPr>
      <w:r>
        <w:rPr>
          <w:color w:val="000000"/>
        </w:rPr>
        <w:t xml:space="preserve">(6)Statul sprijină </w:t>
      </w:r>
      <w:proofErr w:type="spellStart"/>
      <w:r>
        <w:rPr>
          <w:color w:val="000000"/>
        </w:rPr>
        <w:t>şi</w:t>
      </w:r>
      <w:proofErr w:type="spellEnd"/>
      <w:r>
        <w:rPr>
          <w:color w:val="000000"/>
        </w:rPr>
        <w:t xml:space="preserve"> coordonează </w:t>
      </w:r>
      <w:proofErr w:type="spellStart"/>
      <w:r>
        <w:rPr>
          <w:color w:val="000000"/>
        </w:rPr>
        <w:t>învăţământul</w:t>
      </w:r>
      <w:proofErr w:type="spellEnd"/>
      <w:r>
        <w:rPr>
          <w:color w:val="000000"/>
        </w:rPr>
        <w:t xml:space="preserve"> particular </w:t>
      </w:r>
      <w:proofErr w:type="spellStart"/>
      <w:r>
        <w:rPr>
          <w:color w:val="000000"/>
        </w:rPr>
        <w:t>şi</w:t>
      </w:r>
      <w:proofErr w:type="spellEnd"/>
      <w:r>
        <w:rPr>
          <w:color w:val="000000"/>
        </w:rPr>
        <w:t xml:space="preserve"> confesional.</w:t>
      </w:r>
    </w:p>
    <w:p w14:paraId="7E923D8D" w14:textId="77777777" w:rsidR="00312434" w:rsidRDefault="00000000">
      <w:pPr>
        <w:spacing w:before="26" w:after="0"/>
      </w:pPr>
      <w:r>
        <w:rPr>
          <w:color w:val="000000"/>
        </w:rPr>
        <w:t xml:space="preserve">(7)Directorii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sunt </w:t>
      </w:r>
      <w:proofErr w:type="spellStart"/>
      <w:r>
        <w:rPr>
          <w:color w:val="000000"/>
        </w:rPr>
        <w:t>numiţi</w:t>
      </w:r>
      <w:proofErr w:type="spellEnd"/>
      <w:r>
        <w:rPr>
          <w:color w:val="000000"/>
        </w:rPr>
        <w:t xml:space="preserve"> de conducerea persoanei juridice fondatoare, cu respectarea criteriilor de </w:t>
      </w:r>
      <w:proofErr w:type="spellStart"/>
      <w:r>
        <w:rPr>
          <w:color w:val="000000"/>
        </w:rPr>
        <w:t>competenţă</w:t>
      </w:r>
      <w:proofErr w:type="spellEnd"/>
      <w:r>
        <w:rPr>
          <w:color w:val="000000"/>
        </w:rPr>
        <w:t xml:space="preserve">. Actul de numire se aduce la </w:t>
      </w:r>
      <w:proofErr w:type="spellStart"/>
      <w:r>
        <w:rPr>
          <w:color w:val="000000"/>
        </w:rPr>
        <w:t>cunoştinţa</w:t>
      </w:r>
      <w:proofErr w:type="spellEnd"/>
      <w:r>
        <w:rPr>
          <w:color w:val="000000"/>
        </w:rPr>
        <w:t xml:space="preserve"> DJIP/DMBIP pe raza căreia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unitatea respectivă.</w:t>
      </w:r>
    </w:p>
    <w:p w14:paraId="4B503778" w14:textId="77777777" w:rsidR="00312434" w:rsidRDefault="00000000">
      <w:pPr>
        <w:spacing w:before="26" w:after="0"/>
      </w:pPr>
      <w:r>
        <w:rPr>
          <w:color w:val="000000"/>
        </w:rPr>
        <w:t xml:space="preserve">(8)Statul asigură </w:t>
      </w:r>
      <w:proofErr w:type="spellStart"/>
      <w:r>
        <w:rPr>
          <w:color w:val="000000"/>
        </w:rPr>
        <w:t>finanţarea</w:t>
      </w:r>
      <w:proofErr w:type="spellEnd"/>
      <w:r>
        <w:rPr>
          <w:color w:val="000000"/>
        </w:rPr>
        <w:t xml:space="preserve"> de bază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 xml:space="preserve">/elev, pentru </w:t>
      </w:r>
      <w:proofErr w:type="spellStart"/>
      <w:r>
        <w:rPr>
          <w:color w:val="000000"/>
        </w:rPr>
        <w:t>învăţământul</w:t>
      </w:r>
      <w:proofErr w:type="spellEnd"/>
      <w:r>
        <w:rPr>
          <w:color w:val="000000"/>
        </w:rPr>
        <w:t xml:space="preserve"> preuniversitar organizat de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acreditate, în </w:t>
      </w:r>
      <w:proofErr w:type="spellStart"/>
      <w:r>
        <w:rPr>
          <w:color w:val="000000"/>
        </w:rPr>
        <w:t>condiţiile</w:t>
      </w:r>
      <w:proofErr w:type="spellEnd"/>
      <w:r>
        <w:rPr>
          <w:color w:val="000000"/>
        </w:rPr>
        <w:t xml:space="preserve"> prezentei legi. Celelalte cheltuieli pentru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w:t>
      </w:r>
      <w:proofErr w:type="spellStart"/>
      <w:r>
        <w:rPr>
          <w:color w:val="000000"/>
        </w:rPr>
        <w:t>activităţilor</w:t>
      </w:r>
      <w:proofErr w:type="spellEnd"/>
      <w:r>
        <w:rPr>
          <w:color w:val="000000"/>
        </w:rPr>
        <w:t xml:space="preserve"> de </w:t>
      </w:r>
      <w:proofErr w:type="spellStart"/>
      <w:r>
        <w:rPr>
          <w:color w:val="000000"/>
        </w:rPr>
        <w:t>învăţământ</w:t>
      </w:r>
      <w:proofErr w:type="spellEnd"/>
      <w:r>
        <w:rPr>
          <w:color w:val="000000"/>
        </w:rPr>
        <w:t xml:space="preserve"> se asigură din taxele de </w:t>
      </w:r>
      <w:proofErr w:type="spellStart"/>
      <w:r>
        <w:rPr>
          <w:color w:val="000000"/>
        </w:rPr>
        <w:t>şcolarizare</w:t>
      </w:r>
      <w:proofErr w:type="spellEnd"/>
      <w:r>
        <w:rPr>
          <w:color w:val="000000"/>
        </w:rPr>
        <w:t xml:space="preserve"> stabilite de fiecare unitate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din alte surse.</w:t>
      </w:r>
    </w:p>
    <w:p w14:paraId="5F6CCA23" w14:textId="77777777" w:rsidR="00312434" w:rsidRDefault="00000000">
      <w:pPr>
        <w:spacing w:before="26" w:after="0"/>
      </w:pPr>
      <w:r>
        <w:rPr>
          <w:color w:val="000000"/>
        </w:rPr>
        <w:t xml:space="preserve">(9)Personalul didactic de predare, auxiliar </w:t>
      </w:r>
      <w:proofErr w:type="spellStart"/>
      <w:r>
        <w:rPr>
          <w:color w:val="000000"/>
        </w:rPr>
        <w:t>şi</w:t>
      </w:r>
      <w:proofErr w:type="spellEnd"/>
      <w:r>
        <w:rPr>
          <w:color w:val="000000"/>
        </w:rPr>
        <w:t xml:space="preserve"> administrativ, personalul de conducere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este angajat de unitatea de </w:t>
      </w:r>
      <w:proofErr w:type="spellStart"/>
      <w:r>
        <w:rPr>
          <w:color w:val="000000"/>
        </w:rPr>
        <w:t>învăţământ</w:t>
      </w:r>
      <w:proofErr w:type="spellEnd"/>
      <w:r>
        <w:rPr>
          <w:color w:val="000000"/>
        </w:rPr>
        <w:t xml:space="preserve">, după norme </w:t>
      </w:r>
      <w:proofErr w:type="spellStart"/>
      <w:r>
        <w:rPr>
          <w:color w:val="000000"/>
        </w:rPr>
        <w:t>şi</w:t>
      </w:r>
      <w:proofErr w:type="spellEnd"/>
      <w:r>
        <w:rPr>
          <w:color w:val="000000"/>
        </w:rPr>
        <w:t xml:space="preserve"> organigrama proprie, cu respectarea criteriilor de </w:t>
      </w:r>
      <w:proofErr w:type="spellStart"/>
      <w:r>
        <w:rPr>
          <w:color w:val="000000"/>
        </w:rPr>
        <w:t>competenţă</w:t>
      </w:r>
      <w:proofErr w:type="spellEnd"/>
      <w:r>
        <w:rPr>
          <w:color w:val="000000"/>
        </w:rPr>
        <w:t>.</w:t>
      </w:r>
    </w:p>
    <w:p w14:paraId="6B938EDB" w14:textId="77777777" w:rsidR="00312434" w:rsidRDefault="00000000">
      <w:pPr>
        <w:spacing w:before="26" w:after="0"/>
      </w:pPr>
      <w:r>
        <w:rPr>
          <w:color w:val="000000"/>
        </w:rPr>
        <w:t xml:space="preserve">(10)Veniturile salariale </w:t>
      </w:r>
      <w:proofErr w:type="spellStart"/>
      <w:r>
        <w:rPr>
          <w:color w:val="000000"/>
        </w:rPr>
        <w:t>şi</w:t>
      </w:r>
      <w:proofErr w:type="spellEnd"/>
      <w:r>
        <w:rPr>
          <w:color w:val="000000"/>
        </w:rPr>
        <w:t xml:space="preserve"> </w:t>
      </w:r>
      <w:proofErr w:type="spellStart"/>
      <w:r>
        <w:rPr>
          <w:color w:val="000000"/>
        </w:rPr>
        <w:t>extrasalariale</w:t>
      </w:r>
      <w:proofErr w:type="spellEnd"/>
      <w:r>
        <w:rPr>
          <w:color w:val="000000"/>
        </w:rPr>
        <w:t xml:space="preserve"> ale directorilor </w:t>
      </w:r>
      <w:proofErr w:type="spellStart"/>
      <w:r>
        <w:rPr>
          <w:color w:val="000000"/>
        </w:rPr>
        <w:t>şi</w:t>
      </w:r>
      <w:proofErr w:type="spellEnd"/>
      <w:r>
        <w:rPr>
          <w:color w:val="000000"/>
        </w:rPr>
        <w:t xml:space="preserve"> directorilor </w:t>
      </w:r>
      <w:proofErr w:type="spellStart"/>
      <w:r>
        <w:rPr>
          <w:color w:val="000000"/>
        </w:rPr>
        <w:t>adjuncţi</w:t>
      </w:r>
      <w:proofErr w:type="spellEnd"/>
      <w:r>
        <w:rPr>
          <w:color w:val="000000"/>
        </w:rPr>
        <w:t xml:space="preserve">, precum </w:t>
      </w:r>
      <w:proofErr w:type="spellStart"/>
      <w:r>
        <w:rPr>
          <w:color w:val="000000"/>
        </w:rPr>
        <w:t>şi</w:t>
      </w:r>
      <w:proofErr w:type="spellEnd"/>
      <w:r>
        <w:rPr>
          <w:color w:val="000000"/>
        </w:rPr>
        <w:t xml:space="preserve"> salarizarea personalului didactic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particular se stabilesc prin negociere între conducerea persoanei juridice </w:t>
      </w:r>
      <w:proofErr w:type="spellStart"/>
      <w:r>
        <w:rPr>
          <w:color w:val="000000"/>
        </w:rPr>
        <w:t>finanţatoare</w:t>
      </w:r>
      <w:proofErr w:type="spellEnd"/>
      <w:r>
        <w:rPr>
          <w:color w:val="000000"/>
        </w:rPr>
        <w:t xml:space="preserve"> </w:t>
      </w:r>
      <w:proofErr w:type="spellStart"/>
      <w:r>
        <w:rPr>
          <w:color w:val="000000"/>
        </w:rPr>
        <w:t>şi</w:t>
      </w:r>
      <w:proofErr w:type="spellEnd"/>
      <w:r>
        <w:rPr>
          <w:color w:val="000000"/>
        </w:rPr>
        <w:t xml:space="preserve"> persoana în cauză, cu avizul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16DC6837" w14:textId="77777777" w:rsidR="00312434" w:rsidRDefault="00000000">
      <w:pPr>
        <w:spacing w:before="26" w:after="0"/>
      </w:pPr>
      <w:r>
        <w:rPr>
          <w:color w:val="000000"/>
        </w:rPr>
        <w:t xml:space="preserve">(11)În caz de </w:t>
      </w:r>
      <w:proofErr w:type="spellStart"/>
      <w:r>
        <w:rPr>
          <w:color w:val="000000"/>
        </w:rPr>
        <w:t>desfiinţare</w:t>
      </w:r>
      <w:proofErr w:type="spellEnd"/>
      <w:r>
        <w:rPr>
          <w:color w:val="000000"/>
        </w:rPr>
        <w:t xml:space="preserve">, dizolvare sau lichidare, patrimoniul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particulare </w:t>
      </w:r>
      <w:proofErr w:type="spellStart"/>
      <w:r>
        <w:rPr>
          <w:color w:val="000000"/>
        </w:rPr>
        <w:t>şi</w:t>
      </w:r>
      <w:proofErr w:type="spellEnd"/>
      <w:r>
        <w:rPr>
          <w:color w:val="000000"/>
        </w:rPr>
        <w:t xml:space="preserve"> confesionale revine </w:t>
      </w:r>
      <w:proofErr w:type="spellStart"/>
      <w:r>
        <w:rPr>
          <w:color w:val="000000"/>
        </w:rPr>
        <w:t>entităţilor</w:t>
      </w:r>
      <w:proofErr w:type="spellEnd"/>
      <w:r>
        <w:rPr>
          <w:color w:val="000000"/>
        </w:rPr>
        <w:t xml:space="preserve"> fondatoare.</w:t>
      </w:r>
    </w:p>
    <w:p w14:paraId="2096B4D0" w14:textId="77777777" w:rsidR="00312434" w:rsidRDefault="00312434">
      <w:pPr>
        <w:spacing w:before="80" w:after="0"/>
      </w:pPr>
    </w:p>
    <w:p w14:paraId="50A35731" w14:textId="77777777" w:rsidR="00312434" w:rsidRDefault="00000000">
      <w:pPr>
        <w:spacing w:after="0"/>
      </w:pPr>
      <w:r>
        <w:rPr>
          <w:b/>
          <w:color w:val="000000"/>
        </w:rPr>
        <w:t xml:space="preserve">Art. 28 </w:t>
      </w:r>
    </w:p>
    <w:p w14:paraId="2554E585" w14:textId="77777777" w:rsidR="00312434" w:rsidRDefault="00000000">
      <w:pPr>
        <w:spacing w:after="0"/>
      </w:pPr>
      <w:r>
        <w:rPr>
          <w:color w:val="000000"/>
        </w:rPr>
        <w:t xml:space="preserve">(1)În cadrul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persoanele juridice de drept privat </w:t>
      </w:r>
      <w:proofErr w:type="spellStart"/>
      <w:r>
        <w:rPr>
          <w:color w:val="000000"/>
        </w:rPr>
        <w:t>şi</w:t>
      </w:r>
      <w:proofErr w:type="spellEnd"/>
      <w:r>
        <w:rPr>
          <w:color w:val="000000"/>
        </w:rPr>
        <w:t xml:space="preserve"> cultele pot </w:t>
      </w:r>
      <w:proofErr w:type="spellStart"/>
      <w:r>
        <w:rPr>
          <w:color w:val="000000"/>
        </w:rPr>
        <w:t>înfiinţa</w:t>
      </w:r>
      <w:proofErr w:type="spellEnd"/>
      <w:r>
        <w:rPr>
          <w:color w:val="000000"/>
        </w:rPr>
        <w:t xml:space="preserve">, în </w:t>
      </w:r>
      <w:proofErr w:type="spellStart"/>
      <w:r>
        <w:rPr>
          <w:color w:val="000000"/>
        </w:rPr>
        <w:t>condiţiile</w:t>
      </w:r>
      <w:proofErr w:type="spellEnd"/>
      <w:r>
        <w:rPr>
          <w:color w:val="000000"/>
        </w:rPr>
        <w:t xml:space="preserve"> prezentei legi,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particular </w:t>
      </w:r>
      <w:proofErr w:type="spellStart"/>
      <w:r>
        <w:rPr>
          <w:color w:val="000000"/>
        </w:rPr>
        <w:t>şi</w:t>
      </w:r>
      <w:proofErr w:type="spellEnd"/>
      <w:r>
        <w:rPr>
          <w:color w:val="000000"/>
        </w:rPr>
        <w:t xml:space="preserve"> confesional.</w:t>
      </w:r>
    </w:p>
    <w:p w14:paraId="44F5D650" w14:textId="77777777" w:rsidR="00312434" w:rsidRDefault="00000000">
      <w:pPr>
        <w:spacing w:before="26" w:after="0"/>
      </w:pPr>
      <w:r>
        <w:rPr>
          <w:color w:val="000000"/>
        </w:rPr>
        <w:t xml:space="preserve">(2)În cadrul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se pot </w:t>
      </w:r>
      <w:proofErr w:type="spellStart"/>
      <w:r>
        <w:rPr>
          <w:color w:val="000000"/>
        </w:rPr>
        <w:t>înfiinţa</w:t>
      </w:r>
      <w:proofErr w:type="spellEnd"/>
      <w:r>
        <w:rPr>
          <w:color w:val="000000"/>
        </w:rPr>
        <w:t xml:space="preserve"> </w:t>
      </w:r>
      <w:proofErr w:type="spellStart"/>
      <w:r>
        <w:rPr>
          <w:color w:val="000000"/>
        </w:rPr>
        <w:t>şi</w:t>
      </w:r>
      <w:proofErr w:type="spellEnd"/>
      <w:r>
        <w:rPr>
          <w:color w:val="000000"/>
        </w:rPr>
        <w:t xml:space="preserve"> pot </w:t>
      </w:r>
      <w:proofErr w:type="spellStart"/>
      <w:r>
        <w:rPr>
          <w:color w:val="000000"/>
        </w:rPr>
        <w:t>funcţiona</w:t>
      </w:r>
      <w:proofErr w:type="spellEnd"/>
      <w:r>
        <w:rPr>
          <w:color w:val="000000"/>
        </w:rPr>
        <w:t xml:space="preserv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sau grupe/clase constituite pe bază de contracte de parteneriat public-privat între autoritatea publică </w:t>
      </w:r>
      <w:proofErr w:type="spellStart"/>
      <w:r>
        <w:rPr>
          <w:color w:val="000000"/>
        </w:rPr>
        <w:t>şi</w:t>
      </w:r>
      <w:proofErr w:type="spellEnd"/>
      <w:r>
        <w:rPr>
          <w:color w:val="000000"/>
        </w:rPr>
        <w:t xml:space="preserve"> furnizori </w:t>
      </w:r>
      <w:proofErr w:type="spellStart"/>
      <w:r>
        <w:rPr>
          <w:color w:val="000000"/>
        </w:rPr>
        <w:t>privaţi</w:t>
      </w:r>
      <w:proofErr w:type="spellEnd"/>
      <w:r>
        <w:rPr>
          <w:color w:val="000000"/>
        </w:rPr>
        <w:t xml:space="preserve"> sau între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stat </w:t>
      </w:r>
      <w:proofErr w:type="spellStart"/>
      <w:r>
        <w:rPr>
          <w:color w:val="000000"/>
        </w:rPr>
        <w:t>şi</w:t>
      </w:r>
      <w:proofErr w:type="spellEnd"/>
      <w:r>
        <w:rPr>
          <w:color w:val="000000"/>
        </w:rPr>
        <w:t xml:space="preserv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particulare </w:t>
      </w:r>
      <w:proofErr w:type="spellStart"/>
      <w:r>
        <w:rPr>
          <w:color w:val="000000"/>
        </w:rPr>
        <w:t>şi</w:t>
      </w:r>
      <w:proofErr w:type="spellEnd"/>
      <w:r>
        <w:rPr>
          <w:color w:val="000000"/>
        </w:rPr>
        <w:t xml:space="preserve"> confesionale acreditate.</w:t>
      </w:r>
    </w:p>
    <w:p w14:paraId="262BA157" w14:textId="77777777" w:rsidR="00312434" w:rsidRDefault="00000000">
      <w:pPr>
        <w:spacing w:before="26" w:after="0"/>
      </w:pPr>
      <w:r>
        <w:rPr>
          <w:color w:val="000000"/>
        </w:rPr>
        <w:t xml:space="preserve">(3)Elevii din </w:t>
      </w:r>
      <w:proofErr w:type="spellStart"/>
      <w:r>
        <w:rPr>
          <w:color w:val="000000"/>
        </w:rPr>
        <w:t>învăţământul</w:t>
      </w:r>
      <w:proofErr w:type="spellEnd"/>
      <w:r>
        <w:rPr>
          <w:color w:val="000000"/>
        </w:rPr>
        <w:t xml:space="preserve"> obligatoriu din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autorizate să </w:t>
      </w:r>
      <w:proofErr w:type="spellStart"/>
      <w:r>
        <w:rPr>
          <w:color w:val="000000"/>
        </w:rPr>
        <w:t>funcţioneze</w:t>
      </w:r>
      <w:proofErr w:type="spellEnd"/>
      <w:r>
        <w:rPr>
          <w:color w:val="000000"/>
        </w:rPr>
        <w:t xml:space="preserve"> provizoriu/acreditate beneficiază de manuale </w:t>
      </w:r>
      <w:proofErr w:type="spellStart"/>
      <w:r>
        <w:rPr>
          <w:color w:val="000000"/>
        </w:rPr>
        <w:t>şcolare</w:t>
      </w:r>
      <w:proofErr w:type="spellEnd"/>
      <w:r>
        <w:rPr>
          <w:color w:val="000000"/>
        </w:rPr>
        <w:t>, conform legii.</w:t>
      </w:r>
    </w:p>
    <w:p w14:paraId="72D95E1E" w14:textId="77777777" w:rsidR="00312434" w:rsidRDefault="00000000">
      <w:pPr>
        <w:spacing w:before="26" w:after="0"/>
      </w:pPr>
      <w:r>
        <w:rPr>
          <w:color w:val="000000"/>
        </w:rPr>
        <w:t xml:space="preserve">(4)Diplomele </w:t>
      </w:r>
      <w:proofErr w:type="spellStart"/>
      <w:r>
        <w:rPr>
          <w:color w:val="000000"/>
        </w:rPr>
        <w:t>şi</w:t>
      </w:r>
      <w:proofErr w:type="spellEnd"/>
      <w:r>
        <w:rPr>
          <w:color w:val="000000"/>
        </w:rPr>
        <w:t xml:space="preserve"> certificatele acordate în </w:t>
      </w:r>
      <w:proofErr w:type="spellStart"/>
      <w:r>
        <w:rPr>
          <w:color w:val="000000"/>
        </w:rPr>
        <w:t>învăţământul</w:t>
      </w:r>
      <w:proofErr w:type="spellEnd"/>
      <w:r>
        <w:rPr>
          <w:color w:val="000000"/>
        </w:rPr>
        <w:t xml:space="preserve"> particular acreditat au valoarea </w:t>
      </w:r>
      <w:proofErr w:type="spellStart"/>
      <w:r>
        <w:rPr>
          <w:color w:val="000000"/>
        </w:rPr>
        <w:t>şi</w:t>
      </w:r>
      <w:proofErr w:type="spellEnd"/>
      <w:r>
        <w:rPr>
          <w:color w:val="000000"/>
        </w:rPr>
        <w:t xml:space="preserve"> produc efectele actelor de studii eliberate în </w:t>
      </w:r>
      <w:proofErr w:type="spellStart"/>
      <w:r>
        <w:rPr>
          <w:color w:val="000000"/>
        </w:rPr>
        <w:t>învăţământul</w:t>
      </w:r>
      <w:proofErr w:type="spellEnd"/>
      <w:r>
        <w:rPr>
          <w:color w:val="000000"/>
        </w:rPr>
        <w:t xml:space="preserve"> de stat.</w:t>
      </w:r>
    </w:p>
    <w:p w14:paraId="17FCAB19" w14:textId="77777777" w:rsidR="00312434" w:rsidRDefault="00312434">
      <w:pPr>
        <w:spacing w:after="0"/>
      </w:pPr>
    </w:p>
    <w:p w14:paraId="533C9DD8" w14:textId="77777777" w:rsidR="00312434" w:rsidRDefault="00000000">
      <w:pPr>
        <w:spacing w:before="80" w:after="0"/>
        <w:jc w:val="center"/>
      </w:pPr>
      <w:r>
        <w:rPr>
          <w:b/>
          <w:color w:val="000000"/>
        </w:rPr>
        <w:t xml:space="preserve">SECŢIUNEA 7:Educaţie </w:t>
      </w:r>
      <w:proofErr w:type="spellStart"/>
      <w:r>
        <w:rPr>
          <w:b/>
          <w:color w:val="000000"/>
        </w:rPr>
        <w:t>extraşcolară</w:t>
      </w:r>
      <w:proofErr w:type="spellEnd"/>
    </w:p>
    <w:p w14:paraId="57805769" w14:textId="77777777" w:rsidR="00312434" w:rsidRDefault="00312434">
      <w:pPr>
        <w:spacing w:before="80" w:after="0"/>
      </w:pPr>
    </w:p>
    <w:p w14:paraId="71A63F38" w14:textId="77777777" w:rsidR="00312434" w:rsidRDefault="00000000">
      <w:pPr>
        <w:spacing w:after="0"/>
      </w:pPr>
      <w:r>
        <w:rPr>
          <w:b/>
          <w:color w:val="000000"/>
        </w:rPr>
        <w:t xml:space="preserve">Art. 29 </w:t>
      </w:r>
    </w:p>
    <w:p w14:paraId="11D42CA6" w14:textId="77777777" w:rsidR="00312434" w:rsidRDefault="00000000">
      <w:pPr>
        <w:spacing w:after="0"/>
      </w:pPr>
      <w:r>
        <w:rPr>
          <w:color w:val="000000"/>
        </w:rPr>
        <w:lastRenderedPageBreak/>
        <w:t xml:space="preserve">(1)Beneficiarii primari ai sistemului de </w:t>
      </w:r>
      <w:proofErr w:type="spellStart"/>
      <w:r>
        <w:rPr>
          <w:color w:val="000000"/>
        </w:rPr>
        <w:t>învăţământ</w:t>
      </w:r>
      <w:proofErr w:type="spellEnd"/>
      <w:r>
        <w:rPr>
          <w:color w:val="000000"/>
        </w:rPr>
        <w:t xml:space="preserve"> preuniversitar au dreptul de a participa la </w:t>
      </w:r>
      <w:proofErr w:type="spellStart"/>
      <w:r>
        <w:rPr>
          <w:color w:val="000000"/>
        </w:rPr>
        <w:t>activităţi</w:t>
      </w:r>
      <w:proofErr w:type="spellEnd"/>
      <w:r>
        <w:rPr>
          <w:color w:val="000000"/>
        </w:rPr>
        <w:t xml:space="preserve"> </w:t>
      </w:r>
      <w:proofErr w:type="spellStart"/>
      <w:r>
        <w:rPr>
          <w:color w:val="000000"/>
        </w:rPr>
        <w:t>extraşcolare</w:t>
      </w:r>
      <w:proofErr w:type="spellEnd"/>
      <w:r>
        <w:rPr>
          <w:color w:val="000000"/>
        </w:rPr>
        <w:t xml:space="preserve"> organizate de Ministerul </w:t>
      </w:r>
      <w:proofErr w:type="spellStart"/>
      <w:r>
        <w:rPr>
          <w:color w:val="000000"/>
        </w:rPr>
        <w:t>Educaţiei</w:t>
      </w:r>
      <w:proofErr w:type="spellEnd"/>
      <w:r>
        <w:rPr>
          <w:color w:val="000000"/>
        </w:rPr>
        <w:t xml:space="preserve">, de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de </w:t>
      </w:r>
      <w:proofErr w:type="spellStart"/>
      <w:r>
        <w:rPr>
          <w:color w:val="000000"/>
        </w:rPr>
        <w:t>alţi</w:t>
      </w:r>
      <w:proofErr w:type="spellEnd"/>
      <w:r>
        <w:rPr>
          <w:color w:val="000000"/>
        </w:rPr>
        <w:t xml:space="preserve"> parteneri ai acestora.</w:t>
      </w:r>
    </w:p>
    <w:p w14:paraId="13C1A5F6" w14:textId="77777777" w:rsidR="00312434" w:rsidRDefault="00000000">
      <w:pPr>
        <w:spacing w:before="26" w:after="0"/>
      </w:pPr>
      <w:r>
        <w:rPr>
          <w:color w:val="000000"/>
        </w:rPr>
        <w:t>(2)</w:t>
      </w:r>
      <w:proofErr w:type="spellStart"/>
      <w:r>
        <w:rPr>
          <w:color w:val="000000"/>
        </w:rPr>
        <w:t>Educaţia</w:t>
      </w:r>
      <w:proofErr w:type="spellEnd"/>
      <w:r>
        <w:rPr>
          <w:color w:val="000000"/>
        </w:rPr>
        <w:t xml:space="preserve"> </w:t>
      </w:r>
      <w:proofErr w:type="spellStart"/>
      <w:r>
        <w:rPr>
          <w:color w:val="000000"/>
        </w:rPr>
        <w:t>extraşcolară</w:t>
      </w:r>
      <w:proofErr w:type="spellEnd"/>
      <w:r>
        <w:rPr>
          <w:color w:val="000000"/>
        </w:rPr>
        <w:t xml:space="preserve"> cuprinde ansamblul </w:t>
      </w:r>
      <w:proofErr w:type="spellStart"/>
      <w:r>
        <w:rPr>
          <w:color w:val="000000"/>
        </w:rPr>
        <w:t>activităţilor</w:t>
      </w:r>
      <w:proofErr w:type="spellEnd"/>
      <w:r>
        <w:rPr>
          <w:color w:val="000000"/>
        </w:rPr>
        <w:t xml:space="preserve"> </w:t>
      </w:r>
      <w:proofErr w:type="spellStart"/>
      <w:r>
        <w:rPr>
          <w:color w:val="000000"/>
        </w:rPr>
        <w:t>educaţionale</w:t>
      </w:r>
      <w:proofErr w:type="spellEnd"/>
      <w:r>
        <w:rPr>
          <w:color w:val="000000"/>
        </w:rPr>
        <w:t xml:space="preserve"> organizate în afara programului </w:t>
      </w:r>
      <w:proofErr w:type="spellStart"/>
      <w:r>
        <w:rPr>
          <w:color w:val="000000"/>
        </w:rPr>
        <w:t>şcolar</w:t>
      </w:r>
      <w:proofErr w:type="spellEnd"/>
      <w:r>
        <w:rPr>
          <w:color w:val="000000"/>
        </w:rPr>
        <w:t xml:space="preserve">, în incinta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sau în afara acestora, care au rol complementar </w:t>
      </w:r>
      <w:proofErr w:type="spellStart"/>
      <w:r>
        <w:rPr>
          <w:color w:val="000000"/>
        </w:rPr>
        <w:t>activităţilor</w:t>
      </w:r>
      <w:proofErr w:type="spellEnd"/>
      <w:r>
        <w:rPr>
          <w:color w:val="000000"/>
        </w:rPr>
        <w:t xml:space="preserve"> </w:t>
      </w:r>
      <w:proofErr w:type="spellStart"/>
      <w:r>
        <w:rPr>
          <w:color w:val="000000"/>
        </w:rPr>
        <w:t>educaţionale</w:t>
      </w:r>
      <w:proofErr w:type="spellEnd"/>
      <w:r>
        <w:rPr>
          <w:color w:val="000000"/>
        </w:rPr>
        <w:t xml:space="preserve"> formale </w:t>
      </w:r>
      <w:proofErr w:type="spellStart"/>
      <w:r>
        <w:rPr>
          <w:color w:val="000000"/>
        </w:rPr>
        <w:t>şi</w:t>
      </w:r>
      <w:proofErr w:type="spellEnd"/>
      <w:r>
        <w:rPr>
          <w:color w:val="000000"/>
        </w:rPr>
        <w:t xml:space="preserve"> se centrează pe dezvoltarea în ansamblu a </w:t>
      </w:r>
      <w:proofErr w:type="spellStart"/>
      <w:r>
        <w:rPr>
          <w:color w:val="000000"/>
        </w:rPr>
        <w:t>personalităţii</w:t>
      </w:r>
      <w:proofErr w:type="spellEnd"/>
      <w:r>
        <w:rPr>
          <w:color w:val="000000"/>
        </w:rPr>
        <w:t xml:space="preserve"> </w:t>
      </w:r>
      <w:proofErr w:type="spellStart"/>
      <w:r>
        <w:rPr>
          <w:color w:val="000000"/>
        </w:rPr>
        <w:t>preşcolarilor</w:t>
      </w:r>
      <w:proofErr w:type="spellEnd"/>
      <w:r>
        <w:rPr>
          <w:color w:val="000000"/>
        </w:rPr>
        <w:t xml:space="preserve">/elevilor, contribuind la dezvoltarea lor fizică, cognitivă, </w:t>
      </w:r>
      <w:proofErr w:type="spellStart"/>
      <w:r>
        <w:rPr>
          <w:color w:val="000000"/>
        </w:rPr>
        <w:t>emoţională</w:t>
      </w:r>
      <w:proofErr w:type="spellEnd"/>
      <w:r>
        <w:rPr>
          <w:color w:val="000000"/>
        </w:rPr>
        <w:t xml:space="preserve"> </w:t>
      </w:r>
      <w:proofErr w:type="spellStart"/>
      <w:r>
        <w:rPr>
          <w:color w:val="000000"/>
        </w:rPr>
        <w:t>şi</w:t>
      </w:r>
      <w:proofErr w:type="spellEnd"/>
      <w:r>
        <w:rPr>
          <w:color w:val="000000"/>
        </w:rPr>
        <w:t xml:space="preserve"> socială, pentru atingerea </w:t>
      </w:r>
      <w:proofErr w:type="spellStart"/>
      <w:r>
        <w:rPr>
          <w:color w:val="000000"/>
        </w:rPr>
        <w:t>potenţialului</w:t>
      </w:r>
      <w:proofErr w:type="spellEnd"/>
      <w:r>
        <w:rPr>
          <w:color w:val="000000"/>
        </w:rPr>
        <w:t xml:space="preserve"> individual </w:t>
      </w:r>
      <w:proofErr w:type="spellStart"/>
      <w:r>
        <w:rPr>
          <w:color w:val="000000"/>
        </w:rPr>
        <w:t>şi</w:t>
      </w:r>
      <w:proofErr w:type="spellEnd"/>
      <w:r>
        <w:rPr>
          <w:color w:val="000000"/>
        </w:rPr>
        <w:t xml:space="preserve"> participarea activă în societate. </w:t>
      </w:r>
      <w:proofErr w:type="spellStart"/>
      <w:r>
        <w:rPr>
          <w:color w:val="000000"/>
        </w:rPr>
        <w:t>Educaţia</w:t>
      </w:r>
      <w:proofErr w:type="spellEnd"/>
      <w:r>
        <w:rPr>
          <w:color w:val="000000"/>
        </w:rPr>
        <w:t xml:space="preserve"> </w:t>
      </w:r>
      <w:proofErr w:type="spellStart"/>
      <w:r>
        <w:rPr>
          <w:color w:val="000000"/>
        </w:rPr>
        <w:t>extraşcolară</w:t>
      </w:r>
      <w:proofErr w:type="spellEnd"/>
      <w:r>
        <w:rPr>
          <w:color w:val="000000"/>
        </w:rPr>
        <w:t xml:space="preserve"> contribuie atât la dezvoltarea </w:t>
      </w:r>
      <w:proofErr w:type="spellStart"/>
      <w:r>
        <w:rPr>
          <w:color w:val="000000"/>
        </w:rPr>
        <w:t>competenţelor</w:t>
      </w:r>
      <w:proofErr w:type="spellEnd"/>
      <w:r>
        <w:rPr>
          <w:color w:val="000000"/>
        </w:rPr>
        <w:t xml:space="preserve"> din curriculumul </w:t>
      </w:r>
      <w:proofErr w:type="spellStart"/>
      <w:r>
        <w:rPr>
          <w:color w:val="000000"/>
        </w:rPr>
        <w:t>naţional</w:t>
      </w:r>
      <w:proofErr w:type="spellEnd"/>
      <w:r>
        <w:rPr>
          <w:color w:val="000000"/>
        </w:rPr>
        <w:t xml:space="preserve">, cât </w:t>
      </w:r>
      <w:proofErr w:type="spellStart"/>
      <w:r>
        <w:rPr>
          <w:color w:val="000000"/>
        </w:rPr>
        <w:t>şi</w:t>
      </w:r>
      <w:proofErr w:type="spellEnd"/>
      <w:r>
        <w:rPr>
          <w:color w:val="000000"/>
        </w:rPr>
        <w:t xml:space="preserve"> la dezvoltarea unor </w:t>
      </w:r>
      <w:proofErr w:type="spellStart"/>
      <w:r>
        <w:rPr>
          <w:color w:val="000000"/>
        </w:rPr>
        <w:t>competenţe</w:t>
      </w:r>
      <w:proofErr w:type="spellEnd"/>
      <w:r>
        <w:rPr>
          <w:color w:val="000000"/>
        </w:rPr>
        <w:t xml:space="preserve"> complementare acestora.</w:t>
      </w:r>
    </w:p>
    <w:p w14:paraId="0708970D" w14:textId="77777777" w:rsidR="00312434" w:rsidRDefault="00000000">
      <w:pPr>
        <w:spacing w:before="26" w:after="0"/>
      </w:pPr>
      <w:r>
        <w:rPr>
          <w:color w:val="000000"/>
        </w:rPr>
        <w:t xml:space="preserve">(3)Participarea </w:t>
      </w:r>
      <w:proofErr w:type="spellStart"/>
      <w:r>
        <w:rPr>
          <w:color w:val="000000"/>
        </w:rPr>
        <w:t>preşcolarilor</w:t>
      </w:r>
      <w:proofErr w:type="spellEnd"/>
      <w:r>
        <w:rPr>
          <w:color w:val="000000"/>
        </w:rPr>
        <w:t xml:space="preserve">/elevilor la </w:t>
      </w:r>
      <w:proofErr w:type="spellStart"/>
      <w:r>
        <w:rPr>
          <w:color w:val="000000"/>
        </w:rPr>
        <w:t>activităţile</w:t>
      </w:r>
      <w:proofErr w:type="spellEnd"/>
      <w:r>
        <w:rPr>
          <w:color w:val="000000"/>
        </w:rPr>
        <w:t xml:space="preserve"> </w:t>
      </w:r>
      <w:proofErr w:type="spellStart"/>
      <w:r>
        <w:rPr>
          <w:color w:val="000000"/>
        </w:rPr>
        <w:t>educaţionale</w:t>
      </w:r>
      <w:proofErr w:type="spellEnd"/>
      <w:r>
        <w:rPr>
          <w:color w:val="000000"/>
        </w:rPr>
        <w:t xml:space="preserve"> </w:t>
      </w:r>
      <w:proofErr w:type="spellStart"/>
      <w:r>
        <w:rPr>
          <w:color w:val="000000"/>
        </w:rPr>
        <w:t>extraşcolare</w:t>
      </w:r>
      <w:proofErr w:type="spellEnd"/>
      <w:r>
        <w:rPr>
          <w:color w:val="000000"/>
        </w:rPr>
        <w:t xml:space="preserve"> organizate de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susţinute</w:t>
      </w:r>
      <w:proofErr w:type="spellEnd"/>
      <w:r>
        <w:rPr>
          <w:color w:val="000000"/>
        </w:rPr>
        <w:t xml:space="preserve"> financiar prin fonduri publice, este gratuită.</w:t>
      </w:r>
    </w:p>
    <w:p w14:paraId="6F97888A" w14:textId="77777777" w:rsidR="00312434" w:rsidRDefault="00000000">
      <w:pPr>
        <w:spacing w:before="26" w:after="0"/>
      </w:pPr>
      <w:r>
        <w:rPr>
          <w:color w:val="000000"/>
        </w:rPr>
        <w:t xml:space="preserve">(4)Oferta furnizorilor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este dezvoltată în </w:t>
      </w:r>
      <w:proofErr w:type="spellStart"/>
      <w:r>
        <w:rPr>
          <w:color w:val="000000"/>
        </w:rPr>
        <w:t>funcţie</w:t>
      </w:r>
      <w:proofErr w:type="spellEnd"/>
      <w:r>
        <w:rPr>
          <w:color w:val="000000"/>
        </w:rPr>
        <w:t xml:space="preserve"> de resursele existente - umane, materiale, financiare - </w:t>
      </w:r>
      <w:proofErr w:type="spellStart"/>
      <w:r>
        <w:rPr>
          <w:color w:val="000000"/>
        </w:rPr>
        <w:t>şi</w:t>
      </w:r>
      <w:proofErr w:type="spellEnd"/>
      <w:r>
        <w:rPr>
          <w:color w:val="000000"/>
        </w:rPr>
        <w:t xml:space="preserve"> în consultare cu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reprezentanţi</w:t>
      </w:r>
      <w:proofErr w:type="spellEnd"/>
      <w:r>
        <w:rPr>
          <w:color w:val="000000"/>
        </w:rPr>
        <w:t xml:space="preserve"> ai elevilor, ai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ai unor </w:t>
      </w:r>
      <w:proofErr w:type="spellStart"/>
      <w:r>
        <w:rPr>
          <w:color w:val="000000"/>
        </w:rPr>
        <w:t>organizaţii</w:t>
      </w:r>
      <w:proofErr w:type="spellEnd"/>
      <w:r>
        <w:rPr>
          <w:color w:val="000000"/>
        </w:rPr>
        <w:t xml:space="preserve"> relevante.</w:t>
      </w:r>
    </w:p>
    <w:p w14:paraId="235E0687" w14:textId="77777777" w:rsidR="00312434" w:rsidRDefault="00000000">
      <w:pPr>
        <w:spacing w:before="26" w:after="0"/>
      </w:pPr>
      <w:r>
        <w:rPr>
          <w:color w:val="000000"/>
        </w:rPr>
        <w:t>(5)</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partenerii acestora asigură </w:t>
      </w:r>
      <w:proofErr w:type="spellStart"/>
      <w:r>
        <w:rPr>
          <w:color w:val="000000"/>
        </w:rPr>
        <w:t>condiţiile</w:t>
      </w:r>
      <w:proofErr w:type="spellEnd"/>
      <w:r>
        <w:rPr>
          <w:color w:val="000000"/>
        </w:rPr>
        <w:t xml:space="preserve"> de acces </w:t>
      </w:r>
      <w:proofErr w:type="spellStart"/>
      <w:r>
        <w:rPr>
          <w:color w:val="000000"/>
        </w:rPr>
        <w:t>şi</w:t>
      </w:r>
      <w:proofErr w:type="spellEnd"/>
      <w:r>
        <w:rPr>
          <w:color w:val="000000"/>
        </w:rPr>
        <w:t xml:space="preserve"> participare la </w:t>
      </w:r>
      <w:proofErr w:type="spellStart"/>
      <w:r>
        <w:rPr>
          <w:color w:val="000000"/>
        </w:rPr>
        <w:t>activităţile</w:t>
      </w:r>
      <w:proofErr w:type="spellEnd"/>
      <w:r>
        <w:rPr>
          <w:color w:val="000000"/>
        </w:rPr>
        <w:t xml:space="preserve"> </w:t>
      </w:r>
      <w:proofErr w:type="spellStart"/>
      <w:r>
        <w:rPr>
          <w:color w:val="000000"/>
        </w:rPr>
        <w:t>educaţionale</w:t>
      </w:r>
      <w:proofErr w:type="spellEnd"/>
      <w:r>
        <w:rPr>
          <w:color w:val="000000"/>
        </w:rPr>
        <w:t xml:space="preserve"> </w:t>
      </w:r>
      <w:proofErr w:type="spellStart"/>
      <w:r>
        <w:rPr>
          <w:color w:val="000000"/>
        </w:rPr>
        <w:t>extraşcolare</w:t>
      </w:r>
      <w:proofErr w:type="spellEnd"/>
      <w:r>
        <w:rPr>
          <w:color w:val="000000"/>
        </w:rPr>
        <w:t xml:space="preserve"> pentru </w:t>
      </w:r>
      <w:proofErr w:type="spellStart"/>
      <w:r>
        <w:rPr>
          <w:color w:val="000000"/>
        </w:rPr>
        <w:t>toţi</w:t>
      </w:r>
      <w:proofErr w:type="spellEnd"/>
      <w:r>
        <w:rPr>
          <w:color w:val="000000"/>
        </w:rPr>
        <w:t xml:space="preserve"> </w:t>
      </w:r>
      <w:proofErr w:type="spellStart"/>
      <w:r>
        <w:rPr>
          <w:color w:val="000000"/>
        </w:rPr>
        <w:t>preşcolarii</w:t>
      </w:r>
      <w:proofErr w:type="spellEnd"/>
      <w:r>
        <w:rPr>
          <w:color w:val="000000"/>
        </w:rPr>
        <w:t xml:space="preserve">/elevii, cu prioritate pentru cei în risc de excluziune </w:t>
      </w:r>
      <w:proofErr w:type="spellStart"/>
      <w:r>
        <w:rPr>
          <w:color w:val="000000"/>
        </w:rPr>
        <w:t>şcolară</w:t>
      </w:r>
      <w:proofErr w:type="spellEnd"/>
      <w:r>
        <w:rPr>
          <w:color w:val="000000"/>
        </w:rPr>
        <w:t>.</w:t>
      </w:r>
    </w:p>
    <w:p w14:paraId="692D2E33" w14:textId="77777777" w:rsidR="00312434" w:rsidRDefault="00000000">
      <w:pPr>
        <w:spacing w:before="26" w:after="0"/>
      </w:pPr>
      <w:r>
        <w:rPr>
          <w:color w:val="000000"/>
        </w:rPr>
        <w:t>(6)</w:t>
      </w:r>
      <w:proofErr w:type="spellStart"/>
      <w:r>
        <w:rPr>
          <w:color w:val="000000"/>
        </w:rPr>
        <w:t>Activităţile</w:t>
      </w:r>
      <w:proofErr w:type="spellEnd"/>
      <w:r>
        <w:rPr>
          <w:color w:val="000000"/>
        </w:rPr>
        <w:t xml:space="preserve"> </w:t>
      </w:r>
      <w:proofErr w:type="spellStart"/>
      <w:r>
        <w:rPr>
          <w:color w:val="000000"/>
        </w:rPr>
        <w:t>educaţionale</w:t>
      </w:r>
      <w:proofErr w:type="spellEnd"/>
      <w:r>
        <w:rPr>
          <w:color w:val="000000"/>
        </w:rPr>
        <w:t xml:space="preserve"> </w:t>
      </w:r>
      <w:proofErr w:type="spellStart"/>
      <w:r>
        <w:rPr>
          <w:color w:val="000000"/>
        </w:rPr>
        <w:t>extraşcolare</w:t>
      </w:r>
      <w:proofErr w:type="spellEnd"/>
      <w:r>
        <w:rPr>
          <w:color w:val="000000"/>
        </w:rPr>
        <w:t xml:space="preserve"> </w:t>
      </w:r>
      <w:proofErr w:type="spellStart"/>
      <w:r>
        <w:rPr>
          <w:color w:val="000000"/>
        </w:rPr>
        <w:t>desfăşurate</w:t>
      </w:r>
      <w:proofErr w:type="spellEnd"/>
      <w:r>
        <w:rPr>
          <w:color w:val="000000"/>
        </w:rPr>
        <w:t xml:space="preserv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pot fi: culturale, civice, artistice, tehnice, </w:t>
      </w:r>
      <w:proofErr w:type="spellStart"/>
      <w:r>
        <w:rPr>
          <w:color w:val="000000"/>
        </w:rPr>
        <w:t>ştiinţifice</w:t>
      </w:r>
      <w:proofErr w:type="spellEnd"/>
      <w:r>
        <w:rPr>
          <w:color w:val="000000"/>
        </w:rPr>
        <w:t xml:space="preserve">, recreative, turistice, ecologice, sportive, jurnalistice, de robotică, de voluntariat, de </w:t>
      </w:r>
      <w:proofErr w:type="spellStart"/>
      <w:r>
        <w:rPr>
          <w:color w:val="000000"/>
        </w:rPr>
        <w:t>educaţie</w:t>
      </w:r>
      <w:proofErr w:type="spellEnd"/>
      <w:r>
        <w:rPr>
          <w:color w:val="000000"/>
        </w:rPr>
        <w:t xml:space="preserve"> rutieră, financiară, juridică, antreprenorială, pentru sănătate </w:t>
      </w:r>
      <w:proofErr w:type="spellStart"/>
      <w:r>
        <w:rPr>
          <w:color w:val="000000"/>
        </w:rPr>
        <w:t>şi</w:t>
      </w:r>
      <w:proofErr w:type="spellEnd"/>
      <w:r>
        <w:rPr>
          <w:color w:val="000000"/>
        </w:rPr>
        <w:t xml:space="preserve"> alte categorii specifice.</w:t>
      </w:r>
    </w:p>
    <w:p w14:paraId="05524D79" w14:textId="77777777" w:rsidR="00312434" w:rsidRDefault="00000000">
      <w:pPr>
        <w:spacing w:before="26" w:after="0"/>
      </w:pPr>
      <w:r>
        <w:rPr>
          <w:color w:val="000000"/>
        </w:rPr>
        <w:t>(7)</w:t>
      </w:r>
      <w:proofErr w:type="spellStart"/>
      <w:r>
        <w:rPr>
          <w:color w:val="000000"/>
        </w:rPr>
        <w:t>Activităţile</w:t>
      </w:r>
      <w:proofErr w:type="spellEnd"/>
      <w:r>
        <w:rPr>
          <w:color w:val="000000"/>
        </w:rPr>
        <w:t xml:space="preserve"> </w:t>
      </w:r>
      <w:proofErr w:type="spellStart"/>
      <w:r>
        <w:rPr>
          <w:color w:val="000000"/>
        </w:rPr>
        <w:t>educaţionale</w:t>
      </w:r>
      <w:proofErr w:type="spellEnd"/>
      <w:r>
        <w:rPr>
          <w:color w:val="000000"/>
        </w:rPr>
        <w:t xml:space="preserve"> </w:t>
      </w:r>
      <w:proofErr w:type="spellStart"/>
      <w:r>
        <w:rPr>
          <w:color w:val="000000"/>
        </w:rPr>
        <w:t>extraşcolare</w:t>
      </w:r>
      <w:proofErr w:type="spellEnd"/>
      <w:r>
        <w:rPr>
          <w:color w:val="000000"/>
        </w:rPr>
        <w:t xml:space="preserve"> sunt realizate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al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în baze sportive, turistice </w:t>
      </w:r>
      <w:proofErr w:type="spellStart"/>
      <w:r>
        <w:rPr>
          <w:color w:val="000000"/>
        </w:rPr>
        <w:t>şi</w:t>
      </w:r>
      <w:proofErr w:type="spellEnd"/>
      <w:r>
        <w:rPr>
          <w:color w:val="000000"/>
        </w:rPr>
        <w:t xml:space="preserve"> centre de agrement, în tabere </w:t>
      </w:r>
      <w:proofErr w:type="spellStart"/>
      <w:r>
        <w:rPr>
          <w:color w:val="000000"/>
        </w:rPr>
        <w:t>şcolare</w:t>
      </w:r>
      <w:proofErr w:type="spellEnd"/>
      <w:r>
        <w:rPr>
          <w:color w:val="000000"/>
        </w:rPr>
        <w:t xml:space="preserve">, muzee </w:t>
      </w:r>
      <w:proofErr w:type="spellStart"/>
      <w:r>
        <w:rPr>
          <w:color w:val="000000"/>
        </w:rPr>
        <w:t>şi</w:t>
      </w:r>
      <w:proofErr w:type="spellEnd"/>
      <w:r>
        <w:rPr>
          <w:color w:val="000000"/>
        </w:rPr>
        <w:t xml:space="preserve"> galerii de artă, centre comunitare, case de cultură, centre de tineret, grădini botanice, parcuri </w:t>
      </w:r>
      <w:proofErr w:type="spellStart"/>
      <w:r>
        <w:rPr>
          <w:color w:val="000000"/>
        </w:rPr>
        <w:t>naţionale</w:t>
      </w:r>
      <w:proofErr w:type="spellEnd"/>
      <w:r>
        <w:rPr>
          <w:color w:val="000000"/>
        </w:rPr>
        <w:t xml:space="preserve">, biblioteci </w:t>
      </w:r>
      <w:proofErr w:type="spellStart"/>
      <w:r>
        <w:rPr>
          <w:color w:val="000000"/>
        </w:rPr>
        <w:t>şi</w:t>
      </w:r>
      <w:proofErr w:type="spellEnd"/>
      <w:r>
        <w:rPr>
          <w:color w:val="000000"/>
        </w:rPr>
        <w:t xml:space="preserve"> în alte </w:t>
      </w:r>
      <w:proofErr w:type="spellStart"/>
      <w:r>
        <w:rPr>
          <w:color w:val="000000"/>
        </w:rPr>
        <w:t>spaţii</w:t>
      </w:r>
      <w:proofErr w:type="spellEnd"/>
      <w:r>
        <w:rPr>
          <w:color w:val="000000"/>
        </w:rPr>
        <w:t xml:space="preserve"> care îndeplinesc </w:t>
      </w:r>
      <w:proofErr w:type="spellStart"/>
      <w:r>
        <w:rPr>
          <w:color w:val="000000"/>
        </w:rPr>
        <w:t>condiţiile</w:t>
      </w:r>
      <w:proofErr w:type="spellEnd"/>
      <w:r>
        <w:rPr>
          <w:color w:val="000000"/>
        </w:rPr>
        <w:t xml:space="preserve"> de </w:t>
      </w:r>
      <w:proofErr w:type="spellStart"/>
      <w:r>
        <w:rPr>
          <w:color w:val="000000"/>
        </w:rPr>
        <w:t>siguranţă</w:t>
      </w:r>
      <w:proofErr w:type="spellEnd"/>
      <w:r>
        <w:rPr>
          <w:color w:val="000000"/>
        </w:rPr>
        <w:t xml:space="preserve"> ale </w:t>
      </w:r>
      <w:proofErr w:type="spellStart"/>
      <w:r>
        <w:rPr>
          <w:color w:val="000000"/>
        </w:rPr>
        <w:t>preşcolarilor</w:t>
      </w:r>
      <w:proofErr w:type="spellEnd"/>
      <w:r>
        <w:rPr>
          <w:color w:val="000000"/>
        </w:rPr>
        <w:t>/elevilor.</w:t>
      </w:r>
    </w:p>
    <w:p w14:paraId="4172C07F" w14:textId="77777777" w:rsidR="00312434" w:rsidRDefault="00000000">
      <w:pPr>
        <w:spacing w:before="26" w:after="0"/>
      </w:pPr>
      <w:r>
        <w:rPr>
          <w:color w:val="000000"/>
        </w:rPr>
        <w:t xml:space="preserve">(8)Participarea </w:t>
      </w:r>
      <w:proofErr w:type="spellStart"/>
      <w:r>
        <w:rPr>
          <w:color w:val="000000"/>
        </w:rPr>
        <w:t>preşcolarilor</w:t>
      </w:r>
      <w:proofErr w:type="spellEnd"/>
      <w:r>
        <w:rPr>
          <w:color w:val="000000"/>
        </w:rPr>
        <w:t xml:space="preserve">/elevilor la </w:t>
      </w:r>
      <w:proofErr w:type="spellStart"/>
      <w:r>
        <w:rPr>
          <w:color w:val="000000"/>
        </w:rPr>
        <w:t>activităţi</w:t>
      </w:r>
      <w:proofErr w:type="spellEnd"/>
      <w:r>
        <w:rPr>
          <w:color w:val="000000"/>
        </w:rPr>
        <w:t xml:space="preserve"> </w:t>
      </w:r>
      <w:proofErr w:type="spellStart"/>
      <w:r>
        <w:rPr>
          <w:color w:val="000000"/>
        </w:rPr>
        <w:t>educaţionale</w:t>
      </w:r>
      <w:proofErr w:type="spellEnd"/>
      <w:r>
        <w:rPr>
          <w:color w:val="000000"/>
        </w:rPr>
        <w:t xml:space="preserve"> </w:t>
      </w:r>
      <w:proofErr w:type="spellStart"/>
      <w:r>
        <w:rPr>
          <w:color w:val="000000"/>
        </w:rPr>
        <w:t>extraşcolare</w:t>
      </w:r>
      <w:proofErr w:type="spellEnd"/>
      <w:r>
        <w:rPr>
          <w:color w:val="000000"/>
        </w:rPr>
        <w:t xml:space="preserve"> realizate de </w:t>
      </w:r>
      <w:proofErr w:type="spellStart"/>
      <w:r>
        <w:rPr>
          <w:color w:val="000000"/>
        </w:rPr>
        <w:t>organizaţii</w:t>
      </w:r>
      <w:proofErr w:type="spellEnd"/>
      <w:r>
        <w:rPr>
          <w:color w:val="000000"/>
        </w:rPr>
        <w:t xml:space="preserve"> publice sau private din afara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se realizează în baza unui acord/protocol de parteneriat cu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sau cu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6A4FA20C" w14:textId="77777777" w:rsidR="00312434" w:rsidRDefault="00000000">
      <w:pPr>
        <w:spacing w:before="26" w:after="0"/>
      </w:pPr>
      <w:r>
        <w:rPr>
          <w:color w:val="000000"/>
        </w:rPr>
        <w:t xml:space="preserve">(9)Rezultatele </w:t>
      </w:r>
      <w:proofErr w:type="spellStart"/>
      <w:r>
        <w:rPr>
          <w:color w:val="000000"/>
        </w:rPr>
        <w:t>învăţării</w:t>
      </w:r>
      <w:proofErr w:type="spellEnd"/>
      <w:r>
        <w:rPr>
          <w:color w:val="000000"/>
        </w:rPr>
        <w:t xml:space="preserve"> dobândite de </w:t>
      </w:r>
      <w:proofErr w:type="spellStart"/>
      <w:r>
        <w:rPr>
          <w:color w:val="000000"/>
        </w:rPr>
        <w:t>preşcolari</w:t>
      </w:r>
      <w:proofErr w:type="spellEnd"/>
      <w:r>
        <w:rPr>
          <w:color w:val="000000"/>
        </w:rPr>
        <w:t xml:space="preserve">/elevi prin participarea la </w:t>
      </w:r>
      <w:proofErr w:type="spellStart"/>
      <w:r>
        <w:rPr>
          <w:color w:val="000000"/>
        </w:rPr>
        <w:t>activităţi</w:t>
      </w:r>
      <w:proofErr w:type="spellEnd"/>
      <w:r>
        <w:rPr>
          <w:color w:val="000000"/>
        </w:rPr>
        <w:t xml:space="preserve"> </w:t>
      </w:r>
      <w:proofErr w:type="spellStart"/>
      <w:r>
        <w:rPr>
          <w:color w:val="000000"/>
        </w:rPr>
        <w:t>educaţionale</w:t>
      </w:r>
      <w:proofErr w:type="spellEnd"/>
      <w:r>
        <w:rPr>
          <w:color w:val="000000"/>
        </w:rPr>
        <w:t xml:space="preserve"> </w:t>
      </w:r>
      <w:proofErr w:type="spellStart"/>
      <w:r>
        <w:rPr>
          <w:color w:val="000000"/>
        </w:rPr>
        <w:t>extraşcolare</w:t>
      </w:r>
      <w:proofErr w:type="spellEnd"/>
      <w:r>
        <w:rPr>
          <w:color w:val="000000"/>
        </w:rPr>
        <w:t xml:space="preserve"> sunt recunoscute prin </w:t>
      </w:r>
      <w:proofErr w:type="spellStart"/>
      <w:r>
        <w:rPr>
          <w:color w:val="000000"/>
        </w:rPr>
        <w:t>adeverinţe</w:t>
      </w:r>
      <w:proofErr w:type="spellEnd"/>
      <w:r>
        <w:rPr>
          <w:color w:val="000000"/>
        </w:rPr>
        <w:t xml:space="preserve">, diplome sau certificate acordate de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sau partenerii acestora. Acestea se înscriu </w:t>
      </w:r>
      <w:proofErr w:type="spellStart"/>
      <w:r>
        <w:rPr>
          <w:color w:val="000000"/>
        </w:rPr>
        <w:t>şi</w:t>
      </w:r>
      <w:proofErr w:type="spellEnd"/>
      <w:r>
        <w:rPr>
          <w:color w:val="000000"/>
        </w:rPr>
        <w:t xml:space="preserve"> în portofoliul </w:t>
      </w:r>
      <w:proofErr w:type="spellStart"/>
      <w:r>
        <w:rPr>
          <w:color w:val="000000"/>
        </w:rPr>
        <w:t>educaţional</w:t>
      </w:r>
      <w:proofErr w:type="spellEnd"/>
      <w:r>
        <w:rPr>
          <w:color w:val="000000"/>
        </w:rPr>
        <w:t xml:space="preserve"> al elevului.</w:t>
      </w:r>
    </w:p>
    <w:p w14:paraId="0C08A55E" w14:textId="77777777" w:rsidR="00312434" w:rsidRDefault="00000000">
      <w:pPr>
        <w:spacing w:before="26" w:after="0"/>
      </w:pPr>
      <w:r>
        <w:rPr>
          <w:color w:val="000000"/>
        </w:rPr>
        <w:t xml:space="preserve">(10)Cadrele didactice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motivează </w:t>
      </w:r>
      <w:proofErr w:type="spellStart"/>
      <w:r>
        <w:rPr>
          <w:color w:val="000000"/>
        </w:rPr>
        <w:t>preşcolarii</w:t>
      </w:r>
      <w:proofErr w:type="spellEnd"/>
      <w:r>
        <w:rPr>
          <w:color w:val="000000"/>
        </w:rPr>
        <w:t xml:space="preserve">/elevii pentru implicarea în </w:t>
      </w:r>
      <w:proofErr w:type="spellStart"/>
      <w:r>
        <w:rPr>
          <w:color w:val="000000"/>
        </w:rPr>
        <w:t>activităţi</w:t>
      </w:r>
      <w:proofErr w:type="spellEnd"/>
      <w:r>
        <w:rPr>
          <w:color w:val="000000"/>
        </w:rPr>
        <w:t xml:space="preserve"> </w:t>
      </w:r>
      <w:proofErr w:type="spellStart"/>
      <w:r>
        <w:rPr>
          <w:color w:val="000000"/>
        </w:rPr>
        <w:t>extraşcolare</w:t>
      </w:r>
      <w:proofErr w:type="spellEnd"/>
      <w:r>
        <w:rPr>
          <w:color w:val="000000"/>
        </w:rPr>
        <w:t xml:space="preserve">, sprijină accesul la aceste </w:t>
      </w:r>
      <w:proofErr w:type="spellStart"/>
      <w:r>
        <w:rPr>
          <w:color w:val="000000"/>
        </w:rPr>
        <w:t>activităţi</w:t>
      </w:r>
      <w:proofErr w:type="spellEnd"/>
      <w:r>
        <w:rPr>
          <w:color w:val="000000"/>
        </w:rPr>
        <w:t xml:space="preserve"> fără impunerea </w:t>
      </w:r>
      <w:proofErr w:type="spellStart"/>
      <w:r>
        <w:rPr>
          <w:color w:val="000000"/>
        </w:rPr>
        <w:t>obligativităţii</w:t>
      </w:r>
      <w:proofErr w:type="spellEnd"/>
      <w:r>
        <w:rPr>
          <w:color w:val="000000"/>
        </w:rPr>
        <w:t xml:space="preserve"> </w:t>
      </w:r>
      <w:proofErr w:type="spellStart"/>
      <w:r>
        <w:rPr>
          <w:color w:val="000000"/>
        </w:rPr>
        <w:t>şi</w:t>
      </w:r>
      <w:proofErr w:type="spellEnd"/>
      <w:r>
        <w:rPr>
          <w:color w:val="000000"/>
        </w:rPr>
        <w:t xml:space="preserve"> fără nicio discriminare </w:t>
      </w:r>
      <w:proofErr w:type="spellStart"/>
      <w:r>
        <w:rPr>
          <w:color w:val="000000"/>
        </w:rPr>
        <w:t>şi</w:t>
      </w:r>
      <w:proofErr w:type="spellEnd"/>
      <w:r>
        <w:rPr>
          <w:color w:val="000000"/>
        </w:rPr>
        <w:t xml:space="preserve"> valorifică rezultatele </w:t>
      </w:r>
      <w:proofErr w:type="spellStart"/>
      <w:r>
        <w:rPr>
          <w:color w:val="000000"/>
        </w:rPr>
        <w:t>învăţării</w:t>
      </w:r>
      <w:proofErr w:type="spellEnd"/>
      <w:r>
        <w:rPr>
          <w:color w:val="000000"/>
        </w:rPr>
        <w:t xml:space="preserve"> dobândite de </w:t>
      </w:r>
      <w:proofErr w:type="spellStart"/>
      <w:r>
        <w:rPr>
          <w:color w:val="000000"/>
        </w:rPr>
        <w:t>preşcolari</w:t>
      </w:r>
      <w:proofErr w:type="spellEnd"/>
      <w:r>
        <w:rPr>
          <w:color w:val="000000"/>
        </w:rPr>
        <w:t xml:space="preserve">/elevi în urma participării la aceste </w:t>
      </w:r>
      <w:proofErr w:type="spellStart"/>
      <w:r>
        <w:rPr>
          <w:color w:val="000000"/>
        </w:rPr>
        <w:t>activităţi</w:t>
      </w:r>
      <w:proofErr w:type="spellEnd"/>
      <w:r>
        <w:rPr>
          <w:color w:val="000000"/>
        </w:rPr>
        <w:t>.</w:t>
      </w:r>
    </w:p>
    <w:p w14:paraId="42BCB60E" w14:textId="77777777" w:rsidR="00312434" w:rsidRDefault="00000000">
      <w:pPr>
        <w:spacing w:before="26" w:after="0"/>
      </w:pPr>
      <w:r>
        <w:rPr>
          <w:color w:val="000000"/>
        </w:rPr>
        <w:lastRenderedPageBreak/>
        <w:t>(11)</w:t>
      </w:r>
      <w:proofErr w:type="spellStart"/>
      <w:r>
        <w:rPr>
          <w:color w:val="000000"/>
        </w:rPr>
        <w:t>Contribuţia</w:t>
      </w:r>
      <w:proofErr w:type="spellEnd"/>
      <w:r>
        <w:rPr>
          <w:color w:val="000000"/>
        </w:rPr>
        <w:t xml:space="preserve"> cadrelor didactice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la derularea </w:t>
      </w:r>
      <w:proofErr w:type="spellStart"/>
      <w:r>
        <w:rPr>
          <w:color w:val="000000"/>
        </w:rPr>
        <w:t>activităţilor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este recunoscută prin luarea în considerare în cadrul evaluărilor periodice </w:t>
      </w:r>
      <w:proofErr w:type="spellStart"/>
      <w:r>
        <w:rPr>
          <w:color w:val="000000"/>
        </w:rPr>
        <w:t>şi</w:t>
      </w:r>
      <w:proofErr w:type="spellEnd"/>
      <w:r>
        <w:rPr>
          <w:color w:val="000000"/>
        </w:rPr>
        <w:t xml:space="preserve"> pentru acordarea </w:t>
      </w:r>
      <w:proofErr w:type="spellStart"/>
      <w:r>
        <w:rPr>
          <w:color w:val="000000"/>
        </w:rPr>
        <w:t>gradaţiilor</w:t>
      </w:r>
      <w:proofErr w:type="spellEnd"/>
      <w:r>
        <w:rPr>
          <w:color w:val="000000"/>
        </w:rPr>
        <w:t xml:space="preserve"> de merit </w:t>
      </w:r>
      <w:proofErr w:type="spellStart"/>
      <w:r>
        <w:rPr>
          <w:color w:val="000000"/>
        </w:rPr>
        <w:t>şi</w:t>
      </w:r>
      <w:proofErr w:type="spellEnd"/>
      <w:r>
        <w:rPr>
          <w:color w:val="000000"/>
        </w:rPr>
        <w:t xml:space="preserve"> a altor </w:t>
      </w:r>
      <w:proofErr w:type="spellStart"/>
      <w:r>
        <w:rPr>
          <w:color w:val="000000"/>
        </w:rPr>
        <w:t>distincţii</w:t>
      </w:r>
      <w:proofErr w:type="spellEnd"/>
      <w:r>
        <w:rPr>
          <w:color w:val="000000"/>
        </w:rPr>
        <w:t xml:space="preserve"> stabilite la nivelul </w:t>
      </w:r>
      <w:proofErr w:type="spellStart"/>
      <w:r>
        <w:rPr>
          <w:color w:val="000000"/>
        </w:rPr>
        <w:t>unităţii</w:t>
      </w:r>
      <w:proofErr w:type="spellEnd"/>
      <w:r>
        <w:rPr>
          <w:color w:val="000000"/>
        </w:rPr>
        <w:t>, conform metodologiilor specifice.</w:t>
      </w:r>
    </w:p>
    <w:p w14:paraId="5CA105AF" w14:textId="77777777" w:rsidR="00312434" w:rsidRDefault="00000000">
      <w:pPr>
        <w:spacing w:before="26" w:after="0"/>
      </w:pPr>
      <w:r>
        <w:rPr>
          <w:color w:val="000000"/>
        </w:rPr>
        <w:t xml:space="preserve">(12)Oferta de </w:t>
      </w:r>
      <w:proofErr w:type="spellStart"/>
      <w:r>
        <w:rPr>
          <w:color w:val="000000"/>
        </w:rPr>
        <w:t>activităţi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este elaborată în urma unei consultări a elevilor, în raport cu nevoile </w:t>
      </w:r>
      <w:proofErr w:type="spellStart"/>
      <w:r>
        <w:rPr>
          <w:color w:val="000000"/>
        </w:rPr>
        <w:t>şi</w:t>
      </w:r>
      <w:proofErr w:type="spellEnd"/>
      <w:r>
        <w:rPr>
          <w:color w:val="000000"/>
        </w:rPr>
        <w:t xml:space="preserve"> perspectivele acestora. Elevii sunt </w:t>
      </w:r>
      <w:proofErr w:type="spellStart"/>
      <w:r>
        <w:rPr>
          <w:color w:val="000000"/>
        </w:rPr>
        <w:t>încurajaţi</w:t>
      </w:r>
      <w:proofErr w:type="spellEnd"/>
      <w:r>
        <w:rPr>
          <w:color w:val="000000"/>
        </w:rPr>
        <w:t xml:space="preserve">, sub îndrumarea cadrelor didactice, să participe la dezvoltarea </w:t>
      </w:r>
      <w:proofErr w:type="spellStart"/>
      <w:r>
        <w:rPr>
          <w:color w:val="000000"/>
        </w:rPr>
        <w:t>şi</w:t>
      </w:r>
      <w:proofErr w:type="spellEnd"/>
      <w:r>
        <w:rPr>
          <w:color w:val="000000"/>
        </w:rPr>
        <w:t xml:space="preserve"> implementarea </w:t>
      </w:r>
      <w:proofErr w:type="spellStart"/>
      <w:r>
        <w:rPr>
          <w:color w:val="000000"/>
        </w:rPr>
        <w:t>activităţilor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2863F92C" w14:textId="77777777" w:rsidR="00312434" w:rsidRDefault="00000000">
      <w:pPr>
        <w:spacing w:before="26" w:after="0"/>
      </w:pPr>
      <w:r>
        <w:rPr>
          <w:color w:val="000000"/>
        </w:rPr>
        <w:t xml:space="preserve">(13)Regulamentul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se </w:t>
      </w:r>
      <w:proofErr w:type="spellStart"/>
      <w:r>
        <w:rPr>
          <w:color w:val="000000"/>
        </w:rPr>
        <w:t>stabileşte</w:t>
      </w:r>
      <w:proofErr w:type="spellEnd"/>
      <w:r>
        <w:rPr>
          <w:color w:val="000000"/>
        </w:rPr>
        <w:t xml:space="preserve"> prin ordin al ministrului </w:t>
      </w:r>
      <w:proofErr w:type="spellStart"/>
      <w:r>
        <w:rPr>
          <w:color w:val="000000"/>
        </w:rPr>
        <w:t>educaţiei</w:t>
      </w:r>
      <w:proofErr w:type="spellEnd"/>
      <w:r>
        <w:rPr>
          <w:color w:val="000000"/>
        </w:rPr>
        <w:t>.</w:t>
      </w:r>
    </w:p>
    <w:p w14:paraId="1E5AC45C" w14:textId="77777777" w:rsidR="00312434" w:rsidRDefault="00312434">
      <w:pPr>
        <w:spacing w:after="0"/>
      </w:pPr>
    </w:p>
    <w:p w14:paraId="1B2BB9D1" w14:textId="77777777" w:rsidR="00312434" w:rsidRDefault="00000000">
      <w:pPr>
        <w:spacing w:before="80" w:after="0"/>
        <w:jc w:val="center"/>
      </w:pPr>
      <w:r>
        <w:rPr>
          <w:b/>
          <w:color w:val="000000"/>
        </w:rPr>
        <w:t xml:space="preserve">CAPITOLUL </w:t>
      </w:r>
      <w:proofErr w:type="spellStart"/>
      <w:r>
        <w:rPr>
          <w:b/>
          <w:color w:val="000000"/>
        </w:rPr>
        <w:t>IV:Organizarea</w:t>
      </w:r>
      <w:proofErr w:type="spellEnd"/>
      <w:r>
        <w:rPr>
          <w:b/>
          <w:color w:val="000000"/>
        </w:rPr>
        <w:t xml:space="preserve">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preuniversitar</w:t>
      </w:r>
    </w:p>
    <w:p w14:paraId="778449D5" w14:textId="77777777" w:rsidR="00312434" w:rsidRDefault="00312434">
      <w:pPr>
        <w:spacing w:after="0"/>
      </w:pPr>
    </w:p>
    <w:p w14:paraId="29117873" w14:textId="77777777" w:rsidR="00312434" w:rsidRDefault="00000000">
      <w:pPr>
        <w:spacing w:before="80" w:after="0"/>
        <w:jc w:val="center"/>
      </w:pPr>
      <w:r>
        <w:rPr>
          <w:b/>
          <w:color w:val="000000"/>
        </w:rPr>
        <w:t>SECŢIUNEA 1:Educaţia timpurie</w:t>
      </w:r>
    </w:p>
    <w:p w14:paraId="1E46A839" w14:textId="77777777" w:rsidR="00312434" w:rsidRDefault="00312434">
      <w:pPr>
        <w:spacing w:before="80" w:after="0"/>
      </w:pPr>
    </w:p>
    <w:p w14:paraId="17B06162" w14:textId="77777777" w:rsidR="00312434" w:rsidRDefault="00000000">
      <w:pPr>
        <w:spacing w:after="0"/>
      </w:pPr>
      <w:r>
        <w:rPr>
          <w:b/>
          <w:color w:val="000000"/>
        </w:rPr>
        <w:t xml:space="preserve">Art. 30 </w:t>
      </w:r>
    </w:p>
    <w:p w14:paraId="6494BBCD" w14:textId="77777777" w:rsidR="00312434" w:rsidRDefault="00000000">
      <w:pPr>
        <w:spacing w:after="0"/>
      </w:pPr>
      <w:r>
        <w:rPr>
          <w:color w:val="000000"/>
        </w:rPr>
        <w:t>(1)</w:t>
      </w:r>
      <w:proofErr w:type="spellStart"/>
      <w:r>
        <w:rPr>
          <w:color w:val="000000"/>
        </w:rPr>
        <w:t>Creşele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grădiniţele</w:t>
      </w:r>
      <w:proofErr w:type="spellEnd"/>
      <w:r>
        <w:rPr>
          <w:color w:val="000000"/>
        </w:rPr>
        <w:t xml:space="preserve">, ca </w:t>
      </w:r>
      <w:proofErr w:type="spellStart"/>
      <w:r>
        <w:rPr>
          <w:color w:val="000000"/>
        </w:rPr>
        <w:t>unităţi</w:t>
      </w:r>
      <w:proofErr w:type="spellEnd"/>
      <w:r>
        <w:rPr>
          <w:color w:val="000000"/>
        </w:rPr>
        <w:t xml:space="preserve"> de </w:t>
      </w:r>
      <w:proofErr w:type="spellStart"/>
      <w:r>
        <w:rPr>
          <w:color w:val="000000"/>
        </w:rPr>
        <w:t>educaţie</w:t>
      </w:r>
      <w:proofErr w:type="spellEnd"/>
      <w:r>
        <w:rPr>
          <w:color w:val="000000"/>
        </w:rPr>
        <w:t xml:space="preserve"> timpurie, fac parte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oferă copiilor </w:t>
      </w:r>
      <w:proofErr w:type="spellStart"/>
      <w:r>
        <w:rPr>
          <w:color w:val="000000"/>
        </w:rPr>
        <w:t>antepreşcolari</w:t>
      </w:r>
      <w:proofErr w:type="spellEnd"/>
      <w:r>
        <w:rPr>
          <w:color w:val="000000"/>
        </w:rPr>
        <w:t xml:space="preserve"> cu vârste cuprinse între 3 luni </w:t>
      </w:r>
      <w:proofErr w:type="spellStart"/>
      <w:r>
        <w:rPr>
          <w:color w:val="000000"/>
        </w:rPr>
        <w:t>şi</w:t>
      </w:r>
      <w:proofErr w:type="spellEnd"/>
      <w:r>
        <w:rPr>
          <w:color w:val="000000"/>
        </w:rPr>
        <w:t xml:space="preserve"> 3 ani, respectiv copiilor </w:t>
      </w:r>
      <w:proofErr w:type="spellStart"/>
      <w:r>
        <w:rPr>
          <w:color w:val="000000"/>
        </w:rPr>
        <w:t>preşcolari</w:t>
      </w:r>
      <w:proofErr w:type="spellEnd"/>
      <w:r>
        <w:rPr>
          <w:color w:val="000000"/>
        </w:rPr>
        <w:t xml:space="preserve"> cu vârste între 3 </w:t>
      </w:r>
      <w:proofErr w:type="spellStart"/>
      <w:r>
        <w:rPr>
          <w:color w:val="000000"/>
        </w:rPr>
        <w:t>şi</w:t>
      </w:r>
      <w:proofErr w:type="spellEnd"/>
      <w:r>
        <w:rPr>
          <w:color w:val="000000"/>
        </w:rPr>
        <w:t xml:space="preserve"> 6 ani sau </w:t>
      </w:r>
      <w:proofErr w:type="spellStart"/>
      <w:r>
        <w:rPr>
          <w:color w:val="000000"/>
        </w:rPr>
        <w:t>aflaţi</w:t>
      </w:r>
      <w:proofErr w:type="spellEnd"/>
      <w:r>
        <w:rPr>
          <w:color w:val="000000"/>
        </w:rPr>
        <w:t xml:space="preserve"> în </w:t>
      </w:r>
      <w:proofErr w:type="spellStart"/>
      <w:r>
        <w:rPr>
          <w:color w:val="000000"/>
        </w:rPr>
        <w:t>situaţia</w:t>
      </w:r>
      <w:proofErr w:type="spellEnd"/>
      <w:r>
        <w:rPr>
          <w:color w:val="000000"/>
        </w:rPr>
        <w:t xml:space="preserve"> prevăzută la art. 31 alin. (5) servicii integrate de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evaluări anuale, în baza cărora se efectuează raportul descriptiv de evaluare referitor la dezvoltarea fizică </w:t>
      </w:r>
      <w:proofErr w:type="spellStart"/>
      <w:r>
        <w:rPr>
          <w:color w:val="000000"/>
        </w:rPr>
        <w:t>şi</w:t>
      </w:r>
      <w:proofErr w:type="spellEnd"/>
      <w:r>
        <w:rPr>
          <w:color w:val="000000"/>
        </w:rPr>
        <w:t xml:space="preserve"> la formarea </w:t>
      </w:r>
      <w:proofErr w:type="spellStart"/>
      <w:r>
        <w:rPr>
          <w:color w:val="000000"/>
        </w:rPr>
        <w:t>competenţelor</w:t>
      </w:r>
      <w:proofErr w:type="spellEnd"/>
      <w:r>
        <w:rPr>
          <w:color w:val="000000"/>
        </w:rPr>
        <w:t xml:space="preserve"> cognitive </w:t>
      </w:r>
      <w:proofErr w:type="spellStart"/>
      <w:r>
        <w:rPr>
          <w:color w:val="000000"/>
        </w:rPr>
        <w:t>şi</w:t>
      </w:r>
      <w:proofErr w:type="spellEnd"/>
      <w:r>
        <w:rPr>
          <w:color w:val="000000"/>
        </w:rPr>
        <w:t xml:space="preserve"> </w:t>
      </w:r>
      <w:proofErr w:type="spellStart"/>
      <w:r>
        <w:rPr>
          <w:color w:val="000000"/>
        </w:rPr>
        <w:t>socioemoţionale</w:t>
      </w:r>
      <w:proofErr w:type="spellEnd"/>
      <w:r>
        <w:rPr>
          <w:color w:val="000000"/>
        </w:rPr>
        <w:t>, prevăzut la art. 99 alin. (1).</w:t>
      </w:r>
    </w:p>
    <w:p w14:paraId="38F58116" w14:textId="77777777" w:rsidR="00312434" w:rsidRDefault="00000000">
      <w:pPr>
        <w:spacing w:before="26" w:after="0"/>
      </w:pPr>
      <w:r>
        <w:rPr>
          <w:color w:val="000000"/>
        </w:rPr>
        <w:t>(2)</w:t>
      </w:r>
      <w:proofErr w:type="spellStart"/>
      <w:r>
        <w:rPr>
          <w:color w:val="000000"/>
        </w:rPr>
        <w:t>Creşele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grădiniţele</w:t>
      </w:r>
      <w:proofErr w:type="spellEnd"/>
      <w:r>
        <w:rPr>
          <w:color w:val="000000"/>
        </w:rPr>
        <w:t xml:space="preserve"> pot </w:t>
      </w:r>
      <w:proofErr w:type="spellStart"/>
      <w:r>
        <w:rPr>
          <w:color w:val="000000"/>
        </w:rPr>
        <w:t>funcţiona</w:t>
      </w:r>
      <w:proofErr w:type="spellEnd"/>
      <w:r>
        <w:rPr>
          <w:color w:val="000000"/>
        </w:rPr>
        <w:t xml:space="preserve"> ca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personalitate juridică, ca structuri arondate în cadrul altor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personalitate juridică sau ca grupe în cadrul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personalitate juridică. Tipurile de program din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timpurie sunt program normal </w:t>
      </w:r>
      <w:proofErr w:type="spellStart"/>
      <w:r>
        <w:rPr>
          <w:color w:val="000000"/>
        </w:rPr>
        <w:t>şi</w:t>
      </w:r>
      <w:proofErr w:type="spellEnd"/>
      <w:r>
        <w:rPr>
          <w:color w:val="000000"/>
        </w:rPr>
        <w:t xml:space="preserve"> program prelungit.</w:t>
      </w:r>
    </w:p>
    <w:p w14:paraId="3D660C1F" w14:textId="77777777" w:rsidR="00312434" w:rsidRDefault="00000000">
      <w:pPr>
        <w:spacing w:before="26" w:after="0"/>
      </w:pPr>
      <w:r>
        <w:rPr>
          <w:color w:val="000000"/>
        </w:rPr>
        <w:t xml:space="preserve">(3)În </w:t>
      </w:r>
      <w:proofErr w:type="spellStart"/>
      <w:r>
        <w:rPr>
          <w:color w:val="000000"/>
        </w:rPr>
        <w:t>unităţile</w:t>
      </w:r>
      <w:proofErr w:type="spellEnd"/>
      <w:r>
        <w:rPr>
          <w:color w:val="000000"/>
        </w:rPr>
        <w:t xml:space="preserve"> administrativ-teritoriale în care nu există suficiente </w:t>
      </w:r>
      <w:proofErr w:type="spellStart"/>
      <w:r>
        <w:rPr>
          <w:color w:val="000000"/>
        </w:rPr>
        <w:t>creşe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grădiniţe</w:t>
      </w:r>
      <w:proofErr w:type="spellEnd"/>
      <w:r>
        <w:rPr>
          <w:color w:val="000000"/>
        </w:rPr>
        <w:t xml:space="preserve"> ori în </w:t>
      </w:r>
      <w:proofErr w:type="spellStart"/>
      <w:r>
        <w:rPr>
          <w:color w:val="000000"/>
        </w:rPr>
        <w:t>situaţia</w:t>
      </w:r>
      <w:proofErr w:type="spellEnd"/>
      <w:r>
        <w:rPr>
          <w:color w:val="000000"/>
        </w:rPr>
        <w:t xml:space="preserve"> în care numărul de locuri din </w:t>
      </w:r>
      <w:proofErr w:type="spellStart"/>
      <w:r>
        <w:rPr>
          <w:color w:val="000000"/>
        </w:rPr>
        <w:t>creşe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grădiniţe</w:t>
      </w:r>
      <w:proofErr w:type="spellEnd"/>
      <w:r>
        <w:rPr>
          <w:color w:val="000000"/>
        </w:rPr>
        <w:t xml:space="preserve"> disponibil este mai mic decât numărul de copii de vârstă </w:t>
      </w:r>
      <w:proofErr w:type="spellStart"/>
      <w:r>
        <w:rPr>
          <w:color w:val="000000"/>
        </w:rPr>
        <w:t>antepreşcolară</w:t>
      </w:r>
      <w:proofErr w:type="spellEnd"/>
      <w:r>
        <w:rPr>
          <w:color w:val="000000"/>
        </w:rPr>
        <w:t xml:space="preserve"> sau </w:t>
      </w:r>
      <w:proofErr w:type="spellStart"/>
      <w:r>
        <w:rPr>
          <w:color w:val="000000"/>
        </w:rPr>
        <w:t>preşcolară</w:t>
      </w:r>
      <w:proofErr w:type="spellEnd"/>
      <w:r>
        <w:rPr>
          <w:color w:val="000000"/>
        </w:rPr>
        <w:t xml:space="preserve"> din </w:t>
      </w:r>
      <w:proofErr w:type="spellStart"/>
      <w:r>
        <w:rPr>
          <w:color w:val="000000"/>
        </w:rPr>
        <w:t>circumscripţia</w:t>
      </w:r>
      <w:proofErr w:type="spellEnd"/>
      <w:r>
        <w:rPr>
          <w:color w:val="000000"/>
        </w:rPr>
        <w:t xml:space="preserve"> </w:t>
      </w:r>
      <w:proofErr w:type="spellStart"/>
      <w:r>
        <w:rPr>
          <w:color w:val="000000"/>
        </w:rPr>
        <w:t>şcolară</w:t>
      </w:r>
      <w:proofErr w:type="spellEnd"/>
      <w:r>
        <w:rPr>
          <w:color w:val="000000"/>
        </w:rPr>
        <w:t xml:space="preserve"> sau din unitatea administrativ-teritorială se pot dezvolta servicii de </w:t>
      </w:r>
      <w:proofErr w:type="spellStart"/>
      <w:r>
        <w:rPr>
          <w:color w:val="000000"/>
        </w:rPr>
        <w:t>educaţie</w:t>
      </w:r>
      <w:proofErr w:type="spellEnd"/>
      <w:r>
        <w:rPr>
          <w:color w:val="000000"/>
        </w:rPr>
        <w:t xml:space="preserve"> timpurie complementare de tip ludotecă, grup de joacă, </w:t>
      </w:r>
      <w:proofErr w:type="spellStart"/>
      <w:r>
        <w:rPr>
          <w:color w:val="000000"/>
        </w:rPr>
        <w:t>grădiniţă</w:t>
      </w:r>
      <w:proofErr w:type="spellEnd"/>
      <w:r>
        <w:rPr>
          <w:color w:val="000000"/>
        </w:rPr>
        <w:t xml:space="preserve"> comunitară </w:t>
      </w:r>
      <w:proofErr w:type="spellStart"/>
      <w:r>
        <w:rPr>
          <w:color w:val="000000"/>
        </w:rPr>
        <w:t>şi</w:t>
      </w:r>
      <w:proofErr w:type="spellEnd"/>
      <w:r>
        <w:rPr>
          <w:color w:val="000000"/>
        </w:rPr>
        <w:t xml:space="preserve"> altele asemenea, care vor </w:t>
      </w:r>
      <w:proofErr w:type="spellStart"/>
      <w:r>
        <w:rPr>
          <w:color w:val="000000"/>
        </w:rPr>
        <w:t>funcţiona</w:t>
      </w:r>
      <w:proofErr w:type="spellEnd"/>
      <w:r>
        <w:rPr>
          <w:color w:val="000000"/>
        </w:rPr>
        <w:t xml:space="preserve"> ca structuri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din acea unitate administrativ-teritorială sau din alte </w:t>
      </w:r>
      <w:proofErr w:type="spellStart"/>
      <w:r>
        <w:rPr>
          <w:color w:val="000000"/>
        </w:rPr>
        <w:t>unităţi</w:t>
      </w:r>
      <w:proofErr w:type="spellEnd"/>
      <w:r>
        <w:rPr>
          <w:color w:val="000000"/>
        </w:rPr>
        <w:t xml:space="preserve"> administrativ-teritoriale.</w:t>
      </w:r>
    </w:p>
    <w:p w14:paraId="0EEBE705" w14:textId="77777777" w:rsidR="00312434" w:rsidRDefault="00000000">
      <w:pPr>
        <w:spacing w:before="26" w:after="0"/>
      </w:pPr>
      <w:r>
        <w:rPr>
          <w:color w:val="000000"/>
        </w:rPr>
        <w:t xml:space="preserve">(4)Standardele de calitate pentru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timpurie ori serviciile de </w:t>
      </w:r>
      <w:proofErr w:type="spellStart"/>
      <w:r>
        <w:rPr>
          <w:color w:val="000000"/>
        </w:rPr>
        <w:t>educaţie</w:t>
      </w:r>
      <w:proofErr w:type="spellEnd"/>
      <w:r>
        <w:rPr>
          <w:color w:val="000000"/>
        </w:rPr>
        <w:t xml:space="preserve"> timpurie complementare se aprobă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la propunerea ARACIIP.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timpurie se aprobă prin ordin al ministrului </w:t>
      </w:r>
      <w:proofErr w:type="spellStart"/>
      <w:r>
        <w:rPr>
          <w:color w:val="000000"/>
        </w:rPr>
        <w:t>educaţiei</w:t>
      </w:r>
      <w:proofErr w:type="spellEnd"/>
      <w:r>
        <w:rPr>
          <w:color w:val="000000"/>
        </w:rPr>
        <w:t>, la propunerea ARACIIP.</w:t>
      </w:r>
    </w:p>
    <w:p w14:paraId="0B0A518F" w14:textId="77777777" w:rsidR="00312434" w:rsidRDefault="00000000">
      <w:pPr>
        <w:spacing w:before="26" w:after="0"/>
      </w:pPr>
      <w:r>
        <w:rPr>
          <w:color w:val="000000"/>
        </w:rPr>
        <w:t xml:space="preserve">(5)Ministerul </w:t>
      </w:r>
      <w:proofErr w:type="spellStart"/>
      <w:r>
        <w:rPr>
          <w:color w:val="000000"/>
        </w:rPr>
        <w:t>Educaţiei</w:t>
      </w:r>
      <w:proofErr w:type="spellEnd"/>
      <w:r>
        <w:rPr>
          <w:color w:val="000000"/>
        </w:rPr>
        <w:t xml:space="preserve"> </w:t>
      </w:r>
      <w:proofErr w:type="spellStart"/>
      <w:r>
        <w:rPr>
          <w:color w:val="000000"/>
        </w:rPr>
        <w:t>iniţiază</w:t>
      </w:r>
      <w:proofErr w:type="spellEnd"/>
      <w:r>
        <w:rPr>
          <w:color w:val="000000"/>
        </w:rPr>
        <w:t xml:space="preserve"> hotărârea Guvernului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serviciilor de </w:t>
      </w:r>
      <w:proofErr w:type="spellStart"/>
      <w:r>
        <w:rPr>
          <w:color w:val="000000"/>
        </w:rPr>
        <w:t>educaţie</w:t>
      </w:r>
      <w:proofErr w:type="spellEnd"/>
      <w:r>
        <w:rPr>
          <w:color w:val="000000"/>
        </w:rPr>
        <w:t xml:space="preserve"> timpurie complementare.</w:t>
      </w:r>
    </w:p>
    <w:p w14:paraId="25E78AE8" w14:textId="77777777" w:rsidR="00312434" w:rsidRDefault="00000000">
      <w:pPr>
        <w:spacing w:before="26" w:after="0"/>
      </w:pPr>
      <w:r>
        <w:rPr>
          <w:color w:val="000000"/>
        </w:rPr>
        <w:t xml:space="preserve">(6)Angajatorii care </w:t>
      </w:r>
      <w:proofErr w:type="spellStart"/>
      <w:r>
        <w:rPr>
          <w:color w:val="000000"/>
        </w:rPr>
        <w:t>înfiinţează</w:t>
      </w:r>
      <w:proofErr w:type="spellEnd"/>
      <w:r>
        <w:rPr>
          <w:color w:val="000000"/>
        </w:rPr>
        <w:t xml:space="preserve">, potrivit prezentei legi,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pentru a oferi servicii de </w:t>
      </w:r>
      <w:proofErr w:type="spellStart"/>
      <w:r>
        <w:rPr>
          <w:color w:val="000000"/>
        </w:rPr>
        <w:t>educaţie</w:t>
      </w:r>
      <w:proofErr w:type="spellEnd"/>
      <w:r>
        <w:rPr>
          <w:color w:val="000000"/>
        </w:rPr>
        <w:t xml:space="preserve"> timpurie, destinate cu precădere copiilor propriilor </w:t>
      </w:r>
      <w:proofErr w:type="spellStart"/>
      <w:r>
        <w:rPr>
          <w:color w:val="000000"/>
        </w:rPr>
        <w:t>angajaţi</w:t>
      </w:r>
      <w:proofErr w:type="spellEnd"/>
      <w:r>
        <w:rPr>
          <w:color w:val="000000"/>
        </w:rPr>
        <w:t xml:space="preserve">, </w:t>
      </w:r>
      <w:r>
        <w:rPr>
          <w:color w:val="000000"/>
        </w:rPr>
        <w:lastRenderedPageBreak/>
        <w:t xml:space="preserve">beneficiază de </w:t>
      </w:r>
      <w:proofErr w:type="spellStart"/>
      <w:r>
        <w:rPr>
          <w:color w:val="000000"/>
        </w:rPr>
        <w:t>facilităţi</w:t>
      </w:r>
      <w:proofErr w:type="spellEnd"/>
      <w:r>
        <w:rPr>
          <w:color w:val="000000"/>
        </w:rPr>
        <w:t xml:space="preserve">, cu scopul </w:t>
      </w:r>
      <w:proofErr w:type="spellStart"/>
      <w:r>
        <w:rPr>
          <w:color w:val="000000"/>
        </w:rPr>
        <w:t>susţinerii</w:t>
      </w:r>
      <w:proofErr w:type="spellEnd"/>
      <w:r>
        <w:rPr>
          <w:color w:val="000000"/>
        </w:rPr>
        <w:t xml:space="preserve"> acestora în </w:t>
      </w:r>
      <w:proofErr w:type="spellStart"/>
      <w:r>
        <w:rPr>
          <w:color w:val="000000"/>
        </w:rPr>
        <w:t>desfăşurarea</w:t>
      </w:r>
      <w:proofErr w:type="spellEnd"/>
      <w:r>
        <w:rPr>
          <w:color w:val="000000"/>
        </w:rPr>
        <w:t xml:space="preserve"> procesului de </w:t>
      </w:r>
      <w:proofErr w:type="spellStart"/>
      <w:r>
        <w:rPr>
          <w:color w:val="000000"/>
        </w:rPr>
        <w:t>învăţământ</w:t>
      </w:r>
      <w:proofErr w:type="spellEnd"/>
      <w:r>
        <w:rPr>
          <w:color w:val="000000"/>
        </w:rPr>
        <w:t xml:space="preserve">, în conformitate cu prevederile metodologiei aprobate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Angajatorul poate opta pentru deducerea </w:t>
      </w:r>
      <w:proofErr w:type="spellStart"/>
      <w:r>
        <w:rPr>
          <w:color w:val="000000"/>
        </w:rPr>
        <w:t>parţială</w:t>
      </w:r>
      <w:proofErr w:type="spellEnd"/>
      <w:r>
        <w:rPr>
          <w:color w:val="000000"/>
        </w:rPr>
        <w:t xml:space="preserve"> a sumelor acordate în mod distinct </w:t>
      </w:r>
      <w:proofErr w:type="spellStart"/>
      <w:r>
        <w:rPr>
          <w:color w:val="000000"/>
        </w:rPr>
        <w:t>angajaţilor</w:t>
      </w:r>
      <w:proofErr w:type="spellEnd"/>
      <w:r>
        <w:rPr>
          <w:color w:val="000000"/>
        </w:rPr>
        <w:t xml:space="preserve"> pentru acoperirea costurilor cu </w:t>
      </w:r>
      <w:proofErr w:type="spellStart"/>
      <w:r>
        <w:rPr>
          <w:color w:val="000000"/>
        </w:rPr>
        <w:t>educaţia</w:t>
      </w:r>
      <w:proofErr w:type="spellEnd"/>
      <w:r>
        <w:rPr>
          <w:color w:val="000000"/>
        </w:rPr>
        <w:t xml:space="preserve"> timpurie a copiilor, din </w:t>
      </w:r>
      <w:proofErr w:type="spellStart"/>
      <w:r>
        <w:rPr>
          <w:color w:val="000000"/>
        </w:rPr>
        <w:t>obligaţiile</w:t>
      </w:r>
      <w:proofErr w:type="spellEnd"/>
      <w:r>
        <w:rPr>
          <w:color w:val="000000"/>
        </w:rPr>
        <w:t xml:space="preserve"> ce îi revin ca plată la bugetul de stat.</w:t>
      </w:r>
    </w:p>
    <w:p w14:paraId="3EC8A359" w14:textId="77777777" w:rsidR="00312434" w:rsidRDefault="00312434">
      <w:pPr>
        <w:spacing w:after="0"/>
      </w:pPr>
    </w:p>
    <w:p w14:paraId="322F6899" w14:textId="77777777" w:rsidR="00312434" w:rsidRDefault="00000000">
      <w:pPr>
        <w:spacing w:before="80" w:after="0"/>
        <w:jc w:val="center"/>
      </w:pPr>
      <w:r>
        <w:rPr>
          <w:b/>
          <w:color w:val="000000"/>
        </w:rPr>
        <w:t>SECŢIUNEA 2:Învăţământul primar</w:t>
      </w:r>
    </w:p>
    <w:p w14:paraId="5FCC7233" w14:textId="77777777" w:rsidR="00312434" w:rsidRDefault="00312434">
      <w:pPr>
        <w:spacing w:before="80" w:after="0"/>
      </w:pPr>
    </w:p>
    <w:p w14:paraId="4145E658" w14:textId="77777777" w:rsidR="00312434" w:rsidRDefault="00000000">
      <w:pPr>
        <w:spacing w:after="0"/>
      </w:pPr>
      <w:r>
        <w:rPr>
          <w:b/>
          <w:color w:val="000000"/>
        </w:rPr>
        <w:t xml:space="preserve">Art. 31 </w:t>
      </w:r>
    </w:p>
    <w:p w14:paraId="31A29350"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primar care cuprinde clasa pregătitoare </w:t>
      </w:r>
      <w:proofErr w:type="spellStart"/>
      <w:r>
        <w:rPr>
          <w:color w:val="000000"/>
        </w:rPr>
        <w:t>şi</w:t>
      </w:r>
      <w:proofErr w:type="spellEnd"/>
      <w:r>
        <w:rPr>
          <w:color w:val="000000"/>
        </w:rPr>
        <w:t xml:space="preserve"> clasele I-IV se organizează </w:t>
      </w:r>
      <w:proofErr w:type="spellStart"/>
      <w:r>
        <w:rPr>
          <w:color w:val="000000"/>
        </w:rPr>
        <w:t>şi</w:t>
      </w:r>
      <w:proofErr w:type="spellEnd"/>
      <w:r>
        <w:rPr>
          <w:color w:val="000000"/>
        </w:rPr>
        <w:t xml:space="preserve"> </w:t>
      </w:r>
      <w:proofErr w:type="spellStart"/>
      <w:r>
        <w:rPr>
          <w:color w:val="000000"/>
        </w:rPr>
        <w:t>funcţionează</w:t>
      </w:r>
      <w:proofErr w:type="spellEnd"/>
      <w:r>
        <w:rPr>
          <w:color w:val="000000"/>
        </w:rPr>
        <w:t xml:space="preserve"> cu program de </w:t>
      </w:r>
      <w:proofErr w:type="spellStart"/>
      <w:r>
        <w:rPr>
          <w:color w:val="000000"/>
        </w:rPr>
        <w:t>dimineaţă</w:t>
      </w:r>
      <w:proofErr w:type="spellEnd"/>
      <w:r>
        <w:rPr>
          <w:color w:val="000000"/>
        </w:rPr>
        <w:t xml:space="preserve">, începând cu anul </w:t>
      </w:r>
      <w:proofErr w:type="spellStart"/>
      <w:r>
        <w:rPr>
          <w:color w:val="000000"/>
        </w:rPr>
        <w:t>şcolar</w:t>
      </w:r>
      <w:proofErr w:type="spellEnd"/>
      <w:r>
        <w:rPr>
          <w:color w:val="000000"/>
        </w:rPr>
        <w:t xml:space="preserve"> 2029-2030.</w:t>
      </w:r>
    </w:p>
    <w:p w14:paraId="44FA39A1" w14:textId="77777777" w:rsidR="00312434" w:rsidRDefault="00000000">
      <w:pPr>
        <w:spacing w:before="26" w:after="0"/>
      </w:pPr>
      <w:r>
        <w:rPr>
          <w:color w:val="000000"/>
        </w:rPr>
        <w:t xml:space="preserve">(2)În clasa pregătitoare sunt </w:t>
      </w:r>
      <w:proofErr w:type="spellStart"/>
      <w:r>
        <w:rPr>
          <w:color w:val="000000"/>
        </w:rPr>
        <w:t>înscrişi</w:t>
      </w:r>
      <w:proofErr w:type="spellEnd"/>
      <w:r>
        <w:rPr>
          <w:color w:val="000000"/>
        </w:rPr>
        <w:t xml:space="preserve"> copiii care au urmat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împlinesc vârsta de 6 ani până la 31 august în anul în care se face înscrierea. Înscrierea copiilor în </w:t>
      </w:r>
      <w:proofErr w:type="spellStart"/>
      <w:r>
        <w:rPr>
          <w:color w:val="000000"/>
        </w:rPr>
        <w:t>învăţământul</w:t>
      </w:r>
      <w:proofErr w:type="spellEnd"/>
      <w:r>
        <w:rPr>
          <w:color w:val="000000"/>
        </w:rPr>
        <w:t xml:space="preserve"> primar se face în conformitate cu o metodologie aprobată prin ordin al ministrului </w:t>
      </w:r>
      <w:proofErr w:type="spellStart"/>
      <w:r>
        <w:rPr>
          <w:color w:val="000000"/>
        </w:rPr>
        <w:t>educaţiei</w:t>
      </w:r>
      <w:proofErr w:type="spellEnd"/>
      <w:r>
        <w:rPr>
          <w:color w:val="000000"/>
        </w:rPr>
        <w:t>.</w:t>
      </w:r>
    </w:p>
    <w:p w14:paraId="4E81BFF6" w14:textId="77777777" w:rsidR="00312434" w:rsidRDefault="00000000">
      <w:pPr>
        <w:spacing w:before="26" w:after="0"/>
      </w:pPr>
      <w:r>
        <w:rPr>
          <w:color w:val="000000"/>
        </w:rPr>
        <w:t xml:space="preserve">(3)Pentru motive întemeiate, cum ar fi: boala, lipsa infrastructurii la nivel local, domiciliul temporar în străinătate, se pot înscrie în clasa pregătitoare </w:t>
      </w:r>
      <w:proofErr w:type="spellStart"/>
      <w:r>
        <w:rPr>
          <w:color w:val="000000"/>
        </w:rPr>
        <w:t>şi</w:t>
      </w:r>
      <w:proofErr w:type="spellEnd"/>
      <w:r>
        <w:rPr>
          <w:color w:val="000000"/>
        </w:rPr>
        <w:t xml:space="preserve"> copiii care nu îndeplinesc </w:t>
      </w:r>
      <w:proofErr w:type="spellStart"/>
      <w:r>
        <w:rPr>
          <w:color w:val="000000"/>
        </w:rPr>
        <w:t>condiţiile</w:t>
      </w:r>
      <w:proofErr w:type="spellEnd"/>
      <w:r>
        <w:rPr>
          <w:color w:val="000000"/>
        </w:rPr>
        <w:t xml:space="preserve"> prevăzute la alin. (2).</w:t>
      </w:r>
    </w:p>
    <w:p w14:paraId="62AE1E7A" w14:textId="77777777" w:rsidR="00312434" w:rsidRDefault="00000000">
      <w:pPr>
        <w:spacing w:before="26" w:after="0"/>
      </w:pPr>
      <w:r>
        <w:rPr>
          <w:color w:val="000000"/>
        </w:rPr>
        <w:t xml:space="preserve">(4)Prin </w:t>
      </w:r>
      <w:proofErr w:type="spellStart"/>
      <w:r>
        <w:rPr>
          <w:color w:val="000000"/>
        </w:rPr>
        <w:t>excepţie</w:t>
      </w:r>
      <w:proofErr w:type="spellEnd"/>
      <w:r>
        <w:rPr>
          <w:color w:val="000000"/>
        </w:rPr>
        <w:t xml:space="preserve"> de la alin. (2), la cererea scrisă a </w:t>
      </w:r>
      <w:proofErr w:type="spellStart"/>
      <w:r>
        <w:rPr>
          <w:color w:val="000000"/>
        </w:rPr>
        <w:t>părinţilor</w:t>
      </w:r>
      <w:proofErr w:type="spellEnd"/>
      <w:r>
        <w:rPr>
          <w:color w:val="000000"/>
        </w:rPr>
        <w:t xml:space="preserve">/reprezentantului legal, pot fi </w:t>
      </w:r>
      <w:proofErr w:type="spellStart"/>
      <w:r>
        <w:rPr>
          <w:color w:val="000000"/>
        </w:rPr>
        <w:t>înscrişi</w:t>
      </w:r>
      <w:proofErr w:type="spellEnd"/>
      <w:r>
        <w:rPr>
          <w:color w:val="000000"/>
        </w:rPr>
        <w:t xml:space="preserve"> în clasa pregătitoare </w:t>
      </w:r>
      <w:proofErr w:type="spellStart"/>
      <w:r>
        <w:rPr>
          <w:color w:val="000000"/>
        </w:rPr>
        <w:t>şi</w:t>
      </w:r>
      <w:proofErr w:type="spellEnd"/>
      <w:r>
        <w:rPr>
          <w:color w:val="000000"/>
        </w:rPr>
        <w:t xml:space="preserve"> copiii care au urmat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care împlinesc vârsta de 6 ani după data de 31 august </w:t>
      </w:r>
      <w:proofErr w:type="spellStart"/>
      <w:r>
        <w:rPr>
          <w:color w:val="000000"/>
        </w:rPr>
        <w:t>şi</w:t>
      </w:r>
      <w:proofErr w:type="spellEnd"/>
      <w:r>
        <w:rPr>
          <w:color w:val="000000"/>
        </w:rPr>
        <w:t xml:space="preserve"> până la </w:t>
      </w:r>
      <w:proofErr w:type="spellStart"/>
      <w:r>
        <w:rPr>
          <w:color w:val="000000"/>
        </w:rPr>
        <w:t>sfârşitul</w:t>
      </w:r>
      <w:proofErr w:type="spellEnd"/>
      <w:r>
        <w:rPr>
          <w:color w:val="000000"/>
        </w:rPr>
        <w:t xml:space="preserve"> anului calendaristic în care se face înscrierea, dacă dezvoltarea lor este corespunzătoare, aspect certificat de recomandarea cadrului didactic de la nivel </w:t>
      </w:r>
      <w:proofErr w:type="spellStart"/>
      <w:r>
        <w:rPr>
          <w:color w:val="000000"/>
        </w:rPr>
        <w:t>preşcolar</w:t>
      </w:r>
      <w:proofErr w:type="spellEnd"/>
      <w:r>
        <w:rPr>
          <w:color w:val="000000"/>
        </w:rPr>
        <w:t xml:space="preserve">, de către centrul </w:t>
      </w:r>
      <w:proofErr w:type="spellStart"/>
      <w:r>
        <w:rPr>
          <w:color w:val="000000"/>
        </w:rPr>
        <w:t>judeţean</w:t>
      </w:r>
      <w:proofErr w:type="spellEnd"/>
      <w:r>
        <w:rPr>
          <w:color w:val="000000"/>
        </w:rPr>
        <w:t xml:space="preserve"> de resurse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w:t>
      </w:r>
      <w:proofErr w:type="spellStart"/>
      <w:r>
        <w:rPr>
          <w:color w:val="000000"/>
        </w:rPr>
        <w:t>educaţională</w:t>
      </w:r>
      <w:proofErr w:type="spellEnd"/>
      <w:r>
        <w:rPr>
          <w:color w:val="000000"/>
        </w:rPr>
        <w:t xml:space="preserve">/Centrul Municipiului </w:t>
      </w:r>
      <w:proofErr w:type="spellStart"/>
      <w:r>
        <w:rPr>
          <w:color w:val="000000"/>
        </w:rPr>
        <w:t>Bucureşti</w:t>
      </w:r>
      <w:proofErr w:type="spellEnd"/>
      <w:r>
        <w:rPr>
          <w:color w:val="000000"/>
        </w:rPr>
        <w:t xml:space="preserve"> de Resurse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w:t>
      </w:r>
      <w:proofErr w:type="spellStart"/>
      <w:r>
        <w:rPr>
          <w:color w:val="000000"/>
        </w:rPr>
        <w:t>Educaţională</w:t>
      </w:r>
      <w:proofErr w:type="spellEnd"/>
      <w:r>
        <w:rPr>
          <w:color w:val="000000"/>
        </w:rPr>
        <w:t xml:space="preserve">, denumite în continuare </w:t>
      </w:r>
      <w:r>
        <w:rPr>
          <w:i/>
          <w:color w:val="000000"/>
        </w:rPr>
        <w:t>CJRAE/CMBRAE</w:t>
      </w:r>
      <w:r>
        <w:rPr>
          <w:color w:val="000000"/>
        </w:rPr>
        <w:t xml:space="preserve">, sau de către o structură de la nivelul unei/unor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desemnate în acest sens de către DJIP/DMBIP.</w:t>
      </w:r>
    </w:p>
    <w:p w14:paraId="4CD40D8E" w14:textId="77777777" w:rsidR="00312434" w:rsidRDefault="00000000">
      <w:pPr>
        <w:spacing w:before="26" w:after="0"/>
      </w:pPr>
      <w:r>
        <w:rPr>
          <w:color w:val="000000"/>
        </w:rPr>
        <w:t xml:space="preserve">(5)La cererea scrisă a </w:t>
      </w:r>
      <w:proofErr w:type="spellStart"/>
      <w:r>
        <w:rPr>
          <w:color w:val="000000"/>
        </w:rPr>
        <w:t>părinţilor</w:t>
      </w:r>
      <w:proofErr w:type="spellEnd"/>
      <w:r>
        <w:rPr>
          <w:color w:val="000000"/>
        </w:rPr>
        <w:t>/reprezentantului legal, în cazuri justificate, înscrierea în clasa pregătitoare a copiilor care împlinesc vârsta de 6 ani până la data de 31 august a anului în care se face înscrierea poate fi amânată cu maximum un an.</w:t>
      </w:r>
    </w:p>
    <w:p w14:paraId="7E18D540" w14:textId="77777777" w:rsidR="00312434" w:rsidRDefault="00000000">
      <w:pPr>
        <w:spacing w:before="26" w:after="0"/>
      </w:pPr>
      <w:r>
        <w:rPr>
          <w:color w:val="000000"/>
        </w:rPr>
        <w:t xml:space="preserve">(6)La solicitarea scrisă a </w:t>
      </w:r>
      <w:proofErr w:type="spellStart"/>
      <w:r>
        <w:rPr>
          <w:color w:val="000000"/>
        </w:rPr>
        <w:t>părinţilor</w:t>
      </w:r>
      <w:proofErr w:type="spellEnd"/>
      <w:r>
        <w:rPr>
          <w:color w:val="000000"/>
        </w:rPr>
        <w:t>/</w:t>
      </w:r>
      <w:proofErr w:type="spellStart"/>
      <w:r>
        <w:rPr>
          <w:color w:val="000000"/>
        </w:rPr>
        <w:t>reprezentanţilor</w:t>
      </w:r>
      <w:proofErr w:type="spellEnd"/>
      <w:r>
        <w:rPr>
          <w:color w:val="000000"/>
        </w:rPr>
        <w:t xml:space="preserve"> legali pot fi </w:t>
      </w:r>
      <w:proofErr w:type="spellStart"/>
      <w:r>
        <w:rPr>
          <w:color w:val="000000"/>
        </w:rPr>
        <w:t>înscrişi</w:t>
      </w:r>
      <w:proofErr w:type="spellEnd"/>
      <w:r>
        <w:rPr>
          <w:color w:val="000000"/>
        </w:rPr>
        <w:t xml:space="preserve"> în </w:t>
      </w:r>
      <w:proofErr w:type="spellStart"/>
      <w:r>
        <w:rPr>
          <w:color w:val="000000"/>
        </w:rPr>
        <w:t>învăţământul</w:t>
      </w:r>
      <w:proofErr w:type="spellEnd"/>
      <w:r>
        <w:rPr>
          <w:color w:val="000000"/>
        </w:rPr>
        <w:t xml:space="preserve"> de masă în clasa pregătitoare </w:t>
      </w:r>
      <w:proofErr w:type="spellStart"/>
      <w:r>
        <w:rPr>
          <w:color w:val="000000"/>
        </w:rPr>
        <w:t>şi</w:t>
      </w:r>
      <w:proofErr w:type="spellEnd"/>
      <w:r>
        <w:rPr>
          <w:color w:val="000000"/>
        </w:rPr>
        <w:t xml:space="preserve"> copiii</w:t>
      </w:r>
    </w:p>
    <w:p w14:paraId="19BA0232" w14:textId="77777777" w:rsidR="00312434" w:rsidRDefault="00000000">
      <w:pPr>
        <w:spacing w:before="26" w:after="0"/>
      </w:pPr>
      <w:r>
        <w:rPr>
          <w:noProof/>
        </w:rPr>
        <w:drawing>
          <wp:inline distT="0" distB="0" distL="0" distR="0" wp14:anchorId="4C9DA65E" wp14:editId="57043645">
            <wp:extent cx="152400" cy="152400"/>
            <wp:effectExtent l="0" t="0" r="0" b="0"/>
            <wp:docPr id="653418474" name="Picture 65341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(7)La solicitarea scrisă a </w:t>
      </w:r>
      <w:proofErr w:type="spellStart"/>
      <w:r>
        <w:rPr>
          <w:color w:val="000000"/>
        </w:rPr>
        <w:t>părinţilor</w:t>
      </w:r>
      <w:proofErr w:type="spellEnd"/>
      <w:r>
        <w:rPr>
          <w:color w:val="000000"/>
        </w:rPr>
        <w:t>/</w:t>
      </w:r>
      <w:proofErr w:type="spellStart"/>
      <w:r>
        <w:rPr>
          <w:color w:val="000000"/>
        </w:rPr>
        <w:t>reprezentanţilor</w:t>
      </w:r>
      <w:proofErr w:type="spellEnd"/>
      <w:r>
        <w:rPr>
          <w:color w:val="000000"/>
        </w:rPr>
        <w:t xml:space="preserve"> legali, pot fi </w:t>
      </w:r>
      <w:proofErr w:type="spellStart"/>
      <w:r>
        <w:rPr>
          <w:color w:val="000000"/>
        </w:rPr>
        <w:t>înscrişi</w:t>
      </w:r>
      <w:proofErr w:type="spellEnd"/>
      <w:r>
        <w:rPr>
          <w:color w:val="000000"/>
        </w:rPr>
        <w:t xml:space="preserve"> în </w:t>
      </w:r>
      <w:proofErr w:type="spellStart"/>
      <w:r>
        <w:rPr>
          <w:color w:val="000000"/>
        </w:rPr>
        <w:t>învăţământul</w:t>
      </w:r>
      <w:proofErr w:type="spellEnd"/>
      <w:r>
        <w:rPr>
          <w:color w:val="000000"/>
        </w:rPr>
        <w:t xml:space="preserve"> special în clasa pregătitoare copiii cu CES, cu vârste cuprinse între 6 </w:t>
      </w:r>
      <w:proofErr w:type="spellStart"/>
      <w:r>
        <w:rPr>
          <w:color w:val="000000"/>
        </w:rPr>
        <w:t>şi</w:t>
      </w:r>
      <w:proofErr w:type="spellEnd"/>
      <w:r>
        <w:rPr>
          <w:color w:val="000000"/>
        </w:rPr>
        <w:t xml:space="preserve"> 8 ani </w:t>
      </w:r>
      <w:proofErr w:type="spellStart"/>
      <w:r>
        <w:rPr>
          <w:color w:val="000000"/>
        </w:rPr>
        <w:t>împliniţi</w:t>
      </w:r>
      <w:proofErr w:type="spellEnd"/>
      <w:r>
        <w:rPr>
          <w:color w:val="000000"/>
        </w:rPr>
        <w:t xml:space="preserve"> până la data de 31 decembrie a anului în care se face înscrierea.</w:t>
      </w:r>
      <w:r>
        <w:br/>
      </w:r>
    </w:p>
    <w:p w14:paraId="0FF2FB14" w14:textId="77777777" w:rsidR="00312434" w:rsidRDefault="00000000">
      <w:pPr>
        <w:spacing w:before="26" w:after="0"/>
      </w:pPr>
      <w:r>
        <w:rPr>
          <w:color w:val="000000"/>
        </w:rPr>
        <w:t xml:space="preserve">(8)Pentru încurajarea finalizării </w:t>
      </w:r>
      <w:proofErr w:type="spellStart"/>
      <w:r>
        <w:rPr>
          <w:color w:val="000000"/>
        </w:rPr>
        <w:t>învăţământului</w:t>
      </w:r>
      <w:proofErr w:type="spellEnd"/>
      <w:r>
        <w:rPr>
          <w:color w:val="000000"/>
        </w:rPr>
        <w:t xml:space="preserve"> obligatoriu, elevii pot participa în programul de tip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dedicat </w:t>
      </w:r>
      <w:proofErr w:type="spellStart"/>
      <w:r>
        <w:rPr>
          <w:color w:val="000000"/>
        </w:rPr>
        <w:t>învăţământului</w:t>
      </w:r>
      <w:proofErr w:type="spellEnd"/>
      <w:r>
        <w:rPr>
          <w:color w:val="000000"/>
        </w:rPr>
        <w:t xml:space="preserve"> primar.</w:t>
      </w:r>
    </w:p>
    <w:p w14:paraId="7796E99B" w14:textId="77777777" w:rsidR="00312434" w:rsidRDefault="00312434">
      <w:pPr>
        <w:spacing w:after="0"/>
      </w:pPr>
    </w:p>
    <w:p w14:paraId="738CDA1D" w14:textId="77777777" w:rsidR="00312434" w:rsidRDefault="00000000">
      <w:pPr>
        <w:spacing w:before="80" w:after="0"/>
        <w:jc w:val="center"/>
      </w:pPr>
      <w:r>
        <w:rPr>
          <w:b/>
          <w:color w:val="000000"/>
        </w:rPr>
        <w:t>SECŢIUNEA 3:Învăţământul gimnazial</w:t>
      </w:r>
    </w:p>
    <w:p w14:paraId="7D987FA5" w14:textId="77777777" w:rsidR="00312434" w:rsidRDefault="00312434">
      <w:pPr>
        <w:spacing w:before="80" w:after="0"/>
      </w:pPr>
    </w:p>
    <w:p w14:paraId="5E65D98C" w14:textId="77777777" w:rsidR="00312434" w:rsidRDefault="00000000">
      <w:pPr>
        <w:spacing w:after="0"/>
      </w:pPr>
      <w:r>
        <w:rPr>
          <w:b/>
          <w:color w:val="000000"/>
        </w:rPr>
        <w:t xml:space="preserve">Art. 32 </w:t>
      </w:r>
    </w:p>
    <w:p w14:paraId="0457AC66" w14:textId="77777777" w:rsidR="00312434" w:rsidRDefault="00000000">
      <w:pPr>
        <w:spacing w:after="0"/>
      </w:pPr>
      <w:r>
        <w:rPr>
          <w:color w:val="000000"/>
        </w:rPr>
        <w:lastRenderedPageBreak/>
        <w:t>(1)</w:t>
      </w:r>
      <w:proofErr w:type="spellStart"/>
      <w:r>
        <w:rPr>
          <w:color w:val="000000"/>
        </w:rPr>
        <w:t>Învăţământul</w:t>
      </w:r>
      <w:proofErr w:type="spellEnd"/>
      <w:r>
        <w:rPr>
          <w:color w:val="000000"/>
        </w:rPr>
        <w:t xml:space="preserve"> gimnazial cuprinde clasele V-VIII, se organizează </w:t>
      </w:r>
      <w:proofErr w:type="spellStart"/>
      <w:r>
        <w:rPr>
          <w:color w:val="000000"/>
        </w:rPr>
        <w:t>şi</w:t>
      </w:r>
      <w:proofErr w:type="spellEnd"/>
      <w:r>
        <w:rPr>
          <w:color w:val="000000"/>
        </w:rPr>
        <w:t xml:space="preserve"> </w:t>
      </w:r>
      <w:proofErr w:type="spellStart"/>
      <w:r>
        <w:rPr>
          <w:color w:val="000000"/>
        </w:rPr>
        <w:t>funcţionează</w:t>
      </w:r>
      <w:proofErr w:type="spellEnd"/>
      <w:r>
        <w:rPr>
          <w:color w:val="000000"/>
        </w:rPr>
        <w:t xml:space="preserve">, de regulă, cu program de </w:t>
      </w:r>
      <w:proofErr w:type="spellStart"/>
      <w:r>
        <w:rPr>
          <w:color w:val="000000"/>
        </w:rPr>
        <w:t>dimineaţă</w:t>
      </w:r>
      <w:proofErr w:type="spellEnd"/>
      <w:r>
        <w:rPr>
          <w:color w:val="000000"/>
        </w:rPr>
        <w:t>.</w:t>
      </w:r>
    </w:p>
    <w:p w14:paraId="327D850B" w14:textId="77777777" w:rsidR="00312434" w:rsidRDefault="00000000">
      <w:pPr>
        <w:spacing w:before="26" w:after="0"/>
      </w:pPr>
      <w:r>
        <w:rPr>
          <w:color w:val="000000"/>
        </w:rPr>
        <w:t xml:space="preserve">(2)Pentru încurajarea finalizării </w:t>
      </w:r>
      <w:proofErr w:type="spellStart"/>
      <w:r>
        <w:rPr>
          <w:color w:val="000000"/>
        </w:rPr>
        <w:t>învăţământului</w:t>
      </w:r>
      <w:proofErr w:type="spellEnd"/>
      <w:r>
        <w:rPr>
          <w:color w:val="000000"/>
        </w:rPr>
        <w:t xml:space="preserve"> obligatoriu, elevii pot participa la programe de tip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dedicate </w:t>
      </w:r>
      <w:proofErr w:type="spellStart"/>
      <w:r>
        <w:rPr>
          <w:color w:val="000000"/>
        </w:rPr>
        <w:t>învăţământului</w:t>
      </w:r>
      <w:proofErr w:type="spellEnd"/>
      <w:r>
        <w:rPr>
          <w:color w:val="000000"/>
        </w:rPr>
        <w:t xml:space="preserve"> gimnazial.</w:t>
      </w:r>
    </w:p>
    <w:p w14:paraId="1465D57C" w14:textId="77777777" w:rsidR="00312434" w:rsidRDefault="00000000">
      <w:pPr>
        <w:spacing w:before="26" w:after="0"/>
      </w:pPr>
      <w:r>
        <w:rPr>
          <w:color w:val="000000"/>
        </w:rPr>
        <w:t>(3)</w:t>
      </w:r>
      <w:proofErr w:type="spellStart"/>
      <w:r>
        <w:rPr>
          <w:color w:val="000000"/>
        </w:rPr>
        <w:t>Învăţământul</w:t>
      </w:r>
      <w:proofErr w:type="spellEnd"/>
      <w:r>
        <w:rPr>
          <w:color w:val="000000"/>
        </w:rPr>
        <w:t xml:space="preserve"> gimnazial pentru clasa a VIII-a se organizează </w:t>
      </w:r>
      <w:proofErr w:type="spellStart"/>
      <w:r>
        <w:rPr>
          <w:color w:val="000000"/>
        </w:rPr>
        <w:t>şi</w:t>
      </w:r>
      <w:proofErr w:type="spellEnd"/>
      <w:r>
        <w:rPr>
          <w:color w:val="000000"/>
        </w:rPr>
        <w:t xml:space="preserve"> </w:t>
      </w:r>
      <w:proofErr w:type="spellStart"/>
      <w:r>
        <w:rPr>
          <w:color w:val="000000"/>
        </w:rPr>
        <w:t>funcţionează</w:t>
      </w:r>
      <w:proofErr w:type="spellEnd"/>
      <w:r>
        <w:rPr>
          <w:color w:val="000000"/>
        </w:rPr>
        <w:t xml:space="preserve"> cu program de </w:t>
      </w:r>
      <w:proofErr w:type="spellStart"/>
      <w:r>
        <w:rPr>
          <w:color w:val="000000"/>
        </w:rPr>
        <w:t>dimineaţă</w:t>
      </w:r>
      <w:proofErr w:type="spellEnd"/>
      <w:r>
        <w:rPr>
          <w:color w:val="000000"/>
        </w:rPr>
        <w:t>, începând cu anul 2030.</w:t>
      </w:r>
    </w:p>
    <w:p w14:paraId="21BBAB66" w14:textId="77777777" w:rsidR="00312434" w:rsidRDefault="00000000">
      <w:pPr>
        <w:spacing w:before="26" w:after="0"/>
      </w:pPr>
      <w:r>
        <w:rPr>
          <w:noProof/>
        </w:rPr>
        <w:drawing>
          <wp:inline distT="0" distB="0" distL="0" distR="0" wp14:anchorId="57A2D1E7" wp14:editId="1C5B66C8">
            <wp:extent cx="152400" cy="152400"/>
            <wp:effectExtent l="0" t="0" r="0" b="0"/>
            <wp:docPr id="1050101864" name="Picture 105010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(4)Înscrierea elevilor în clasa a V-a la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nu </w:t>
      </w:r>
      <w:proofErr w:type="spellStart"/>
      <w:r>
        <w:rPr>
          <w:color w:val="000000"/>
        </w:rPr>
        <w:t>deţin</w:t>
      </w:r>
      <w:proofErr w:type="spellEnd"/>
      <w:r>
        <w:rPr>
          <w:color w:val="000000"/>
        </w:rPr>
        <w:t xml:space="preserve"> clase de nivel primar se realizează în conformitate cu prevederile metodologiei aprobate prin ordin al ministrului </w:t>
      </w:r>
      <w:proofErr w:type="spellStart"/>
      <w:r>
        <w:rPr>
          <w:color w:val="000000"/>
        </w:rPr>
        <w:t>educaţiei</w:t>
      </w:r>
      <w:proofErr w:type="spellEnd"/>
      <w:r>
        <w:rPr>
          <w:color w:val="000000"/>
        </w:rPr>
        <w:t>.</w:t>
      </w:r>
    </w:p>
    <w:p w14:paraId="37AB281F" w14:textId="77777777" w:rsidR="00312434" w:rsidRDefault="00312434">
      <w:pPr>
        <w:spacing w:after="0"/>
      </w:pPr>
    </w:p>
    <w:p w14:paraId="3C2EEC5A" w14:textId="77777777" w:rsidR="00312434" w:rsidRDefault="00000000">
      <w:pPr>
        <w:spacing w:before="80" w:after="0"/>
        <w:jc w:val="center"/>
      </w:pPr>
      <w:r>
        <w:rPr>
          <w:b/>
          <w:color w:val="000000"/>
        </w:rPr>
        <w:t>SECŢIUNEA 4:Învăţământul liceal</w:t>
      </w:r>
    </w:p>
    <w:p w14:paraId="6F2E1049" w14:textId="77777777" w:rsidR="00312434" w:rsidRDefault="00312434">
      <w:pPr>
        <w:spacing w:before="80" w:after="0"/>
      </w:pPr>
    </w:p>
    <w:p w14:paraId="5533A752" w14:textId="77777777" w:rsidR="00312434" w:rsidRDefault="00000000">
      <w:pPr>
        <w:spacing w:after="0"/>
      </w:pPr>
      <w:r>
        <w:rPr>
          <w:b/>
          <w:color w:val="000000"/>
        </w:rPr>
        <w:t xml:space="preserve">Art. 33 </w:t>
      </w:r>
    </w:p>
    <w:p w14:paraId="39A6D6B9"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liceal se organizează în licee teoretice, licee </w:t>
      </w:r>
      <w:proofErr w:type="spellStart"/>
      <w:r>
        <w:rPr>
          <w:color w:val="000000"/>
        </w:rPr>
        <w:t>vocaţionale</w:t>
      </w:r>
      <w:proofErr w:type="spellEnd"/>
      <w:r>
        <w:rPr>
          <w:color w:val="000000"/>
        </w:rPr>
        <w:t xml:space="preserve"> </w:t>
      </w:r>
      <w:proofErr w:type="spellStart"/>
      <w:r>
        <w:rPr>
          <w:color w:val="000000"/>
        </w:rPr>
        <w:t>şi</w:t>
      </w:r>
      <w:proofErr w:type="spellEnd"/>
      <w:r>
        <w:rPr>
          <w:color w:val="000000"/>
        </w:rPr>
        <w:t xml:space="preserve"> licee tehnologice </w:t>
      </w:r>
      <w:proofErr w:type="spellStart"/>
      <w:r>
        <w:rPr>
          <w:color w:val="000000"/>
        </w:rPr>
        <w:t>şi</w:t>
      </w:r>
      <w:proofErr w:type="spellEnd"/>
      <w:r>
        <w:rPr>
          <w:color w:val="000000"/>
        </w:rPr>
        <w:t xml:space="preserve"> cuprinde clasele a IX-a - a XII-a pentru </w:t>
      </w:r>
      <w:proofErr w:type="spellStart"/>
      <w:r>
        <w:rPr>
          <w:color w:val="000000"/>
        </w:rPr>
        <w:t>învăţământul</w:t>
      </w:r>
      <w:proofErr w:type="spellEnd"/>
      <w:r>
        <w:rPr>
          <w:color w:val="000000"/>
        </w:rPr>
        <w:t xml:space="preserve"> cu </w:t>
      </w:r>
      <w:proofErr w:type="spellStart"/>
      <w:r>
        <w:rPr>
          <w:color w:val="000000"/>
        </w:rPr>
        <w:t>frecvenţă</w:t>
      </w:r>
      <w:proofErr w:type="spellEnd"/>
      <w:r>
        <w:rPr>
          <w:color w:val="000000"/>
        </w:rPr>
        <w:t xml:space="preserve"> </w:t>
      </w:r>
      <w:proofErr w:type="spellStart"/>
      <w:r>
        <w:rPr>
          <w:color w:val="000000"/>
        </w:rPr>
        <w:t>şi</w:t>
      </w:r>
      <w:proofErr w:type="spellEnd"/>
      <w:r>
        <w:rPr>
          <w:color w:val="000000"/>
        </w:rPr>
        <w:t xml:space="preserve"> clasele a IX-a - a XIII-a pentru </w:t>
      </w:r>
      <w:proofErr w:type="spellStart"/>
      <w:r>
        <w:rPr>
          <w:color w:val="000000"/>
        </w:rPr>
        <w:t>învăţământul</w:t>
      </w:r>
      <w:proofErr w:type="spellEnd"/>
      <w:r>
        <w:rPr>
          <w:color w:val="000000"/>
        </w:rPr>
        <w:t xml:space="preserve"> cu </w:t>
      </w:r>
      <w:proofErr w:type="spellStart"/>
      <w:r>
        <w:rPr>
          <w:color w:val="000000"/>
        </w:rPr>
        <w:t>frecvenţă</w:t>
      </w:r>
      <w:proofErr w:type="spellEnd"/>
      <w:r>
        <w:rPr>
          <w:color w:val="000000"/>
        </w:rPr>
        <w:t xml:space="preserve"> seral </w:t>
      </w:r>
      <w:proofErr w:type="spellStart"/>
      <w:r>
        <w:rPr>
          <w:color w:val="000000"/>
        </w:rPr>
        <w:t>şi</w:t>
      </w:r>
      <w:proofErr w:type="spellEnd"/>
      <w:r>
        <w:rPr>
          <w:color w:val="000000"/>
        </w:rPr>
        <w:t xml:space="preserve"> </w:t>
      </w:r>
      <w:proofErr w:type="spellStart"/>
      <w:r>
        <w:rPr>
          <w:color w:val="000000"/>
        </w:rPr>
        <w:t>învăţământul</w:t>
      </w:r>
      <w:proofErr w:type="spellEnd"/>
      <w:r>
        <w:rPr>
          <w:color w:val="000000"/>
        </w:rPr>
        <w:t xml:space="preserve"> cu </w:t>
      </w:r>
      <w:proofErr w:type="spellStart"/>
      <w:r>
        <w:rPr>
          <w:color w:val="000000"/>
        </w:rPr>
        <w:t>frecvenţă</w:t>
      </w:r>
      <w:proofErr w:type="spellEnd"/>
      <w:r>
        <w:rPr>
          <w:color w:val="000000"/>
        </w:rPr>
        <w:t xml:space="preserve"> redusă.</w:t>
      </w:r>
    </w:p>
    <w:p w14:paraId="50883A31" w14:textId="77777777" w:rsidR="00312434" w:rsidRDefault="00000000">
      <w:pPr>
        <w:spacing w:before="26" w:after="0"/>
      </w:pPr>
      <w:r>
        <w:rPr>
          <w:color w:val="000000"/>
        </w:rPr>
        <w:t>(2)</w:t>
      </w:r>
      <w:r>
        <w:rPr>
          <w:b/>
          <w:color w:val="000000"/>
        </w:rPr>
        <w:t xml:space="preserve">În cadrul </w:t>
      </w:r>
      <w:proofErr w:type="spellStart"/>
      <w:r>
        <w:rPr>
          <w:b/>
          <w:color w:val="000000"/>
        </w:rPr>
        <w:t>învăţământului</w:t>
      </w:r>
      <w:proofErr w:type="spellEnd"/>
      <w:r>
        <w:rPr>
          <w:b/>
          <w:color w:val="000000"/>
        </w:rPr>
        <w:t xml:space="preserve"> liceal </w:t>
      </w:r>
      <w:proofErr w:type="spellStart"/>
      <w:r>
        <w:rPr>
          <w:b/>
          <w:color w:val="000000"/>
        </w:rPr>
        <w:t>funcţionează</w:t>
      </w:r>
      <w:proofErr w:type="spellEnd"/>
      <w:r>
        <w:rPr>
          <w:b/>
          <w:color w:val="000000"/>
        </w:rPr>
        <w:t xml:space="preserve"> trei filiere distincte:</w:t>
      </w:r>
    </w:p>
    <w:p w14:paraId="152D527B" w14:textId="77777777" w:rsidR="00312434" w:rsidRDefault="00000000">
      <w:pPr>
        <w:spacing w:after="0"/>
      </w:pPr>
      <w:r>
        <w:rPr>
          <w:color w:val="000000"/>
        </w:rPr>
        <w:t xml:space="preserve">a)filiera teoretică, cu profilurile umanist </w:t>
      </w:r>
      <w:proofErr w:type="spellStart"/>
      <w:r>
        <w:rPr>
          <w:color w:val="000000"/>
        </w:rPr>
        <w:t>şi</w:t>
      </w:r>
      <w:proofErr w:type="spellEnd"/>
      <w:r>
        <w:rPr>
          <w:color w:val="000000"/>
        </w:rPr>
        <w:t xml:space="preserve"> real;</w:t>
      </w:r>
    </w:p>
    <w:p w14:paraId="06C1E2A6" w14:textId="77777777" w:rsidR="00312434" w:rsidRDefault="00000000">
      <w:pPr>
        <w:spacing w:after="0"/>
      </w:pPr>
      <w:r>
        <w:rPr>
          <w:color w:val="000000"/>
        </w:rPr>
        <w:t xml:space="preserve">b)filiera </w:t>
      </w:r>
      <w:proofErr w:type="spellStart"/>
      <w:r>
        <w:rPr>
          <w:color w:val="000000"/>
        </w:rPr>
        <w:t>vocaţională</w:t>
      </w:r>
      <w:proofErr w:type="spellEnd"/>
      <w:r>
        <w:rPr>
          <w:color w:val="000000"/>
        </w:rPr>
        <w:t xml:space="preserve">, cu profilurile militar, teologic, sportiv, artistic </w:t>
      </w:r>
      <w:proofErr w:type="spellStart"/>
      <w:r>
        <w:rPr>
          <w:color w:val="000000"/>
        </w:rPr>
        <w:t>şi</w:t>
      </w:r>
      <w:proofErr w:type="spellEnd"/>
      <w:r>
        <w:rPr>
          <w:color w:val="000000"/>
        </w:rPr>
        <w:t xml:space="preserve"> pedagogic;</w:t>
      </w:r>
    </w:p>
    <w:p w14:paraId="5720A2FD" w14:textId="77777777" w:rsidR="00312434" w:rsidRDefault="00000000">
      <w:pPr>
        <w:spacing w:after="0"/>
      </w:pPr>
      <w:r>
        <w:rPr>
          <w:color w:val="000000"/>
        </w:rPr>
        <w:t xml:space="preserve">c)filiera tehnologică, cu profilurile tehnic, servicii, resurse naturale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mediului.</w:t>
      </w:r>
    </w:p>
    <w:p w14:paraId="1A19B5F4" w14:textId="77777777" w:rsidR="00312434" w:rsidRDefault="00000000">
      <w:pPr>
        <w:spacing w:before="26" w:after="0"/>
      </w:pPr>
      <w:r>
        <w:rPr>
          <w:color w:val="000000"/>
        </w:rPr>
        <w:t>(3)</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care se încadrează în prevederile alin. (2) lit. a) </w:t>
      </w:r>
      <w:proofErr w:type="spellStart"/>
      <w:r>
        <w:rPr>
          <w:color w:val="000000"/>
        </w:rPr>
        <w:t>şi</w:t>
      </w:r>
      <w:proofErr w:type="spellEnd"/>
      <w:r>
        <w:rPr>
          <w:color w:val="000000"/>
        </w:rPr>
        <w:t xml:space="preserve"> b) </w:t>
      </w:r>
      <w:proofErr w:type="spellStart"/>
      <w:r>
        <w:rPr>
          <w:color w:val="000000"/>
        </w:rPr>
        <w:t>funcţionează</w:t>
      </w:r>
      <w:proofErr w:type="spellEnd"/>
      <w:r>
        <w:rPr>
          <w:color w:val="000000"/>
        </w:rPr>
        <w:t xml:space="preserve"> cu respectarea principiului asumării filierei, în sensul de a </w:t>
      </w:r>
      <w:proofErr w:type="spellStart"/>
      <w:r>
        <w:rPr>
          <w:color w:val="000000"/>
        </w:rPr>
        <w:t>şcolariza</w:t>
      </w:r>
      <w:proofErr w:type="spellEnd"/>
      <w:r>
        <w:rPr>
          <w:color w:val="000000"/>
        </w:rPr>
        <w:t xml:space="preserve"> minimum 2/3 dintre elevi corespunzător filierei specifice </w:t>
      </w:r>
      <w:proofErr w:type="spellStart"/>
      <w:r>
        <w:rPr>
          <w:color w:val="000000"/>
        </w:rPr>
        <w:t>unităţii</w:t>
      </w:r>
      <w:proofErr w:type="spellEnd"/>
      <w:r>
        <w:rPr>
          <w:color w:val="000000"/>
        </w:rPr>
        <w:t xml:space="preserve">, inclusiv în structurile arondate. Ministerul </w:t>
      </w:r>
      <w:proofErr w:type="spellStart"/>
      <w:r>
        <w:rPr>
          <w:color w:val="000000"/>
        </w:rPr>
        <w:t>Educaţiei</w:t>
      </w:r>
      <w:proofErr w:type="spellEnd"/>
      <w:r>
        <w:rPr>
          <w:color w:val="000000"/>
        </w:rPr>
        <w:t xml:space="preserve"> </w:t>
      </w:r>
      <w:proofErr w:type="spellStart"/>
      <w:r>
        <w:rPr>
          <w:color w:val="000000"/>
        </w:rPr>
        <w:t>stabileşte</w:t>
      </w:r>
      <w:proofErr w:type="spellEnd"/>
      <w:r>
        <w:rPr>
          <w:color w:val="000000"/>
        </w:rPr>
        <w:t xml:space="preserve"> criteriile de încadrare a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liceal în una dintre cele trei filiere, teoretică, </w:t>
      </w:r>
      <w:proofErr w:type="spellStart"/>
      <w:r>
        <w:rPr>
          <w:color w:val="000000"/>
        </w:rPr>
        <w:t>vocaţională</w:t>
      </w:r>
      <w:proofErr w:type="spellEnd"/>
      <w:r>
        <w:rPr>
          <w:color w:val="000000"/>
        </w:rPr>
        <w:t xml:space="preserve"> sau tehnologică, prin metodologie aprobată prin ordin al ministrului </w:t>
      </w:r>
      <w:proofErr w:type="spellStart"/>
      <w:r>
        <w:rPr>
          <w:color w:val="000000"/>
        </w:rPr>
        <w:t>educaţiei</w:t>
      </w:r>
      <w:proofErr w:type="spellEnd"/>
      <w:r>
        <w:rPr>
          <w:color w:val="000000"/>
        </w:rPr>
        <w:t>.</w:t>
      </w:r>
    </w:p>
    <w:p w14:paraId="676616A6" w14:textId="77777777" w:rsidR="00312434" w:rsidRDefault="00000000">
      <w:pPr>
        <w:spacing w:before="26" w:after="0"/>
      </w:pPr>
      <w:r>
        <w:rPr>
          <w:color w:val="000000"/>
        </w:rPr>
        <w:t xml:space="preserve">(4)Prin </w:t>
      </w:r>
      <w:proofErr w:type="spellStart"/>
      <w:r>
        <w:rPr>
          <w:color w:val="000000"/>
        </w:rPr>
        <w:t>excepţie</w:t>
      </w:r>
      <w:proofErr w:type="spellEnd"/>
      <w:r>
        <w:rPr>
          <w:color w:val="000000"/>
        </w:rPr>
        <w:t xml:space="preserve"> de la prevederile alin. (3), cu aprobarea Ministerului </w:t>
      </w:r>
      <w:proofErr w:type="spellStart"/>
      <w:r>
        <w:rPr>
          <w:color w:val="000000"/>
        </w:rPr>
        <w:t>Educaţiei</w:t>
      </w:r>
      <w:proofErr w:type="spellEnd"/>
      <w:r>
        <w:rPr>
          <w:color w:val="000000"/>
        </w:rPr>
        <w:t xml:space="preserve">, pentru </w:t>
      </w:r>
      <w:proofErr w:type="spellStart"/>
      <w:r>
        <w:rPr>
          <w:color w:val="000000"/>
        </w:rPr>
        <w:t>situaţii</w:t>
      </w:r>
      <w:proofErr w:type="spellEnd"/>
      <w:r>
        <w:rPr>
          <w:color w:val="000000"/>
        </w:rPr>
        <w:t xml:space="preserve"> justificate,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pot </w:t>
      </w:r>
      <w:proofErr w:type="spellStart"/>
      <w:r>
        <w:rPr>
          <w:color w:val="000000"/>
        </w:rPr>
        <w:t>şcolariza</w:t>
      </w:r>
      <w:proofErr w:type="spellEnd"/>
      <w:r>
        <w:rPr>
          <w:color w:val="000000"/>
        </w:rPr>
        <w:t xml:space="preserve"> mai </w:t>
      </w:r>
      <w:proofErr w:type="spellStart"/>
      <w:r>
        <w:rPr>
          <w:color w:val="000000"/>
        </w:rPr>
        <w:t>puţin</w:t>
      </w:r>
      <w:proofErr w:type="spellEnd"/>
      <w:r>
        <w:rPr>
          <w:color w:val="000000"/>
        </w:rPr>
        <w:t xml:space="preserve"> de 2/3 dintre elevi corespunzător filierei specifice </w:t>
      </w:r>
      <w:proofErr w:type="spellStart"/>
      <w:r>
        <w:rPr>
          <w:color w:val="000000"/>
        </w:rPr>
        <w:t>unităţii</w:t>
      </w:r>
      <w:proofErr w:type="spellEnd"/>
      <w:r>
        <w:rPr>
          <w:color w:val="000000"/>
        </w:rPr>
        <w:t>.</w:t>
      </w:r>
    </w:p>
    <w:p w14:paraId="527FC34F" w14:textId="77777777" w:rsidR="00312434" w:rsidRDefault="00000000">
      <w:pPr>
        <w:spacing w:before="26" w:after="0"/>
      </w:pPr>
      <w:r>
        <w:rPr>
          <w:color w:val="000000"/>
        </w:rPr>
        <w:t>(5)</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tehnologic sunt exceptate de la principiul asumării filierei prevăzut la alin. (3).</w:t>
      </w:r>
    </w:p>
    <w:p w14:paraId="0A7481D9" w14:textId="77777777" w:rsidR="00312434" w:rsidRDefault="00000000">
      <w:pPr>
        <w:spacing w:before="26" w:after="0"/>
      </w:pPr>
      <w:r>
        <w:rPr>
          <w:color w:val="000000"/>
        </w:rPr>
        <w:t xml:space="preserve">(6)Filiera tehnologică </w:t>
      </w:r>
      <w:proofErr w:type="spellStart"/>
      <w:r>
        <w:rPr>
          <w:color w:val="000000"/>
        </w:rPr>
        <w:t>şi</w:t>
      </w:r>
      <w:proofErr w:type="spellEnd"/>
      <w:r>
        <w:rPr>
          <w:color w:val="000000"/>
        </w:rPr>
        <w:t xml:space="preserve"> filiera </w:t>
      </w:r>
      <w:proofErr w:type="spellStart"/>
      <w:r>
        <w:rPr>
          <w:color w:val="000000"/>
        </w:rPr>
        <w:t>vocaţională</w:t>
      </w:r>
      <w:proofErr w:type="spellEnd"/>
      <w:r>
        <w:rPr>
          <w:color w:val="000000"/>
        </w:rPr>
        <w:t xml:space="preserve"> au o orientare practică </w:t>
      </w:r>
      <w:proofErr w:type="spellStart"/>
      <w:r>
        <w:rPr>
          <w:color w:val="000000"/>
        </w:rPr>
        <w:t>şi</w:t>
      </w:r>
      <w:proofErr w:type="spellEnd"/>
      <w:r>
        <w:rPr>
          <w:color w:val="000000"/>
        </w:rPr>
        <w:t xml:space="preserve"> </w:t>
      </w:r>
      <w:proofErr w:type="spellStart"/>
      <w:r>
        <w:rPr>
          <w:color w:val="000000"/>
        </w:rPr>
        <w:t>activităţile</w:t>
      </w:r>
      <w:proofErr w:type="spellEnd"/>
      <w:r>
        <w:rPr>
          <w:color w:val="000000"/>
        </w:rPr>
        <w:t xml:space="preserve"> de predare/</w:t>
      </w:r>
      <w:proofErr w:type="spellStart"/>
      <w:r>
        <w:rPr>
          <w:color w:val="000000"/>
        </w:rPr>
        <w:t>învăţare</w:t>
      </w:r>
      <w:proofErr w:type="spellEnd"/>
      <w:r>
        <w:rPr>
          <w:color w:val="000000"/>
        </w:rPr>
        <w:t xml:space="preserve">/evaluare se pot derula, </w:t>
      </w:r>
      <w:proofErr w:type="spellStart"/>
      <w:r>
        <w:rPr>
          <w:color w:val="000000"/>
        </w:rPr>
        <w:t>parţial</w:t>
      </w:r>
      <w:proofErr w:type="spellEnd"/>
      <w:r>
        <w:rPr>
          <w:color w:val="000000"/>
        </w:rPr>
        <w:t xml:space="preserve">, la </w:t>
      </w:r>
      <w:proofErr w:type="spellStart"/>
      <w:r>
        <w:rPr>
          <w:color w:val="000000"/>
        </w:rPr>
        <w:t>potenţiali</w:t>
      </w:r>
      <w:proofErr w:type="spellEnd"/>
      <w:r>
        <w:rPr>
          <w:color w:val="000000"/>
        </w:rPr>
        <w:t xml:space="preserve"> angajatori sau </w:t>
      </w:r>
      <w:proofErr w:type="spellStart"/>
      <w:r>
        <w:rPr>
          <w:color w:val="000000"/>
        </w:rPr>
        <w:t>instituţii</w:t>
      </w:r>
      <w:proofErr w:type="spellEnd"/>
      <w:r>
        <w:rPr>
          <w:color w:val="000000"/>
        </w:rPr>
        <w:t xml:space="preserve"> relevante cu care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au încheiate contracte de pregătire practică. În cadrul acestor filiere se organizează programe menite să dezvolte </w:t>
      </w:r>
      <w:proofErr w:type="spellStart"/>
      <w:r>
        <w:rPr>
          <w:color w:val="000000"/>
        </w:rPr>
        <w:t>competenţele</w:t>
      </w:r>
      <w:proofErr w:type="spellEnd"/>
      <w:r>
        <w:rPr>
          <w:color w:val="000000"/>
        </w:rPr>
        <w:t xml:space="preserve"> necesare integrării profesionale ulterioare.</w:t>
      </w:r>
    </w:p>
    <w:p w14:paraId="32A614A2" w14:textId="77777777" w:rsidR="00312434" w:rsidRDefault="00000000">
      <w:pPr>
        <w:spacing w:before="26" w:after="0"/>
      </w:pPr>
      <w:r>
        <w:rPr>
          <w:noProof/>
        </w:rPr>
        <w:drawing>
          <wp:inline distT="0" distB="0" distL="0" distR="0" wp14:anchorId="7982D4A7" wp14:editId="2B250E3E">
            <wp:extent cx="152400" cy="152400"/>
            <wp:effectExtent l="0" t="0" r="0" b="0"/>
            <wp:docPr id="1451962808" name="Picture 145196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(7)Transferul între filierele, profilurile </w:t>
      </w:r>
      <w:proofErr w:type="spellStart"/>
      <w:r>
        <w:rPr>
          <w:color w:val="000000"/>
        </w:rPr>
        <w:t>şi</w:t>
      </w:r>
      <w:proofErr w:type="spellEnd"/>
      <w:r>
        <w:rPr>
          <w:color w:val="000000"/>
        </w:rPr>
        <w:t xml:space="preserve"> specializările din </w:t>
      </w:r>
      <w:proofErr w:type="spellStart"/>
      <w:r>
        <w:rPr>
          <w:color w:val="000000"/>
        </w:rPr>
        <w:t>învăţământul</w:t>
      </w:r>
      <w:proofErr w:type="spellEnd"/>
      <w:r>
        <w:rPr>
          <w:color w:val="000000"/>
        </w:rPr>
        <w:t xml:space="preserve"> liceal se face, de regulă, începând cu anul </w:t>
      </w:r>
      <w:proofErr w:type="spellStart"/>
      <w:r>
        <w:rPr>
          <w:color w:val="000000"/>
        </w:rPr>
        <w:t>şcolar</w:t>
      </w:r>
      <w:proofErr w:type="spellEnd"/>
      <w:r>
        <w:rPr>
          <w:color w:val="000000"/>
        </w:rPr>
        <w:t xml:space="preserve"> următor, în baza unor evaluări, în </w:t>
      </w:r>
      <w:proofErr w:type="spellStart"/>
      <w:r>
        <w:rPr>
          <w:color w:val="000000"/>
        </w:rPr>
        <w:t>funcţie</w:t>
      </w:r>
      <w:proofErr w:type="spellEnd"/>
      <w:r>
        <w:rPr>
          <w:color w:val="000000"/>
        </w:rPr>
        <w:t xml:space="preserve"> de numărul de locuri existente, înainte de atingerea </w:t>
      </w:r>
      <w:proofErr w:type="spellStart"/>
      <w:r>
        <w:rPr>
          <w:color w:val="000000"/>
        </w:rPr>
        <w:t>capacităţii</w:t>
      </w:r>
      <w:proofErr w:type="spellEnd"/>
      <w:r>
        <w:rPr>
          <w:color w:val="000000"/>
        </w:rPr>
        <w:t xml:space="preserve"> maxime de </w:t>
      </w:r>
      <w:proofErr w:type="spellStart"/>
      <w:r>
        <w:rPr>
          <w:color w:val="000000"/>
        </w:rPr>
        <w:t>şcolarizare</w:t>
      </w:r>
      <w:proofErr w:type="spellEnd"/>
      <w:r>
        <w:rPr>
          <w:color w:val="000000"/>
        </w:rPr>
        <w:t xml:space="preserve">, în conformitate cu prevederile metodologiei aprobate prin ordin al ministrului </w:t>
      </w:r>
      <w:proofErr w:type="spellStart"/>
      <w:r>
        <w:rPr>
          <w:color w:val="000000"/>
        </w:rPr>
        <w:t>educaţiei</w:t>
      </w:r>
      <w:proofErr w:type="spellEnd"/>
      <w:r>
        <w:rPr>
          <w:color w:val="000000"/>
        </w:rPr>
        <w:t xml:space="preserve">, care se publică în </w:t>
      </w:r>
      <w:r>
        <w:rPr>
          <w:color w:val="000000"/>
        </w:rPr>
        <w:lastRenderedPageBreak/>
        <w:t>Monitorul Oficial al României, Partea I.</w:t>
      </w:r>
      <w:r>
        <w:br/>
      </w:r>
    </w:p>
    <w:p w14:paraId="28726A89" w14:textId="77777777" w:rsidR="00312434" w:rsidRDefault="00000000">
      <w:pPr>
        <w:spacing w:before="26" w:after="0"/>
      </w:pPr>
      <w:r>
        <w:rPr>
          <w:color w:val="000000"/>
        </w:rPr>
        <w:t xml:space="preserve">(8)Prin </w:t>
      </w:r>
      <w:proofErr w:type="spellStart"/>
      <w:r>
        <w:rPr>
          <w:color w:val="000000"/>
        </w:rPr>
        <w:t>excepţie</w:t>
      </w:r>
      <w:proofErr w:type="spellEnd"/>
      <w:r>
        <w:rPr>
          <w:color w:val="000000"/>
        </w:rPr>
        <w:t xml:space="preserve"> de la prevederile alin. (7),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militar pot efectua transferuri la clasa a IX-a, în primele 30 de zile de la începerea anului </w:t>
      </w:r>
      <w:proofErr w:type="spellStart"/>
      <w:r>
        <w:rPr>
          <w:color w:val="000000"/>
        </w:rPr>
        <w:t>şcolar</w:t>
      </w:r>
      <w:proofErr w:type="spellEnd"/>
      <w:r>
        <w:rPr>
          <w:color w:val="000000"/>
        </w:rPr>
        <w:t xml:space="preserve">, în </w:t>
      </w:r>
      <w:proofErr w:type="spellStart"/>
      <w:r>
        <w:rPr>
          <w:color w:val="000000"/>
        </w:rPr>
        <w:t>condiţiile</w:t>
      </w:r>
      <w:proofErr w:type="spellEnd"/>
      <w:r>
        <w:rPr>
          <w:color w:val="000000"/>
        </w:rPr>
        <w:t xml:space="preserve"> prevăzute prin reglementări emise de Ministerul Apărării </w:t>
      </w:r>
      <w:proofErr w:type="spellStart"/>
      <w:r>
        <w:rPr>
          <w:color w:val="000000"/>
        </w:rPr>
        <w:t>Naţionale</w:t>
      </w:r>
      <w:proofErr w:type="spellEnd"/>
      <w:r>
        <w:rPr>
          <w:color w:val="000000"/>
        </w:rPr>
        <w:t>.</w:t>
      </w:r>
    </w:p>
    <w:p w14:paraId="486DE1E3" w14:textId="77777777" w:rsidR="00312434" w:rsidRDefault="00000000">
      <w:pPr>
        <w:spacing w:before="26" w:after="0"/>
      </w:pPr>
      <w:r>
        <w:rPr>
          <w:noProof/>
        </w:rPr>
        <w:drawing>
          <wp:inline distT="0" distB="0" distL="0" distR="0" wp14:anchorId="47A038DD" wp14:editId="68B2560B">
            <wp:extent cx="152400" cy="152400"/>
            <wp:effectExtent l="0" t="0" r="0" b="0"/>
            <wp:docPr id="654959149" name="Picture 654959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(9)</w:t>
      </w:r>
      <w:r>
        <w:rPr>
          <w:b/>
          <w:color w:val="000000"/>
        </w:rPr>
        <w:t xml:space="preserve">Finalizarea a cel </w:t>
      </w:r>
      <w:proofErr w:type="spellStart"/>
      <w:r>
        <w:rPr>
          <w:b/>
          <w:color w:val="000000"/>
        </w:rPr>
        <w:t>puţin</w:t>
      </w:r>
      <w:proofErr w:type="spellEnd"/>
      <w:r>
        <w:rPr>
          <w:b/>
          <w:color w:val="000000"/>
        </w:rPr>
        <w:t xml:space="preserve"> 3 ani în filiera tehnologică sau în cea </w:t>
      </w:r>
      <w:proofErr w:type="spellStart"/>
      <w:r>
        <w:rPr>
          <w:b/>
          <w:color w:val="000000"/>
        </w:rPr>
        <w:t>vocaţională</w:t>
      </w:r>
      <w:proofErr w:type="spellEnd"/>
      <w:r>
        <w:rPr>
          <w:b/>
          <w:color w:val="000000"/>
        </w:rPr>
        <w:t xml:space="preserve"> sau a 4 ani în </w:t>
      </w:r>
      <w:proofErr w:type="spellStart"/>
      <w:r>
        <w:rPr>
          <w:b/>
          <w:color w:val="000000"/>
        </w:rPr>
        <w:t>învăţământul</w:t>
      </w:r>
      <w:proofErr w:type="spellEnd"/>
      <w:r>
        <w:rPr>
          <w:b/>
          <w:color w:val="000000"/>
        </w:rPr>
        <w:t xml:space="preserve"> tehnologic special conferă elevului o calificare de nivel 3, conform Cadrului </w:t>
      </w:r>
      <w:proofErr w:type="spellStart"/>
      <w:r>
        <w:rPr>
          <w:b/>
          <w:color w:val="000000"/>
        </w:rPr>
        <w:t>naţional</w:t>
      </w:r>
      <w:proofErr w:type="spellEnd"/>
      <w:r>
        <w:rPr>
          <w:b/>
          <w:color w:val="000000"/>
        </w:rPr>
        <w:t xml:space="preserve"> al calificărilor, </w:t>
      </w:r>
      <w:proofErr w:type="spellStart"/>
      <w:r>
        <w:rPr>
          <w:b/>
          <w:color w:val="000000"/>
        </w:rPr>
        <w:t>şi</w:t>
      </w:r>
      <w:proofErr w:type="spellEnd"/>
      <w:r>
        <w:rPr>
          <w:b/>
          <w:color w:val="000000"/>
        </w:rPr>
        <w:t xml:space="preserve"> acces direct pe </w:t>
      </w:r>
      <w:proofErr w:type="spellStart"/>
      <w:r>
        <w:rPr>
          <w:b/>
          <w:color w:val="000000"/>
        </w:rPr>
        <w:t>piaţa</w:t>
      </w:r>
      <w:proofErr w:type="spellEnd"/>
      <w:r>
        <w:rPr>
          <w:b/>
          <w:color w:val="000000"/>
        </w:rPr>
        <w:t xml:space="preserve"> muncii, în baza unor probe profesionale specifice sau a unui examen de certificare a calificării profesionale.</w:t>
      </w:r>
      <w:r>
        <w:br/>
      </w:r>
    </w:p>
    <w:p w14:paraId="3A7F8C52" w14:textId="77777777" w:rsidR="00312434" w:rsidRDefault="00000000">
      <w:pPr>
        <w:spacing w:before="26" w:after="0"/>
      </w:pPr>
      <w:r>
        <w:rPr>
          <w:color w:val="000000"/>
        </w:rPr>
        <w:t xml:space="preserve">*) Prin derogare de la prevederile art. 33 alin. (9) din Legea </w:t>
      </w:r>
      <w:proofErr w:type="spellStart"/>
      <w:r>
        <w:rPr>
          <w:color w:val="000000"/>
        </w:rPr>
        <w:t>învăţământului</w:t>
      </w:r>
      <w:proofErr w:type="spellEnd"/>
      <w:r>
        <w:rPr>
          <w:color w:val="000000"/>
        </w:rPr>
        <w:t xml:space="preserve"> preuniversitar nr. </w:t>
      </w:r>
      <w:r>
        <w:rPr>
          <w:color w:val="1B1B1B"/>
        </w:rPr>
        <w:t>198/2023</w:t>
      </w:r>
      <w:r>
        <w:rPr>
          <w:color w:val="000000"/>
        </w:rPr>
        <w:t xml:space="preserve">, cu modificările </w:t>
      </w:r>
      <w:proofErr w:type="spellStart"/>
      <w:r>
        <w:rPr>
          <w:color w:val="000000"/>
        </w:rPr>
        <w:t>şi</w:t>
      </w:r>
      <w:proofErr w:type="spellEnd"/>
      <w:r>
        <w:rPr>
          <w:color w:val="000000"/>
        </w:rPr>
        <w:t xml:space="preserve"> completările ulterioare, la finalizarea liceului tehnologic, </w:t>
      </w:r>
      <w:proofErr w:type="spellStart"/>
      <w:r>
        <w:rPr>
          <w:color w:val="000000"/>
        </w:rPr>
        <w:t>generaţia</w:t>
      </w:r>
      <w:proofErr w:type="spellEnd"/>
      <w:r>
        <w:rPr>
          <w:color w:val="000000"/>
        </w:rPr>
        <w:t xml:space="preserve"> de elevi înscrisă în clasa a IX-a în anul </w:t>
      </w:r>
      <w:proofErr w:type="spellStart"/>
      <w:r>
        <w:rPr>
          <w:color w:val="000000"/>
        </w:rPr>
        <w:t>şcolar</w:t>
      </w:r>
      <w:proofErr w:type="spellEnd"/>
      <w:r>
        <w:rPr>
          <w:color w:val="000000"/>
        </w:rPr>
        <w:t xml:space="preserve"> 2025-2026 </w:t>
      </w:r>
      <w:proofErr w:type="spellStart"/>
      <w:r>
        <w:rPr>
          <w:color w:val="000000"/>
        </w:rPr>
        <w:t>dobândeşte</w:t>
      </w:r>
      <w:proofErr w:type="spellEnd"/>
      <w:r>
        <w:rPr>
          <w:color w:val="000000"/>
        </w:rPr>
        <w:t xml:space="preserve"> o calificare de nivel 4, conform Cadrului </w:t>
      </w:r>
      <w:proofErr w:type="spellStart"/>
      <w:r>
        <w:rPr>
          <w:color w:val="000000"/>
        </w:rPr>
        <w:t>naţional</w:t>
      </w:r>
      <w:proofErr w:type="spellEnd"/>
      <w:r>
        <w:rPr>
          <w:color w:val="000000"/>
        </w:rPr>
        <w:t xml:space="preserve"> al calificărilor, </w:t>
      </w:r>
      <w:proofErr w:type="spellStart"/>
      <w:r>
        <w:rPr>
          <w:color w:val="000000"/>
        </w:rPr>
        <w:t>şi</w:t>
      </w:r>
      <w:proofErr w:type="spellEnd"/>
      <w:r>
        <w:rPr>
          <w:color w:val="000000"/>
        </w:rPr>
        <w:t xml:space="preserve"> acces direct pe </w:t>
      </w:r>
      <w:proofErr w:type="spellStart"/>
      <w:r>
        <w:rPr>
          <w:color w:val="000000"/>
        </w:rPr>
        <w:t>piaţa</w:t>
      </w:r>
      <w:proofErr w:type="spellEnd"/>
      <w:r>
        <w:rPr>
          <w:color w:val="000000"/>
        </w:rPr>
        <w:t xml:space="preserve"> muncii, în baza unui examen de certificare a calificării profesionale.</w:t>
      </w:r>
      <w:r>
        <w:br/>
      </w:r>
    </w:p>
    <w:p w14:paraId="4A36EADF" w14:textId="77777777" w:rsidR="00312434" w:rsidRDefault="00000000">
      <w:pPr>
        <w:spacing w:before="26" w:after="0"/>
      </w:pPr>
      <w:r>
        <w:rPr>
          <w:color w:val="000000"/>
        </w:rPr>
        <w:t xml:space="preserve">(10)Elevii din filiera tehnologică pot continua studiile în cadrul </w:t>
      </w:r>
      <w:proofErr w:type="spellStart"/>
      <w:r>
        <w:rPr>
          <w:color w:val="000000"/>
        </w:rPr>
        <w:t>aceluiaşi</w:t>
      </w:r>
      <w:proofErr w:type="spellEnd"/>
      <w:r>
        <w:rPr>
          <w:color w:val="000000"/>
        </w:rPr>
        <w:t xml:space="preserve"> liceu, în vederea participării la examenul de bacalaureat. Promovarea examenului de bacalaureat le conferă o calificare de nivel 4, conform Cadrului </w:t>
      </w:r>
      <w:proofErr w:type="spellStart"/>
      <w:r>
        <w:rPr>
          <w:color w:val="000000"/>
        </w:rPr>
        <w:t>naţional</w:t>
      </w:r>
      <w:proofErr w:type="spellEnd"/>
      <w:r>
        <w:rPr>
          <w:color w:val="000000"/>
        </w:rPr>
        <w:t xml:space="preserve"> al calificărilor.</w:t>
      </w:r>
    </w:p>
    <w:p w14:paraId="37DD58FC" w14:textId="77777777" w:rsidR="00312434" w:rsidRDefault="00000000">
      <w:pPr>
        <w:spacing w:before="26" w:after="0"/>
      </w:pPr>
      <w:r>
        <w:rPr>
          <w:color w:val="000000"/>
        </w:rPr>
        <w:t xml:space="preserve">(11)Ministerul </w:t>
      </w:r>
      <w:proofErr w:type="spellStart"/>
      <w:r>
        <w:rPr>
          <w:color w:val="000000"/>
        </w:rPr>
        <w:t>Educaţiei</w:t>
      </w:r>
      <w:proofErr w:type="spellEnd"/>
      <w:r>
        <w:rPr>
          <w:color w:val="000000"/>
        </w:rPr>
        <w:t xml:space="preserve"> este abilitat să evalueze periodic </w:t>
      </w:r>
      <w:proofErr w:type="spellStart"/>
      <w:r>
        <w:rPr>
          <w:color w:val="000000"/>
        </w:rPr>
        <w:t>şi</w:t>
      </w:r>
      <w:proofErr w:type="spellEnd"/>
      <w:r>
        <w:rPr>
          <w:color w:val="000000"/>
        </w:rPr>
        <w:t xml:space="preserve"> să stabilească prin planurile-cadru de </w:t>
      </w:r>
      <w:proofErr w:type="spellStart"/>
      <w:r>
        <w:rPr>
          <w:color w:val="000000"/>
        </w:rPr>
        <w:t>învăţământ</w:t>
      </w:r>
      <w:proofErr w:type="spellEnd"/>
      <w:r>
        <w:rPr>
          <w:color w:val="000000"/>
        </w:rPr>
        <w:t xml:space="preserve">, în </w:t>
      </w:r>
      <w:proofErr w:type="spellStart"/>
      <w:r>
        <w:rPr>
          <w:color w:val="000000"/>
        </w:rPr>
        <w:t>funcţie</w:t>
      </w:r>
      <w:proofErr w:type="spellEnd"/>
      <w:r>
        <w:rPr>
          <w:color w:val="000000"/>
        </w:rPr>
        <w:t xml:space="preserve"> de dinamica socială, economică </w:t>
      </w:r>
      <w:proofErr w:type="spellStart"/>
      <w:r>
        <w:rPr>
          <w:color w:val="000000"/>
        </w:rPr>
        <w:t>şi</w:t>
      </w:r>
      <w:proofErr w:type="spellEnd"/>
      <w:r>
        <w:rPr>
          <w:color w:val="000000"/>
        </w:rPr>
        <w:t xml:space="preserve"> </w:t>
      </w:r>
      <w:proofErr w:type="spellStart"/>
      <w:r>
        <w:rPr>
          <w:color w:val="000000"/>
        </w:rPr>
        <w:t>educaţională</w:t>
      </w:r>
      <w:proofErr w:type="spellEnd"/>
      <w:r>
        <w:rPr>
          <w:color w:val="000000"/>
        </w:rPr>
        <w:t>, specializări diferite în cadrul profilurilor prevăzute la alin. (2).</w:t>
      </w:r>
    </w:p>
    <w:p w14:paraId="41AB8B92" w14:textId="77777777" w:rsidR="00312434" w:rsidRDefault="00000000">
      <w:pPr>
        <w:spacing w:before="26" w:after="0"/>
      </w:pPr>
      <w:r>
        <w:rPr>
          <w:noProof/>
        </w:rPr>
        <w:drawing>
          <wp:inline distT="0" distB="0" distL="0" distR="0" wp14:anchorId="1C9BC315" wp14:editId="1E97C35D">
            <wp:extent cx="152400" cy="152400"/>
            <wp:effectExtent l="0" t="0" r="0" b="0"/>
            <wp:docPr id="1729787038" name="Picture 172978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(12)Durata studiilor în </w:t>
      </w:r>
      <w:proofErr w:type="spellStart"/>
      <w:r>
        <w:rPr>
          <w:color w:val="000000"/>
        </w:rPr>
        <w:t>învăţământul</w:t>
      </w:r>
      <w:proofErr w:type="spellEnd"/>
      <w:r>
        <w:rPr>
          <w:color w:val="000000"/>
        </w:rPr>
        <w:t xml:space="preserve"> liceal cu </w:t>
      </w:r>
      <w:proofErr w:type="spellStart"/>
      <w:r>
        <w:rPr>
          <w:color w:val="000000"/>
        </w:rPr>
        <w:t>frecvenţă</w:t>
      </w:r>
      <w:proofErr w:type="spellEnd"/>
      <w:r>
        <w:rPr>
          <w:color w:val="000000"/>
        </w:rPr>
        <w:t xml:space="preserve"> zi este, de regulă, de 4 ani, în conformitate cu prevederile art. 15 alin. (1) lit. d) </w:t>
      </w:r>
      <w:proofErr w:type="spellStart"/>
      <w:r>
        <w:rPr>
          <w:color w:val="000000"/>
        </w:rPr>
        <w:t>şi</w:t>
      </w:r>
      <w:proofErr w:type="spellEnd"/>
      <w:r>
        <w:rPr>
          <w:color w:val="000000"/>
        </w:rPr>
        <w:t xml:space="preserve"> cu planurile-cadru aprobate prin ordin al ministrului </w:t>
      </w:r>
      <w:proofErr w:type="spellStart"/>
      <w:r>
        <w:rPr>
          <w:color w:val="000000"/>
        </w:rPr>
        <w:t>educaţiei</w:t>
      </w:r>
      <w:proofErr w:type="spellEnd"/>
      <w:r>
        <w:rPr>
          <w:color w:val="000000"/>
        </w:rPr>
        <w:t xml:space="preserve">. Pentru formele de </w:t>
      </w:r>
      <w:proofErr w:type="spellStart"/>
      <w:r>
        <w:rPr>
          <w:color w:val="000000"/>
        </w:rPr>
        <w:t>învăţământ</w:t>
      </w:r>
      <w:proofErr w:type="spellEnd"/>
      <w:r>
        <w:rPr>
          <w:color w:val="000000"/>
        </w:rPr>
        <w:t xml:space="preserve"> liceal cu </w:t>
      </w:r>
      <w:proofErr w:type="spellStart"/>
      <w:r>
        <w:rPr>
          <w:color w:val="000000"/>
        </w:rPr>
        <w:t>frecvenţă</w:t>
      </w:r>
      <w:proofErr w:type="spellEnd"/>
      <w:r>
        <w:rPr>
          <w:color w:val="000000"/>
        </w:rPr>
        <w:t xml:space="preserve"> seral </w:t>
      </w:r>
      <w:proofErr w:type="spellStart"/>
      <w:r>
        <w:rPr>
          <w:color w:val="000000"/>
        </w:rPr>
        <w:t>şi</w:t>
      </w:r>
      <w:proofErr w:type="spellEnd"/>
      <w:r>
        <w:rPr>
          <w:color w:val="000000"/>
        </w:rPr>
        <w:t xml:space="preserve"> cu </w:t>
      </w:r>
      <w:proofErr w:type="spellStart"/>
      <w:r>
        <w:rPr>
          <w:color w:val="000000"/>
        </w:rPr>
        <w:t>frecvenţă</w:t>
      </w:r>
      <w:proofErr w:type="spellEnd"/>
      <w:r>
        <w:rPr>
          <w:color w:val="000000"/>
        </w:rPr>
        <w:t xml:space="preserve"> redusă, durata studiilor se </w:t>
      </w:r>
      <w:proofErr w:type="spellStart"/>
      <w:r>
        <w:rPr>
          <w:color w:val="000000"/>
        </w:rPr>
        <w:t>prelungeşte</w:t>
      </w:r>
      <w:proofErr w:type="spellEnd"/>
      <w:r>
        <w:rPr>
          <w:color w:val="000000"/>
        </w:rPr>
        <w:t xml:space="preserve"> cu un an.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învăţământului</w:t>
      </w:r>
      <w:proofErr w:type="spellEnd"/>
      <w:r>
        <w:rPr>
          <w:color w:val="000000"/>
        </w:rPr>
        <w:t xml:space="preserve"> liceal cu </w:t>
      </w:r>
      <w:proofErr w:type="spellStart"/>
      <w:r>
        <w:rPr>
          <w:color w:val="000000"/>
        </w:rPr>
        <w:t>frecvenţă</w:t>
      </w:r>
      <w:proofErr w:type="spellEnd"/>
      <w:r>
        <w:rPr>
          <w:color w:val="000000"/>
        </w:rPr>
        <w:t xml:space="preserve"> seral </w:t>
      </w:r>
      <w:proofErr w:type="spellStart"/>
      <w:r>
        <w:rPr>
          <w:color w:val="000000"/>
        </w:rPr>
        <w:t>şi</w:t>
      </w:r>
      <w:proofErr w:type="spellEnd"/>
      <w:r>
        <w:rPr>
          <w:color w:val="000000"/>
        </w:rPr>
        <w:t xml:space="preserve"> cu </w:t>
      </w:r>
      <w:proofErr w:type="spellStart"/>
      <w:r>
        <w:rPr>
          <w:color w:val="000000"/>
        </w:rPr>
        <w:t>frecvenţă</w:t>
      </w:r>
      <w:proofErr w:type="spellEnd"/>
      <w:r>
        <w:rPr>
          <w:color w:val="000000"/>
        </w:rPr>
        <w:t xml:space="preserve"> redusă sunt reglementate prin metodologii specifice, aprobate prin ordin al ministrului </w:t>
      </w:r>
      <w:proofErr w:type="spellStart"/>
      <w:r>
        <w:rPr>
          <w:color w:val="000000"/>
        </w:rPr>
        <w:t>educaţiei</w:t>
      </w:r>
      <w:proofErr w:type="spellEnd"/>
      <w:r>
        <w:rPr>
          <w:color w:val="000000"/>
        </w:rPr>
        <w:t>, care se publică în Monitorul Oficial al României, Partea I.</w:t>
      </w:r>
      <w:r>
        <w:br/>
      </w:r>
    </w:p>
    <w:p w14:paraId="6D163993" w14:textId="77777777" w:rsidR="00312434" w:rsidRDefault="00000000">
      <w:pPr>
        <w:spacing w:before="26" w:after="0"/>
      </w:pPr>
      <w:r>
        <w:rPr>
          <w:color w:val="000000"/>
        </w:rPr>
        <w:t>(13)</w:t>
      </w:r>
      <w:proofErr w:type="spellStart"/>
      <w:r>
        <w:rPr>
          <w:color w:val="000000"/>
        </w:rPr>
        <w:t>Absolvenţii</w:t>
      </w:r>
      <w:proofErr w:type="spellEnd"/>
      <w:r>
        <w:rPr>
          <w:color w:val="000000"/>
        </w:rPr>
        <w:t xml:space="preserve"> nivelurilor 3 </w:t>
      </w:r>
      <w:proofErr w:type="spellStart"/>
      <w:r>
        <w:rPr>
          <w:color w:val="000000"/>
        </w:rPr>
        <w:t>şi</w:t>
      </w:r>
      <w:proofErr w:type="spellEnd"/>
      <w:r>
        <w:rPr>
          <w:color w:val="000000"/>
        </w:rPr>
        <w:t xml:space="preserve"> 4 de calificare dobândesc certificat de calificare </w:t>
      </w:r>
      <w:proofErr w:type="spellStart"/>
      <w:r>
        <w:rPr>
          <w:color w:val="000000"/>
        </w:rPr>
        <w:t>şi</w:t>
      </w:r>
      <w:proofErr w:type="spellEnd"/>
      <w:r>
        <w:rPr>
          <w:color w:val="000000"/>
        </w:rPr>
        <w:t xml:space="preserve"> suplimentul descriptiv al certificatului în format </w:t>
      </w:r>
      <w:proofErr w:type="spellStart"/>
      <w:r>
        <w:rPr>
          <w:color w:val="000000"/>
        </w:rPr>
        <w:t>Europass</w:t>
      </w:r>
      <w:proofErr w:type="spellEnd"/>
      <w:r>
        <w:rPr>
          <w:color w:val="000000"/>
        </w:rPr>
        <w:t>.</w:t>
      </w:r>
    </w:p>
    <w:p w14:paraId="08ABBEEE" w14:textId="77777777" w:rsidR="00312434" w:rsidRDefault="00000000">
      <w:pPr>
        <w:spacing w:before="26" w:after="0"/>
      </w:pPr>
      <w:r>
        <w:rPr>
          <w:color w:val="000000"/>
        </w:rPr>
        <w:t>(14)</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care se organizează filiera tehnologică sau </w:t>
      </w:r>
      <w:proofErr w:type="spellStart"/>
      <w:r>
        <w:rPr>
          <w:color w:val="000000"/>
        </w:rPr>
        <w:t>vocaţională</w:t>
      </w:r>
      <w:proofErr w:type="spellEnd"/>
      <w:r>
        <w:rPr>
          <w:color w:val="000000"/>
        </w:rPr>
        <w:t xml:space="preserve"> a liceului sunt stabilite de DJIP/DMBIP, după consultarea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şi</w:t>
      </w:r>
      <w:proofErr w:type="spellEnd"/>
      <w:r>
        <w:rPr>
          <w:color w:val="000000"/>
        </w:rPr>
        <w:t>, după caz, a operatorilor economici reprezentativi la nivel local/</w:t>
      </w:r>
      <w:proofErr w:type="spellStart"/>
      <w:r>
        <w:rPr>
          <w:color w:val="000000"/>
        </w:rPr>
        <w:t>judeţean</w:t>
      </w:r>
      <w:proofErr w:type="spellEnd"/>
      <w:r>
        <w:rPr>
          <w:color w:val="000000"/>
        </w:rPr>
        <w:t xml:space="preserve">, având în vedere </w:t>
      </w:r>
      <w:proofErr w:type="spellStart"/>
      <w:r>
        <w:rPr>
          <w:color w:val="000000"/>
        </w:rPr>
        <w:t>tendinţele</w:t>
      </w:r>
      <w:proofErr w:type="spellEnd"/>
      <w:r>
        <w:rPr>
          <w:color w:val="000000"/>
        </w:rPr>
        <w:t xml:space="preserve"> de dezvoltare socială </w:t>
      </w:r>
      <w:proofErr w:type="spellStart"/>
      <w:r>
        <w:rPr>
          <w:color w:val="000000"/>
        </w:rPr>
        <w:t>şi</w:t>
      </w:r>
      <w:proofErr w:type="spellEnd"/>
      <w:r>
        <w:rPr>
          <w:color w:val="000000"/>
        </w:rPr>
        <w:t xml:space="preserve"> economică precizate în documentele strategice regionale,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locale elaborate </w:t>
      </w:r>
      <w:proofErr w:type="spellStart"/>
      <w:r>
        <w:rPr>
          <w:color w:val="000000"/>
        </w:rPr>
        <w:t>şi</w:t>
      </w:r>
      <w:proofErr w:type="spellEnd"/>
      <w:r>
        <w:rPr>
          <w:color w:val="000000"/>
        </w:rPr>
        <w:t xml:space="preserve"> monitorizate de structurile parteneriale consultative: </w:t>
      </w:r>
      <w:proofErr w:type="spellStart"/>
      <w:r>
        <w:rPr>
          <w:color w:val="000000"/>
        </w:rPr>
        <w:t>consorţii</w:t>
      </w:r>
      <w:proofErr w:type="spellEnd"/>
      <w:r>
        <w:rPr>
          <w:color w:val="000000"/>
        </w:rPr>
        <w:t xml:space="preserve"> regionale </w:t>
      </w:r>
      <w:proofErr w:type="spellStart"/>
      <w:r>
        <w:rPr>
          <w:color w:val="000000"/>
        </w:rPr>
        <w:t>şi</w:t>
      </w:r>
      <w:proofErr w:type="spellEnd"/>
      <w:r>
        <w:rPr>
          <w:color w:val="000000"/>
        </w:rPr>
        <w:t xml:space="preserve"> comitete locale de dezvoltare a parteneriatului social. Cadrul general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structurilor parteneriale consultative pentru </w:t>
      </w:r>
      <w:proofErr w:type="spellStart"/>
      <w:r>
        <w:rPr>
          <w:color w:val="000000"/>
        </w:rPr>
        <w:t>învăţământul</w:t>
      </w:r>
      <w:proofErr w:type="spellEnd"/>
      <w:r>
        <w:rPr>
          <w:color w:val="000000"/>
        </w:rPr>
        <w:t xml:space="preserve"> liceal tehnologic este aprobat prin ordin al ministrului </w:t>
      </w:r>
      <w:proofErr w:type="spellStart"/>
      <w:r>
        <w:rPr>
          <w:color w:val="000000"/>
        </w:rPr>
        <w:t>educaţiei</w:t>
      </w:r>
      <w:proofErr w:type="spellEnd"/>
      <w:r>
        <w:rPr>
          <w:color w:val="000000"/>
        </w:rPr>
        <w:t>.</w:t>
      </w:r>
    </w:p>
    <w:p w14:paraId="3FC8741F" w14:textId="77777777" w:rsidR="00312434" w:rsidRDefault="00000000">
      <w:pPr>
        <w:spacing w:before="26" w:after="0"/>
      </w:pPr>
      <w:r>
        <w:rPr>
          <w:noProof/>
        </w:rPr>
        <w:lastRenderedPageBreak/>
        <w:drawing>
          <wp:inline distT="0" distB="0" distL="0" distR="0" wp14:anchorId="3F2E8C3E" wp14:editId="77C70EF8">
            <wp:extent cx="152400" cy="152400"/>
            <wp:effectExtent l="0" t="0" r="0" b="0"/>
            <wp:docPr id="930819609" name="Picture 930819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(15)Pregătirea prin </w:t>
      </w:r>
      <w:proofErr w:type="spellStart"/>
      <w:r>
        <w:rPr>
          <w:color w:val="000000"/>
        </w:rPr>
        <w:t>învăţământul</w:t>
      </w:r>
      <w:proofErr w:type="spellEnd"/>
      <w:r>
        <w:rPr>
          <w:color w:val="000000"/>
        </w:rPr>
        <w:t xml:space="preserve"> liceal, filiera tehnologică, se realizează pe baza standardelor de pregătire profesională aprobate prin ordin al ministrului </w:t>
      </w:r>
      <w:proofErr w:type="spellStart"/>
      <w:r>
        <w:rPr>
          <w:color w:val="000000"/>
        </w:rPr>
        <w:t>educaţiei</w:t>
      </w:r>
      <w:proofErr w:type="spellEnd"/>
      <w:r>
        <w:rPr>
          <w:color w:val="000000"/>
        </w:rPr>
        <w:t xml:space="preserve">, la propunerea Centrului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Tehnologic </w:t>
      </w:r>
      <w:proofErr w:type="spellStart"/>
      <w:r>
        <w:rPr>
          <w:color w:val="000000"/>
        </w:rPr>
        <w:t>şi</w:t>
      </w:r>
      <w:proofErr w:type="spellEnd"/>
      <w:r>
        <w:rPr>
          <w:color w:val="000000"/>
        </w:rPr>
        <w:t xml:space="preserve"> Tehnologic Dual, denumit în continuare </w:t>
      </w:r>
      <w:r>
        <w:rPr>
          <w:i/>
          <w:color w:val="000000"/>
        </w:rPr>
        <w:t>CNITTD</w:t>
      </w:r>
      <w:r>
        <w:rPr>
          <w:color w:val="000000"/>
        </w:rPr>
        <w:t xml:space="preserve">. Standardele de pregătire profesională se elaborează pe baza standardelor </w:t>
      </w:r>
      <w:proofErr w:type="spellStart"/>
      <w:r>
        <w:rPr>
          <w:color w:val="000000"/>
        </w:rPr>
        <w:t>ocupaţionale</w:t>
      </w:r>
      <w:proofErr w:type="spellEnd"/>
      <w:r>
        <w:rPr>
          <w:color w:val="000000"/>
        </w:rPr>
        <w:t xml:space="preserve"> aprobate de Autoritatea </w:t>
      </w:r>
      <w:proofErr w:type="spellStart"/>
      <w:r>
        <w:rPr>
          <w:color w:val="000000"/>
        </w:rPr>
        <w:t>Naţională</w:t>
      </w:r>
      <w:proofErr w:type="spellEnd"/>
      <w:r>
        <w:rPr>
          <w:color w:val="000000"/>
        </w:rPr>
        <w:t xml:space="preserve"> pentru Calificări. Standardele de pregătire profesională se realizează prin consultare cu operatorii economici în </w:t>
      </w:r>
      <w:proofErr w:type="spellStart"/>
      <w:r>
        <w:rPr>
          <w:color w:val="000000"/>
        </w:rPr>
        <w:t>situaţia</w:t>
      </w:r>
      <w:proofErr w:type="spellEnd"/>
      <w:r>
        <w:rPr>
          <w:color w:val="000000"/>
        </w:rPr>
        <w:t xml:space="preserve"> în care nu există standarde </w:t>
      </w:r>
      <w:proofErr w:type="spellStart"/>
      <w:r>
        <w:rPr>
          <w:color w:val="000000"/>
        </w:rPr>
        <w:t>ocupaţionale</w:t>
      </w:r>
      <w:proofErr w:type="spellEnd"/>
      <w:r>
        <w:rPr>
          <w:color w:val="000000"/>
        </w:rPr>
        <w:t xml:space="preserve"> actualizate.</w:t>
      </w:r>
    </w:p>
    <w:p w14:paraId="081BA3EE" w14:textId="77777777" w:rsidR="00312434" w:rsidRDefault="00000000">
      <w:pPr>
        <w:spacing w:before="26" w:after="0"/>
      </w:pPr>
      <w:r>
        <w:rPr>
          <w:noProof/>
        </w:rPr>
        <w:drawing>
          <wp:inline distT="0" distB="0" distL="0" distR="0" wp14:anchorId="2A96483D" wp14:editId="625E27A5">
            <wp:extent cx="152400" cy="152400"/>
            <wp:effectExtent l="0" t="0" r="0" b="0"/>
            <wp:docPr id="696001483" name="Picture 69600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(16)Organizarea, </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accesul în filiera tehnologică, durata </w:t>
      </w:r>
      <w:proofErr w:type="spellStart"/>
      <w:r>
        <w:rPr>
          <w:color w:val="000000"/>
        </w:rPr>
        <w:t>şi</w:t>
      </w:r>
      <w:proofErr w:type="spellEnd"/>
      <w:r>
        <w:rPr>
          <w:color w:val="000000"/>
        </w:rPr>
        <w:t xml:space="preserve"> </w:t>
      </w:r>
      <w:proofErr w:type="spellStart"/>
      <w:r>
        <w:rPr>
          <w:color w:val="000000"/>
        </w:rPr>
        <w:t>conţinutul</w:t>
      </w:r>
      <w:proofErr w:type="spellEnd"/>
      <w:r>
        <w:rPr>
          <w:color w:val="000000"/>
        </w:rPr>
        <w:t xml:space="preserve"> programelor de pregătire profesională, contractul-cadru de parteneriat, contractul individual de pregătire practică, după caz, modul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examenului de certificare a calificării sunt reglementate prin metodologii specifice, propuse de CNITTD </w:t>
      </w:r>
      <w:proofErr w:type="spellStart"/>
      <w:r>
        <w:rPr>
          <w:color w:val="000000"/>
        </w:rPr>
        <w:t>şi</w:t>
      </w:r>
      <w:proofErr w:type="spellEnd"/>
      <w:r>
        <w:rPr>
          <w:color w:val="000000"/>
        </w:rPr>
        <w:t xml:space="preserve"> aprobate prin ordin al ministrului </w:t>
      </w:r>
      <w:proofErr w:type="spellStart"/>
      <w:r>
        <w:rPr>
          <w:color w:val="000000"/>
        </w:rPr>
        <w:t>educaţiei</w:t>
      </w:r>
      <w:proofErr w:type="spellEnd"/>
      <w:r>
        <w:rPr>
          <w:color w:val="000000"/>
        </w:rPr>
        <w:t xml:space="preserve">, în urma consultării </w:t>
      </w:r>
      <w:proofErr w:type="spellStart"/>
      <w:r>
        <w:rPr>
          <w:color w:val="000000"/>
        </w:rPr>
        <w:t>reprezentanţilor</w:t>
      </w:r>
      <w:proofErr w:type="spellEnd"/>
      <w:r>
        <w:rPr>
          <w:color w:val="000000"/>
        </w:rPr>
        <w:t xml:space="preserve"> operatorilor economici </w:t>
      </w:r>
      <w:proofErr w:type="spellStart"/>
      <w:r>
        <w:rPr>
          <w:color w:val="000000"/>
        </w:rPr>
        <w:t>şi</w:t>
      </w:r>
      <w:proofErr w:type="spellEnd"/>
      <w:r>
        <w:rPr>
          <w:color w:val="000000"/>
        </w:rPr>
        <w:t xml:space="preserve"> a altor structuri reprezentative ale mediului economic interesate.</w:t>
      </w:r>
    </w:p>
    <w:p w14:paraId="276C8CB2" w14:textId="77777777" w:rsidR="00312434" w:rsidRDefault="00000000">
      <w:pPr>
        <w:spacing w:before="26" w:after="0"/>
      </w:pPr>
      <w:r>
        <w:rPr>
          <w:color w:val="000000"/>
        </w:rPr>
        <w:t>(17)</w:t>
      </w:r>
      <w:proofErr w:type="spellStart"/>
      <w:r>
        <w:rPr>
          <w:color w:val="000000"/>
        </w:rPr>
        <w:t>Învăţământul</w:t>
      </w:r>
      <w:proofErr w:type="spellEnd"/>
      <w:r>
        <w:rPr>
          <w:color w:val="000000"/>
        </w:rPr>
        <w:t xml:space="preserve"> liceal se organizează </w:t>
      </w:r>
      <w:proofErr w:type="spellStart"/>
      <w:r>
        <w:rPr>
          <w:color w:val="000000"/>
        </w:rPr>
        <w:t>şi</w:t>
      </w:r>
      <w:proofErr w:type="spellEnd"/>
      <w:r>
        <w:rPr>
          <w:color w:val="000000"/>
        </w:rPr>
        <w:t xml:space="preserve"> </w:t>
      </w:r>
      <w:proofErr w:type="spellStart"/>
      <w:r>
        <w:rPr>
          <w:color w:val="000000"/>
        </w:rPr>
        <w:t>funcţionează</w:t>
      </w:r>
      <w:proofErr w:type="spellEnd"/>
      <w:r>
        <w:rPr>
          <w:color w:val="000000"/>
        </w:rPr>
        <w:t xml:space="preserve">, de regulă, ca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zi. Acesta se poate organiza </w:t>
      </w:r>
      <w:proofErr w:type="spellStart"/>
      <w:r>
        <w:rPr>
          <w:color w:val="000000"/>
        </w:rPr>
        <w:t>şi</w:t>
      </w:r>
      <w:proofErr w:type="spellEnd"/>
      <w:r>
        <w:rPr>
          <w:color w:val="000000"/>
        </w:rPr>
        <w:t xml:space="preserve"> poate </w:t>
      </w:r>
      <w:proofErr w:type="spellStart"/>
      <w:r>
        <w:rPr>
          <w:color w:val="000000"/>
        </w:rPr>
        <w:t>funcţiona</w:t>
      </w:r>
      <w:proofErr w:type="spellEnd"/>
      <w:r>
        <w:rPr>
          <w:color w:val="000000"/>
        </w:rPr>
        <w:t xml:space="preserve"> </w:t>
      </w:r>
      <w:proofErr w:type="spellStart"/>
      <w:r>
        <w:rPr>
          <w:color w:val="000000"/>
        </w:rPr>
        <w:t>şi</w:t>
      </w:r>
      <w:proofErr w:type="spellEnd"/>
      <w:r>
        <w:rPr>
          <w:color w:val="000000"/>
        </w:rPr>
        <w:t xml:space="preserve"> ca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redusă </w:t>
      </w:r>
      <w:proofErr w:type="spellStart"/>
      <w:r>
        <w:rPr>
          <w:color w:val="000000"/>
        </w:rPr>
        <w:t>şi</w:t>
      </w:r>
      <w:proofErr w:type="spellEnd"/>
      <w:r>
        <w:rPr>
          <w:color w:val="000000"/>
        </w:rPr>
        <w:t xml:space="preserve"> cu </w:t>
      </w:r>
      <w:proofErr w:type="spellStart"/>
      <w:r>
        <w:rPr>
          <w:color w:val="000000"/>
        </w:rPr>
        <w:t>frecvenţă</w:t>
      </w:r>
      <w:proofErr w:type="spellEnd"/>
      <w:r>
        <w:rPr>
          <w:color w:val="000000"/>
        </w:rPr>
        <w:t xml:space="preserve"> seral,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stabilite de DJIP/DMBIP, în colaborare cu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w:t>
      </w:r>
    </w:p>
    <w:p w14:paraId="0A5E5B17" w14:textId="77777777" w:rsidR="00312434" w:rsidRDefault="00000000">
      <w:pPr>
        <w:spacing w:before="26" w:after="0"/>
      </w:pPr>
      <w:r>
        <w:rPr>
          <w:color w:val="000000"/>
        </w:rPr>
        <w:t xml:space="preserve">(18)Pentru încurajarea finalizării </w:t>
      </w:r>
      <w:proofErr w:type="spellStart"/>
      <w:r>
        <w:rPr>
          <w:color w:val="000000"/>
        </w:rPr>
        <w:t>învăţământului</w:t>
      </w:r>
      <w:proofErr w:type="spellEnd"/>
      <w:r>
        <w:rPr>
          <w:color w:val="000000"/>
        </w:rPr>
        <w:t xml:space="preserve"> obligatoriu, elevii pot participa în programe de tip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dedicate </w:t>
      </w:r>
      <w:proofErr w:type="spellStart"/>
      <w:r>
        <w:rPr>
          <w:color w:val="000000"/>
        </w:rPr>
        <w:t>învăţământului</w:t>
      </w:r>
      <w:proofErr w:type="spellEnd"/>
      <w:r>
        <w:rPr>
          <w:color w:val="000000"/>
        </w:rPr>
        <w:t xml:space="preserve"> liceal.</w:t>
      </w:r>
    </w:p>
    <w:p w14:paraId="60D92D56" w14:textId="77777777" w:rsidR="00312434" w:rsidRDefault="00000000">
      <w:pPr>
        <w:spacing w:before="26" w:after="0"/>
      </w:pPr>
      <w:r>
        <w:rPr>
          <w:color w:val="000000"/>
        </w:rPr>
        <w:t xml:space="preserve">(19)Elevii pot opta pentru </w:t>
      </w:r>
      <w:proofErr w:type="spellStart"/>
      <w:r>
        <w:rPr>
          <w:color w:val="000000"/>
        </w:rPr>
        <w:t>obţinerea</w:t>
      </w:r>
      <w:proofErr w:type="spellEnd"/>
      <w:r>
        <w:rPr>
          <w:color w:val="000000"/>
        </w:rPr>
        <w:t xml:space="preserve"> unei calificări, prin intermediul disciplinelor din trunchiul comun </w:t>
      </w:r>
      <w:proofErr w:type="spellStart"/>
      <w:r>
        <w:rPr>
          <w:color w:val="000000"/>
        </w:rPr>
        <w:t>şi</w:t>
      </w:r>
      <w:proofErr w:type="spellEnd"/>
      <w:r>
        <w:rPr>
          <w:color w:val="000000"/>
        </w:rPr>
        <w:t xml:space="preserve"> curriculumul la decizia elevului din oferta </w:t>
      </w:r>
      <w:proofErr w:type="spellStart"/>
      <w:r>
        <w:rPr>
          <w:color w:val="000000"/>
        </w:rPr>
        <w:t>şcolii</w:t>
      </w:r>
      <w:proofErr w:type="spellEnd"/>
      <w:r>
        <w:rPr>
          <w:color w:val="000000"/>
        </w:rPr>
        <w:t xml:space="preserve">, denumit în continuare </w:t>
      </w:r>
      <w:r>
        <w:rPr>
          <w:i/>
          <w:color w:val="000000"/>
        </w:rPr>
        <w:t>CDEOŞ</w:t>
      </w:r>
      <w:r>
        <w:rPr>
          <w:color w:val="000000"/>
        </w:rPr>
        <w:t xml:space="preserve">. Calificările </w:t>
      </w:r>
      <w:proofErr w:type="spellStart"/>
      <w:r>
        <w:rPr>
          <w:color w:val="000000"/>
        </w:rPr>
        <w:t>obţinute</w:t>
      </w:r>
      <w:proofErr w:type="spellEnd"/>
      <w:r>
        <w:rPr>
          <w:color w:val="000000"/>
        </w:rPr>
        <w:t xml:space="preserve"> în </w:t>
      </w:r>
      <w:proofErr w:type="spellStart"/>
      <w:r>
        <w:rPr>
          <w:color w:val="000000"/>
        </w:rPr>
        <w:t>funcţie</w:t>
      </w:r>
      <w:proofErr w:type="spellEnd"/>
      <w:r>
        <w:rPr>
          <w:color w:val="000000"/>
        </w:rPr>
        <w:t xml:space="preserve"> de filiere, profiluri sau specializări, precum </w:t>
      </w:r>
      <w:proofErr w:type="spellStart"/>
      <w:r>
        <w:rPr>
          <w:color w:val="000000"/>
        </w:rPr>
        <w:t>şi</w:t>
      </w:r>
      <w:proofErr w:type="spellEnd"/>
      <w:r>
        <w:rPr>
          <w:color w:val="000000"/>
        </w:rPr>
        <w:t xml:space="preserve"> respectarea standardelor de calificare se realizează în baza metodologiei aprobate prin ordin al ministrului </w:t>
      </w:r>
      <w:proofErr w:type="spellStart"/>
      <w:r>
        <w:rPr>
          <w:color w:val="000000"/>
        </w:rPr>
        <w:t>educaţiei</w:t>
      </w:r>
      <w:proofErr w:type="spellEnd"/>
      <w:r>
        <w:rPr>
          <w:color w:val="000000"/>
        </w:rPr>
        <w:t xml:space="preserve">, la propunerea </w:t>
      </w:r>
      <w:proofErr w:type="spellStart"/>
      <w:r>
        <w:rPr>
          <w:color w:val="000000"/>
        </w:rPr>
        <w:t>Autorităţii</w:t>
      </w:r>
      <w:proofErr w:type="spellEnd"/>
      <w:r>
        <w:rPr>
          <w:color w:val="000000"/>
        </w:rPr>
        <w:t xml:space="preserve"> </w:t>
      </w:r>
      <w:proofErr w:type="spellStart"/>
      <w:r>
        <w:rPr>
          <w:color w:val="000000"/>
        </w:rPr>
        <w:t>Naţionale</w:t>
      </w:r>
      <w:proofErr w:type="spellEnd"/>
      <w:r>
        <w:rPr>
          <w:color w:val="000000"/>
        </w:rPr>
        <w:t xml:space="preserve"> pentru Calificări.</w:t>
      </w:r>
    </w:p>
    <w:p w14:paraId="06AD2DFD" w14:textId="77777777" w:rsidR="00312434" w:rsidRDefault="00000000">
      <w:pPr>
        <w:spacing w:before="26" w:after="0"/>
      </w:pPr>
      <w:r>
        <w:rPr>
          <w:color w:val="000000"/>
        </w:rPr>
        <w:t xml:space="preserve">(20)Conform alin. (19), după absolvirea clasei a XI-a, elevii pot </w:t>
      </w:r>
      <w:proofErr w:type="spellStart"/>
      <w:r>
        <w:rPr>
          <w:color w:val="000000"/>
        </w:rPr>
        <w:t>obţine</w:t>
      </w:r>
      <w:proofErr w:type="spellEnd"/>
      <w:r>
        <w:rPr>
          <w:color w:val="000000"/>
        </w:rPr>
        <w:t xml:space="preserve"> certificatul de calificare nivel 3, care conferă dreptul de acces pe </w:t>
      </w:r>
      <w:proofErr w:type="spellStart"/>
      <w:r>
        <w:rPr>
          <w:color w:val="000000"/>
        </w:rPr>
        <w:t>piaţa</w:t>
      </w:r>
      <w:proofErr w:type="spellEnd"/>
      <w:r>
        <w:rPr>
          <w:color w:val="000000"/>
        </w:rPr>
        <w:t xml:space="preserve"> muncii.</w:t>
      </w:r>
    </w:p>
    <w:p w14:paraId="3CC9EC0C" w14:textId="77777777" w:rsidR="00312434" w:rsidRDefault="00312434">
      <w:pPr>
        <w:spacing w:before="80" w:after="0"/>
      </w:pPr>
    </w:p>
    <w:p w14:paraId="2971577C" w14:textId="77777777" w:rsidR="00312434" w:rsidRDefault="00000000">
      <w:pPr>
        <w:spacing w:after="0"/>
      </w:pPr>
      <w:r>
        <w:rPr>
          <w:b/>
          <w:color w:val="000000"/>
        </w:rPr>
        <w:t xml:space="preserve">Art. 34 </w:t>
      </w:r>
    </w:p>
    <w:p w14:paraId="7C3602B0" w14:textId="77777777" w:rsidR="00312434" w:rsidRDefault="00000000">
      <w:pPr>
        <w:spacing w:after="0"/>
      </w:pPr>
      <w:r>
        <w:rPr>
          <w:color w:val="000000"/>
        </w:rPr>
        <w:t xml:space="preserve">(1)Stagiile de pregătire practică de pe parcursul filierei tehnologice sau </w:t>
      </w:r>
      <w:proofErr w:type="spellStart"/>
      <w:r>
        <w:rPr>
          <w:color w:val="000000"/>
        </w:rPr>
        <w:t>vocaţionale</w:t>
      </w:r>
      <w:proofErr w:type="spellEnd"/>
      <w:r>
        <w:rPr>
          <w:color w:val="000000"/>
        </w:rPr>
        <w:t xml:space="preserve"> se pot organiza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/sau la operatorii economici </w:t>
      </w:r>
      <w:proofErr w:type="spellStart"/>
      <w:r>
        <w:rPr>
          <w:color w:val="000000"/>
        </w:rPr>
        <w:t>şi</w:t>
      </w:r>
      <w:proofErr w:type="spellEnd"/>
      <w:r>
        <w:rPr>
          <w:color w:val="000000"/>
        </w:rPr>
        <w:t xml:space="preserve">/sau în centre de zi pentru dezvoltarea deprinderilor de </w:t>
      </w:r>
      <w:proofErr w:type="spellStart"/>
      <w:r>
        <w:rPr>
          <w:color w:val="000000"/>
        </w:rPr>
        <w:t>viaţă</w:t>
      </w:r>
      <w:proofErr w:type="spellEnd"/>
      <w:r>
        <w:rPr>
          <w:color w:val="000000"/>
        </w:rPr>
        <w:t xml:space="preserve"> independentă sau în </w:t>
      </w:r>
      <w:proofErr w:type="spellStart"/>
      <w:r>
        <w:rPr>
          <w:color w:val="000000"/>
        </w:rPr>
        <w:t>instituţii</w:t>
      </w:r>
      <w:proofErr w:type="spellEnd"/>
      <w:r>
        <w:rPr>
          <w:color w:val="000000"/>
        </w:rPr>
        <w:t xml:space="preserve"> publice ori structuri sportive pentru clasele cu profil sportiv cu care unitatea de </w:t>
      </w:r>
      <w:proofErr w:type="spellStart"/>
      <w:r>
        <w:rPr>
          <w:color w:val="000000"/>
        </w:rPr>
        <w:t>învăţământ</w:t>
      </w:r>
      <w:proofErr w:type="spellEnd"/>
      <w:r>
        <w:rPr>
          <w:color w:val="000000"/>
        </w:rPr>
        <w:t xml:space="preserve"> are încheiate contracte pentru pregătire practică sau la </w:t>
      </w:r>
      <w:proofErr w:type="spellStart"/>
      <w:r>
        <w:rPr>
          <w:color w:val="000000"/>
        </w:rPr>
        <w:t>organizaţii</w:t>
      </w:r>
      <w:proofErr w:type="spellEnd"/>
      <w:r>
        <w:rPr>
          <w:color w:val="000000"/>
        </w:rPr>
        <w:t xml:space="preserve">-gazdă din străinătate, în cadrul unor programe ale UE, componenta de formare profesională </w:t>
      </w:r>
      <w:proofErr w:type="spellStart"/>
      <w:r>
        <w:rPr>
          <w:color w:val="000000"/>
        </w:rPr>
        <w:t>iniţială</w:t>
      </w:r>
      <w:proofErr w:type="spellEnd"/>
      <w:r>
        <w:rPr>
          <w:color w:val="000000"/>
        </w:rPr>
        <w:t>.</w:t>
      </w:r>
    </w:p>
    <w:p w14:paraId="3F12278D" w14:textId="77777777" w:rsidR="00312434" w:rsidRDefault="00000000">
      <w:pPr>
        <w:spacing w:before="26" w:after="0"/>
      </w:pPr>
      <w:r>
        <w:rPr>
          <w:color w:val="000000"/>
        </w:rPr>
        <w:t xml:space="preserve">(2)Ponderea numărului de ore alocată stagiilor de pregătire practică este stabilită prin planul-cadru de </w:t>
      </w:r>
      <w:proofErr w:type="spellStart"/>
      <w:r>
        <w:rPr>
          <w:color w:val="000000"/>
        </w:rPr>
        <w:t>învăţământ</w:t>
      </w:r>
      <w:proofErr w:type="spellEnd"/>
      <w:r>
        <w:rPr>
          <w:color w:val="000000"/>
        </w:rPr>
        <w:t xml:space="preserve">, aprobat prin ordin al ministrului </w:t>
      </w:r>
      <w:proofErr w:type="spellStart"/>
      <w:r>
        <w:rPr>
          <w:color w:val="000000"/>
        </w:rPr>
        <w:t>educaţiei</w:t>
      </w:r>
      <w:proofErr w:type="spellEnd"/>
      <w:r>
        <w:rPr>
          <w:color w:val="000000"/>
        </w:rPr>
        <w:t>.</w:t>
      </w:r>
    </w:p>
    <w:p w14:paraId="368431C0" w14:textId="77777777" w:rsidR="00312434" w:rsidRDefault="00312434">
      <w:pPr>
        <w:spacing w:after="0"/>
      </w:pPr>
    </w:p>
    <w:p w14:paraId="08757150" w14:textId="77777777" w:rsidR="00312434" w:rsidRDefault="00000000">
      <w:pPr>
        <w:spacing w:before="80" w:after="0"/>
        <w:jc w:val="center"/>
      </w:pPr>
      <w:r>
        <w:rPr>
          <w:b/>
          <w:color w:val="000000"/>
        </w:rPr>
        <w:t>SECŢIUNEA 5:Învăţământul preuniversitar tehnologic în sistem dual</w:t>
      </w:r>
    </w:p>
    <w:p w14:paraId="1C88C662" w14:textId="77777777" w:rsidR="00312434" w:rsidRDefault="00312434">
      <w:pPr>
        <w:spacing w:before="80" w:after="0"/>
      </w:pPr>
    </w:p>
    <w:p w14:paraId="462F598B" w14:textId="77777777" w:rsidR="00312434" w:rsidRDefault="00000000">
      <w:pPr>
        <w:spacing w:after="0"/>
      </w:pPr>
      <w:r>
        <w:rPr>
          <w:b/>
          <w:color w:val="000000"/>
        </w:rPr>
        <w:t xml:space="preserve">Art. 35 </w:t>
      </w:r>
    </w:p>
    <w:p w14:paraId="218B0F53" w14:textId="77777777" w:rsidR="00312434" w:rsidRDefault="00000000">
      <w:pPr>
        <w:spacing w:after="0"/>
      </w:pPr>
      <w:r>
        <w:rPr>
          <w:color w:val="000000"/>
        </w:rPr>
        <w:lastRenderedPageBreak/>
        <w:t>(1)</w:t>
      </w:r>
      <w:proofErr w:type="spellStart"/>
      <w:r>
        <w:rPr>
          <w:color w:val="000000"/>
        </w:rPr>
        <w:t>Învăţământul</w:t>
      </w:r>
      <w:proofErr w:type="spellEnd"/>
      <w:r>
        <w:rPr>
          <w:color w:val="000000"/>
        </w:rPr>
        <w:t xml:space="preserve"> preuniversitar tehnologic în sistem dual este o formă de organizare a </w:t>
      </w:r>
      <w:proofErr w:type="spellStart"/>
      <w:r>
        <w:rPr>
          <w:color w:val="000000"/>
        </w:rPr>
        <w:t>învăţământului</w:t>
      </w:r>
      <w:proofErr w:type="spellEnd"/>
      <w:r>
        <w:rPr>
          <w:color w:val="000000"/>
        </w:rPr>
        <w:t xml:space="preserve"> liceal </w:t>
      </w:r>
      <w:proofErr w:type="spellStart"/>
      <w:r>
        <w:rPr>
          <w:color w:val="000000"/>
        </w:rPr>
        <w:t>şi</w:t>
      </w:r>
      <w:proofErr w:type="spellEnd"/>
      <w:r>
        <w:rPr>
          <w:color w:val="000000"/>
        </w:rPr>
        <w:t xml:space="preserve"> postliceal tehnologic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stat </w:t>
      </w:r>
      <w:proofErr w:type="spellStart"/>
      <w:r>
        <w:rPr>
          <w:color w:val="000000"/>
        </w:rPr>
        <w:t>şi</w:t>
      </w:r>
      <w:proofErr w:type="spellEnd"/>
      <w:r>
        <w:rPr>
          <w:color w:val="000000"/>
        </w:rPr>
        <w:t xml:space="preserve">/sau particulare pentru </w:t>
      </w:r>
      <w:proofErr w:type="spellStart"/>
      <w:r>
        <w:rPr>
          <w:color w:val="000000"/>
        </w:rPr>
        <w:t>învăţământul</w:t>
      </w:r>
      <w:proofErr w:type="spellEnd"/>
      <w:r>
        <w:rPr>
          <w:color w:val="000000"/>
        </w:rPr>
        <w:t xml:space="preserve"> liceal, în </w:t>
      </w:r>
      <w:proofErr w:type="spellStart"/>
      <w:r>
        <w:rPr>
          <w:color w:val="000000"/>
        </w:rPr>
        <w:t>şcoli</w:t>
      </w:r>
      <w:proofErr w:type="spellEnd"/>
      <w:r>
        <w:rPr>
          <w:color w:val="000000"/>
        </w:rPr>
        <w:t xml:space="preserve"> postliceale cu personalitate juridică ori în colegii </w:t>
      </w:r>
      <w:proofErr w:type="spellStart"/>
      <w:r>
        <w:rPr>
          <w:color w:val="000000"/>
        </w:rPr>
        <w:t>terţiare</w:t>
      </w:r>
      <w:proofErr w:type="spellEnd"/>
      <w:r>
        <w:rPr>
          <w:color w:val="000000"/>
        </w:rPr>
        <w:t xml:space="preserve"> </w:t>
      </w:r>
      <w:proofErr w:type="spellStart"/>
      <w:r>
        <w:rPr>
          <w:color w:val="000000"/>
        </w:rPr>
        <w:t>nonuniversitare</w:t>
      </w:r>
      <w:proofErr w:type="spellEnd"/>
      <w:r>
        <w:rPr>
          <w:color w:val="000000"/>
        </w:rPr>
        <w:t xml:space="preserve"> care </w:t>
      </w:r>
      <w:proofErr w:type="spellStart"/>
      <w:r>
        <w:rPr>
          <w:color w:val="000000"/>
        </w:rPr>
        <w:t>funcţionează</w:t>
      </w:r>
      <w:proofErr w:type="spellEnd"/>
      <w:r>
        <w:rPr>
          <w:color w:val="000000"/>
        </w:rPr>
        <w:t xml:space="preserve"> în cadrul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w:t>
      </w:r>
      <w:proofErr w:type="spellStart"/>
      <w:r>
        <w:rPr>
          <w:color w:val="000000"/>
        </w:rPr>
        <w:t>învăţământ</w:t>
      </w:r>
      <w:proofErr w:type="spellEnd"/>
      <w:r>
        <w:rPr>
          <w:color w:val="000000"/>
        </w:rPr>
        <w:t xml:space="preserve"> care se </w:t>
      </w:r>
      <w:proofErr w:type="spellStart"/>
      <w:r>
        <w:rPr>
          <w:color w:val="000000"/>
        </w:rPr>
        <w:t>desfăşoară</w:t>
      </w:r>
      <w:proofErr w:type="spellEnd"/>
      <w:r>
        <w:rPr>
          <w:color w:val="000000"/>
        </w:rPr>
        <w:t xml:space="preserve"> pe bază de contract.</w:t>
      </w:r>
    </w:p>
    <w:p w14:paraId="6ED7B738" w14:textId="77777777" w:rsidR="00312434" w:rsidRDefault="00000000">
      <w:pPr>
        <w:spacing w:before="26" w:after="0"/>
      </w:pPr>
      <w:r>
        <w:rPr>
          <w:color w:val="000000"/>
        </w:rPr>
        <w:t>(2)</w:t>
      </w:r>
      <w:proofErr w:type="spellStart"/>
      <w:r>
        <w:rPr>
          <w:b/>
          <w:color w:val="000000"/>
        </w:rPr>
        <w:t>Învăţământul</w:t>
      </w:r>
      <w:proofErr w:type="spellEnd"/>
      <w:r>
        <w:rPr>
          <w:b/>
          <w:color w:val="000000"/>
        </w:rPr>
        <w:t xml:space="preserve"> liceal tehnologic în sistem dual are următoarele caracteristici:</w:t>
      </w:r>
    </w:p>
    <w:p w14:paraId="649CD7E7" w14:textId="77777777" w:rsidR="00312434" w:rsidRDefault="00000000">
      <w:pPr>
        <w:spacing w:after="0"/>
      </w:pPr>
      <w:r>
        <w:rPr>
          <w:color w:val="000000"/>
        </w:rPr>
        <w:t xml:space="preserve">a)este organizat, într-un cadru unitar,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sau la solicitarea operatorilor economici, a structurilor asociative interesate, respectiv camere de </w:t>
      </w:r>
      <w:proofErr w:type="spellStart"/>
      <w:r>
        <w:rPr>
          <w:color w:val="000000"/>
        </w:rPr>
        <w:t>comerţ</w:t>
      </w:r>
      <w:proofErr w:type="spellEnd"/>
      <w:r>
        <w:rPr>
          <w:color w:val="000000"/>
        </w:rPr>
        <w:t xml:space="preserve">, </w:t>
      </w:r>
      <w:proofErr w:type="spellStart"/>
      <w:r>
        <w:rPr>
          <w:color w:val="000000"/>
        </w:rPr>
        <w:t>asociaţii</w:t>
      </w:r>
      <w:proofErr w:type="spellEnd"/>
      <w:r>
        <w:rPr>
          <w:color w:val="000000"/>
        </w:rPr>
        <w:t xml:space="preserve"> patronale de ramură, de bresle sau </w:t>
      </w:r>
      <w:proofErr w:type="spellStart"/>
      <w:r>
        <w:rPr>
          <w:color w:val="000000"/>
        </w:rPr>
        <w:t>asociaţii</w:t>
      </w:r>
      <w:proofErr w:type="spellEnd"/>
      <w:r>
        <w:rPr>
          <w:color w:val="000000"/>
        </w:rPr>
        <w:t xml:space="preserve"> </w:t>
      </w:r>
      <w:proofErr w:type="spellStart"/>
      <w:r>
        <w:rPr>
          <w:color w:val="000000"/>
        </w:rPr>
        <w:t>meşteşugăreşti</w:t>
      </w:r>
      <w:proofErr w:type="spellEnd"/>
      <w:r>
        <w:rPr>
          <w:color w:val="000000"/>
        </w:rPr>
        <w:t xml:space="preserve">, clustere, în calitate de </w:t>
      </w:r>
      <w:proofErr w:type="spellStart"/>
      <w:r>
        <w:rPr>
          <w:color w:val="000000"/>
        </w:rPr>
        <w:t>potenţiali</w:t>
      </w:r>
      <w:proofErr w:type="spellEnd"/>
      <w:r>
        <w:rPr>
          <w:color w:val="000000"/>
        </w:rPr>
        <w:t xml:space="preserve"> angajatori </w:t>
      </w:r>
      <w:proofErr w:type="spellStart"/>
      <w:r>
        <w:rPr>
          <w:color w:val="000000"/>
        </w:rPr>
        <w:t>şi</w:t>
      </w:r>
      <w:proofErr w:type="spellEnd"/>
      <w:r>
        <w:rPr>
          <w:color w:val="000000"/>
        </w:rPr>
        <w:t xml:space="preserve"> parteneri de practică;</w:t>
      </w:r>
    </w:p>
    <w:p w14:paraId="70139CCB" w14:textId="77777777" w:rsidR="00312434" w:rsidRDefault="00000000">
      <w:pPr>
        <w:spacing w:after="0"/>
      </w:pPr>
      <w:r>
        <w:rPr>
          <w:color w:val="000000"/>
        </w:rPr>
        <w:t xml:space="preserve">b)asigură o rută alternativă de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formare profesională, organizată pe bază de parteneriat </w:t>
      </w:r>
      <w:proofErr w:type="spellStart"/>
      <w:r>
        <w:rPr>
          <w:color w:val="000000"/>
        </w:rPr>
        <w:t>şi</w:t>
      </w:r>
      <w:proofErr w:type="spellEnd"/>
      <w:r>
        <w:rPr>
          <w:color w:val="000000"/>
        </w:rPr>
        <w:t xml:space="preserve"> conform unor contracte individuale de pregătire practică, încheiate cu operatorii economici care </w:t>
      </w:r>
      <w:proofErr w:type="spellStart"/>
      <w:r>
        <w:rPr>
          <w:color w:val="000000"/>
        </w:rPr>
        <w:t>îşi</w:t>
      </w:r>
      <w:proofErr w:type="spellEnd"/>
      <w:r>
        <w:rPr>
          <w:color w:val="000000"/>
        </w:rPr>
        <w:t xml:space="preserve"> asumă ca responsabilitate principală pregătirea practică a elevilor;</w:t>
      </w:r>
    </w:p>
    <w:p w14:paraId="3B731CD2" w14:textId="77777777" w:rsidR="00312434" w:rsidRDefault="00000000">
      <w:pPr>
        <w:spacing w:after="0"/>
      </w:pPr>
      <w:r>
        <w:rPr>
          <w:color w:val="000000"/>
        </w:rPr>
        <w:t xml:space="preserve">c)operatorii economici care asigură pregătirea practică a elevilor pot acorda o bursă, cel </w:t>
      </w:r>
      <w:proofErr w:type="spellStart"/>
      <w:r>
        <w:rPr>
          <w:color w:val="000000"/>
        </w:rPr>
        <w:t>puţin</w:t>
      </w:r>
      <w:proofErr w:type="spellEnd"/>
      <w:r>
        <w:rPr>
          <w:color w:val="000000"/>
        </w:rPr>
        <w:t xml:space="preserve"> la nivelul celei provenite din fonduri publice pentru </w:t>
      </w:r>
      <w:proofErr w:type="spellStart"/>
      <w:r>
        <w:rPr>
          <w:color w:val="000000"/>
        </w:rPr>
        <w:t>învăţământul</w:t>
      </w:r>
      <w:proofErr w:type="spellEnd"/>
      <w:r>
        <w:rPr>
          <w:color w:val="000000"/>
        </w:rPr>
        <w:t xml:space="preserve"> liceal tehnologic, </w:t>
      </w:r>
      <w:proofErr w:type="spellStart"/>
      <w:r>
        <w:rPr>
          <w:color w:val="000000"/>
        </w:rPr>
        <w:t>şi</w:t>
      </w:r>
      <w:proofErr w:type="spellEnd"/>
      <w:r>
        <w:rPr>
          <w:color w:val="000000"/>
        </w:rPr>
        <w:t xml:space="preserve"> pot </w:t>
      </w:r>
      <w:proofErr w:type="spellStart"/>
      <w:r>
        <w:rPr>
          <w:color w:val="000000"/>
        </w:rPr>
        <w:t>finanţa</w:t>
      </w:r>
      <w:proofErr w:type="spellEnd"/>
      <w:r>
        <w:rPr>
          <w:color w:val="000000"/>
        </w:rPr>
        <w:t xml:space="preserve"> alte cheltuieli pentru formarea de calitate a elevilor;</w:t>
      </w:r>
    </w:p>
    <w:p w14:paraId="4A256E8B" w14:textId="77777777" w:rsidR="00312434" w:rsidRDefault="00000000">
      <w:pPr>
        <w:spacing w:after="0"/>
      </w:pPr>
      <w:r>
        <w:rPr>
          <w:color w:val="000000"/>
        </w:rPr>
        <w:t>d)</w:t>
      </w:r>
      <w:proofErr w:type="spellStart"/>
      <w:r>
        <w:rPr>
          <w:color w:val="000000"/>
        </w:rPr>
        <w:t>unităţile</w:t>
      </w:r>
      <w:proofErr w:type="spellEnd"/>
      <w:r>
        <w:rPr>
          <w:color w:val="000000"/>
        </w:rPr>
        <w:t xml:space="preserve"> administrativ-teritoriale pot sprijini </w:t>
      </w:r>
      <w:proofErr w:type="spellStart"/>
      <w:r>
        <w:rPr>
          <w:color w:val="000000"/>
        </w:rPr>
        <w:t>învăţământul</w:t>
      </w:r>
      <w:proofErr w:type="spellEnd"/>
      <w:r>
        <w:rPr>
          <w:color w:val="000000"/>
        </w:rPr>
        <w:t xml:space="preserve"> liceal tehnologic dual prin </w:t>
      </w:r>
      <w:proofErr w:type="spellStart"/>
      <w:r>
        <w:rPr>
          <w:color w:val="000000"/>
        </w:rPr>
        <w:t>finanţarea</w:t>
      </w:r>
      <w:proofErr w:type="spellEnd"/>
      <w:r>
        <w:rPr>
          <w:color w:val="000000"/>
        </w:rPr>
        <w:t xml:space="preserve"> unor cheltuieli de natura </w:t>
      </w:r>
      <w:proofErr w:type="spellStart"/>
      <w:r>
        <w:rPr>
          <w:color w:val="000000"/>
        </w:rPr>
        <w:t>investiţiilor</w:t>
      </w:r>
      <w:proofErr w:type="spellEnd"/>
      <w:r>
        <w:rPr>
          <w:color w:val="000000"/>
        </w:rPr>
        <w:t xml:space="preserve">, cheltuieli materiale, burse </w:t>
      </w:r>
      <w:proofErr w:type="spellStart"/>
      <w:r>
        <w:rPr>
          <w:color w:val="000000"/>
        </w:rPr>
        <w:t>şi</w:t>
      </w:r>
      <w:proofErr w:type="spellEnd"/>
      <w:r>
        <w:rPr>
          <w:color w:val="000000"/>
        </w:rPr>
        <w:t xml:space="preserve"> stimulente pentru elevi </w:t>
      </w:r>
      <w:proofErr w:type="spellStart"/>
      <w:r>
        <w:rPr>
          <w:color w:val="000000"/>
        </w:rPr>
        <w:t>şi</w:t>
      </w:r>
      <w:proofErr w:type="spellEnd"/>
      <w:r>
        <w:rPr>
          <w:color w:val="000000"/>
        </w:rPr>
        <w:t xml:space="preserve"> personalul din </w:t>
      </w:r>
      <w:proofErr w:type="spellStart"/>
      <w:r>
        <w:rPr>
          <w:color w:val="000000"/>
        </w:rPr>
        <w:t>învăţământ</w:t>
      </w:r>
      <w:proofErr w:type="spellEnd"/>
      <w:r>
        <w:rPr>
          <w:color w:val="000000"/>
        </w:rPr>
        <w:t xml:space="preserve"> implicat, cheltuieli privind </w:t>
      </w:r>
      <w:proofErr w:type="spellStart"/>
      <w:r>
        <w:rPr>
          <w:color w:val="000000"/>
        </w:rPr>
        <w:t>mobilităţile</w:t>
      </w:r>
      <w:proofErr w:type="spellEnd"/>
      <w:r>
        <w:rPr>
          <w:color w:val="000000"/>
        </w:rPr>
        <w:t xml:space="preserve"> </w:t>
      </w:r>
      <w:proofErr w:type="spellStart"/>
      <w:r>
        <w:rPr>
          <w:color w:val="000000"/>
        </w:rPr>
        <w:t>şi</w:t>
      </w:r>
      <w:proofErr w:type="spellEnd"/>
      <w:r>
        <w:rPr>
          <w:color w:val="000000"/>
        </w:rPr>
        <w:t xml:space="preserve"> cheltuieli pentru formarea profesională.</w:t>
      </w:r>
    </w:p>
    <w:p w14:paraId="190EA490" w14:textId="77777777" w:rsidR="00312434" w:rsidRDefault="00000000">
      <w:pPr>
        <w:spacing w:before="26" w:after="0"/>
      </w:pPr>
      <w:r>
        <w:rPr>
          <w:color w:val="000000"/>
        </w:rPr>
        <w:t xml:space="preserve">(3)Operatorii economici care încheie contract de parteneriat cu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w:t>
      </w:r>
      <w:proofErr w:type="spellStart"/>
      <w:r>
        <w:rPr>
          <w:color w:val="000000"/>
        </w:rPr>
        <w:t>desfăşoară</w:t>
      </w:r>
      <w:proofErr w:type="spellEnd"/>
      <w:r>
        <w:rPr>
          <w:color w:val="000000"/>
        </w:rPr>
        <w:t xml:space="preserve"> </w:t>
      </w:r>
      <w:proofErr w:type="spellStart"/>
      <w:r>
        <w:rPr>
          <w:color w:val="000000"/>
        </w:rPr>
        <w:t>învăţământ</w:t>
      </w:r>
      <w:proofErr w:type="spellEnd"/>
      <w:r>
        <w:rPr>
          <w:color w:val="000000"/>
        </w:rPr>
        <w:t xml:space="preserve"> liceal tehnologic în sistem dual, potrivit reglementărilor legale, beneficiază de </w:t>
      </w:r>
      <w:proofErr w:type="spellStart"/>
      <w:r>
        <w:rPr>
          <w:color w:val="000000"/>
        </w:rPr>
        <w:t>facilităţile</w:t>
      </w:r>
      <w:proofErr w:type="spellEnd"/>
      <w:r>
        <w:rPr>
          <w:color w:val="000000"/>
        </w:rPr>
        <w:t xml:space="preserve"> fiscale prevăzute la art. 22 alin. (1</w:t>
      </w:r>
      <w:r>
        <w:rPr>
          <w:color w:val="000000"/>
          <w:vertAlign w:val="superscript"/>
        </w:rPr>
        <w:t>1</w:t>
      </w:r>
      <w:r>
        <w:rPr>
          <w:color w:val="000000"/>
        </w:rPr>
        <w:t xml:space="preserve">), art. 25 alin. (9), art. 28 alin. (3) lit. h) </w:t>
      </w:r>
      <w:proofErr w:type="spellStart"/>
      <w:r>
        <w:rPr>
          <w:color w:val="000000"/>
        </w:rPr>
        <w:t>şi</w:t>
      </w:r>
      <w:proofErr w:type="spellEnd"/>
      <w:r>
        <w:rPr>
          <w:color w:val="000000"/>
        </w:rPr>
        <w:t xml:space="preserve"> i), art. 56 alin. (1</w:t>
      </w:r>
      <w:r>
        <w:rPr>
          <w:color w:val="000000"/>
          <w:vertAlign w:val="superscript"/>
        </w:rPr>
        <w:t>1</w:t>
      </w:r>
      <w:r>
        <w:rPr>
          <w:color w:val="000000"/>
        </w:rPr>
        <w:t>), art. 62 lit. o</w:t>
      </w:r>
      <w:r>
        <w:rPr>
          <w:color w:val="000000"/>
          <w:vertAlign w:val="superscript"/>
        </w:rPr>
        <w:t>1</w:t>
      </w:r>
      <w:r>
        <w:rPr>
          <w:color w:val="000000"/>
        </w:rPr>
        <w:t>), art. 68 alin. (4</w:t>
      </w:r>
      <w:r>
        <w:rPr>
          <w:color w:val="000000"/>
          <w:vertAlign w:val="superscript"/>
        </w:rPr>
        <w:t>1</w:t>
      </w:r>
      <w:r>
        <w:rPr>
          <w:color w:val="000000"/>
        </w:rPr>
        <w:t xml:space="preserve">) din Legea nr. </w:t>
      </w:r>
      <w:r>
        <w:rPr>
          <w:color w:val="1B1B1B"/>
        </w:rPr>
        <w:t>227/2015</w:t>
      </w:r>
      <w:r>
        <w:rPr>
          <w:color w:val="000000"/>
        </w:rPr>
        <w:t xml:space="preserve"> privind </w:t>
      </w:r>
      <w:r>
        <w:rPr>
          <w:color w:val="1B1B1B"/>
        </w:rPr>
        <w:t>Codul fiscal</w:t>
      </w:r>
      <w:r>
        <w:rPr>
          <w:color w:val="000000"/>
        </w:rPr>
        <w:t xml:space="preserve">, cu modificările </w:t>
      </w:r>
      <w:proofErr w:type="spellStart"/>
      <w:r>
        <w:rPr>
          <w:color w:val="000000"/>
        </w:rPr>
        <w:t>şi</w:t>
      </w:r>
      <w:proofErr w:type="spellEnd"/>
      <w:r>
        <w:rPr>
          <w:color w:val="000000"/>
        </w:rPr>
        <w:t xml:space="preserve"> completările ulterioare.</w:t>
      </w:r>
    </w:p>
    <w:p w14:paraId="61CBE886" w14:textId="77777777" w:rsidR="00312434" w:rsidRDefault="00000000">
      <w:pPr>
        <w:spacing w:before="26" w:after="0"/>
      </w:pPr>
      <w:r>
        <w:rPr>
          <w:color w:val="000000"/>
        </w:rPr>
        <w:t xml:space="preserve">(4)Elevii care au împlinit vârsta de 16 ani pot încheia contracte individuale de muncă cu timp </w:t>
      </w:r>
      <w:proofErr w:type="spellStart"/>
      <w:r>
        <w:rPr>
          <w:color w:val="000000"/>
        </w:rPr>
        <w:t>parţial</w:t>
      </w:r>
      <w:proofErr w:type="spellEnd"/>
      <w:r>
        <w:rPr>
          <w:color w:val="000000"/>
        </w:rPr>
        <w:t xml:space="preserve"> cu operatorii economici, conform prevederilor legale în vigoare. Activitatea prestată în baza contractului individual de muncă încheiat cu operatorul economic se echivalează cu activitatea de instruire practică, în conformitate cu prevederile unei metodologii aprobate prin ordin al ministrului </w:t>
      </w:r>
      <w:proofErr w:type="spellStart"/>
      <w:r>
        <w:rPr>
          <w:color w:val="000000"/>
        </w:rPr>
        <w:t>educaţiei</w:t>
      </w:r>
      <w:proofErr w:type="spellEnd"/>
      <w:r>
        <w:rPr>
          <w:color w:val="000000"/>
        </w:rPr>
        <w:t>.</w:t>
      </w:r>
    </w:p>
    <w:p w14:paraId="66A45011" w14:textId="77777777" w:rsidR="00312434" w:rsidRDefault="00000000">
      <w:pPr>
        <w:spacing w:before="26" w:after="0"/>
      </w:pPr>
      <w:r>
        <w:rPr>
          <w:color w:val="000000"/>
        </w:rPr>
        <w:t xml:space="preserve">(5)Persoanele fizice care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de tutorat, angajate de către operatori economici </w:t>
      </w:r>
      <w:proofErr w:type="spellStart"/>
      <w:r>
        <w:rPr>
          <w:color w:val="000000"/>
        </w:rPr>
        <w:t>implicaţi</w:t>
      </w:r>
      <w:proofErr w:type="spellEnd"/>
      <w:r>
        <w:rPr>
          <w:color w:val="000000"/>
        </w:rPr>
        <w:t xml:space="preserve"> în programe de </w:t>
      </w:r>
      <w:proofErr w:type="spellStart"/>
      <w:r>
        <w:rPr>
          <w:color w:val="000000"/>
        </w:rPr>
        <w:t>învăţământ</w:t>
      </w:r>
      <w:proofErr w:type="spellEnd"/>
      <w:r>
        <w:rPr>
          <w:color w:val="000000"/>
        </w:rPr>
        <w:t xml:space="preserve"> tehnologic dual, beneficiază </w:t>
      </w:r>
      <w:proofErr w:type="spellStart"/>
      <w:r>
        <w:rPr>
          <w:color w:val="000000"/>
        </w:rPr>
        <w:t>şi</w:t>
      </w:r>
      <w:proofErr w:type="spellEnd"/>
      <w:r>
        <w:rPr>
          <w:color w:val="000000"/>
        </w:rPr>
        <w:t xml:space="preserve"> ele de prevederile art. 60 pct. 2 din Legea nr. </w:t>
      </w:r>
      <w:r>
        <w:rPr>
          <w:color w:val="1B1B1B"/>
        </w:rPr>
        <w:t>227/2015</w:t>
      </w:r>
      <w:r>
        <w:rPr>
          <w:color w:val="000000"/>
        </w:rPr>
        <w:t xml:space="preserve">, cu modificările </w:t>
      </w:r>
      <w:proofErr w:type="spellStart"/>
      <w:r>
        <w:rPr>
          <w:color w:val="000000"/>
        </w:rPr>
        <w:t>şi</w:t>
      </w:r>
      <w:proofErr w:type="spellEnd"/>
      <w:r>
        <w:rPr>
          <w:color w:val="000000"/>
        </w:rPr>
        <w:t xml:space="preserve"> completările ulterioare, în </w:t>
      </w:r>
      <w:proofErr w:type="spellStart"/>
      <w:r>
        <w:rPr>
          <w:color w:val="000000"/>
        </w:rPr>
        <w:t>condiţiile</w:t>
      </w:r>
      <w:proofErr w:type="spellEnd"/>
      <w:r>
        <w:rPr>
          <w:color w:val="000000"/>
        </w:rPr>
        <w:t xml:space="preserve"> stabilite prin ordin comun al ministrului muncii </w:t>
      </w:r>
      <w:proofErr w:type="spellStart"/>
      <w:r>
        <w:rPr>
          <w:color w:val="000000"/>
        </w:rPr>
        <w:t>şi</w:t>
      </w:r>
      <w:proofErr w:type="spellEnd"/>
      <w:r>
        <w:rPr>
          <w:color w:val="000000"/>
        </w:rPr>
        <w:t xml:space="preserve"> </w:t>
      </w:r>
      <w:proofErr w:type="spellStart"/>
      <w:r>
        <w:rPr>
          <w:color w:val="000000"/>
        </w:rPr>
        <w:t>solidarităţii</w:t>
      </w:r>
      <w:proofErr w:type="spellEnd"/>
      <w:r>
        <w:rPr>
          <w:color w:val="000000"/>
        </w:rPr>
        <w:t xml:space="preserve"> sociale,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finanţelor</w:t>
      </w:r>
      <w:proofErr w:type="spellEnd"/>
      <w:r>
        <w:rPr>
          <w:color w:val="000000"/>
        </w:rPr>
        <w:t>.</w:t>
      </w:r>
    </w:p>
    <w:p w14:paraId="48A091E3" w14:textId="77777777" w:rsidR="00312434" w:rsidRDefault="00000000">
      <w:pPr>
        <w:spacing w:before="26" w:after="0"/>
      </w:pPr>
      <w:r>
        <w:rPr>
          <w:color w:val="000000"/>
        </w:rPr>
        <w:t xml:space="preserve">(6)De prevederile alin. (5) beneficiază </w:t>
      </w:r>
      <w:proofErr w:type="spellStart"/>
      <w:r>
        <w:rPr>
          <w:color w:val="000000"/>
        </w:rPr>
        <w:t>şi</w:t>
      </w:r>
      <w:proofErr w:type="spellEnd"/>
      <w:r>
        <w:rPr>
          <w:color w:val="000000"/>
        </w:rPr>
        <w:t xml:space="preserve"> elevii </w:t>
      </w:r>
      <w:proofErr w:type="spellStart"/>
      <w:r>
        <w:rPr>
          <w:color w:val="000000"/>
        </w:rPr>
        <w:t>angajaţi</w:t>
      </w:r>
      <w:proofErr w:type="spellEnd"/>
      <w:r>
        <w:rPr>
          <w:color w:val="000000"/>
        </w:rPr>
        <w:t xml:space="preserve"> de operatorii economici conform alin. (4).</w:t>
      </w:r>
    </w:p>
    <w:p w14:paraId="53099904" w14:textId="77777777" w:rsidR="00312434" w:rsidRDefault="00000000">
      <w:pPr>
        <w:spacing w:before="26" w:after="0"/>
      </w:pPr>
      <w:r>
        <w:rPr>
          <w:color w:val="000000"/>
        </w:rPr>
        <w:t>(7)</w:t>
      </w:r>
      <w:proofErr w:type="spellStart"/>
      <w:r>
        <w:rPr>
          <w:color w:val="000000"/>
        </w:rPr>
        <w:t>Condiţiile</w:t>
      </w:r>
      <w:proofErr w:type="spellEnd"/>
      <w:r>
        <w:rPr>
          <w:color w:val="000000"/>
        </w:rPr>
        <w:t xml:space="preserve"> specifice pentru beneficiarii </w:t>
      </w:r>
      <w:proofErr w:type="spellStart"/>
      <w:r>
        <w:rPr>
          <w:color w:val="000000"/>
        </w:rPr>
        <w:t>menţionaţi</w:t>
      </w:r>
      <w:proofErr w:type="spellEnd"/>
      <w:r>
        <w:rPr>
          <w:color w:val="000000"/>
        </w:rPr>
        <w:t xml:space="preserve"> la alin. (5) </w:t>
      </w:r>
      <w:proofErr w:type="spellStart"/>
      <w:r>
        <w:rPr>
          <w:color w:val="000000"/>
        </w:rPr>
        <w:t>şi</w:t>
      </w:r>
      <w:proofErr w:type="spellEnd"/>
      <w:r>
        <w:rPr>
          <w:color w:val="000000"/>
        </w:rPr>
        <w:t xml:space="preserve"> (6) sunt stabilite prin ordin comun al ministrului </w:t>
      </w:r>
      <w:proofErr w:type="spellStart"/>
      <w:r>
        <w:rPr>
          <w:color w:val="000000"/>
        </w:rPr>
        <w:t>educaţiei</w:t>
      </w:r>
      <w:proofErr w:type="spellEnd"/>
      <w:r>
        <w:rPr>
          <w:color w:val="000000"/>
        </w:rPr>
        <w:t xml:space="preserve">, al ministrului muncii </w:t>
      </w:r>
      <w:proofErr w:type="spellStart"/>
      <w:r>
        <w:rPr>
          <w:color w:val="000000"/>
        </w:rPr>
        <w:t>şi</w:t>
      </w:r>
      <w:proofErr w:type="spellEnd"/>
      <w:r>
        <w:rPr>
          <w:color w:val="000000"/>
        </w:rPr>
        <w:t xml:space="preserve"> </w:t>
      </w:r>
      <w:proofErr w:type="spellStart"/>
      <w:r>
        <w:rPr>
          <w:color w:val="000000"/>
        </w:rPr>
        <w:t>solidarităţii</w:t>
      </w:r>
      <w:proofErr w:type="spellEnd"/>
      <w:r>
        <w:rPr>
          <w:color w:val="000000"/>
        </w:rPr>
        <w:t xml:space="preserve"> sociale </w:t>
      </w:r>
      <w:proofErr w:type="spellStart"/>
      <w:r>
        <w:rPr>
          <w:color w:val="000000"/>
        </w:rPr>
        <w:t>şi</w:t>
      </w:r>
      <w:proofErr w:type="spellEnd"/>
      <w:r>
        <w:rPr>
          <w:color w:val="000000"/>
        </w:rPr>
        <w:t xml:space="preserve"> al ministrului </w:t>
      </w:r>
      <w:proofErr w:type="spellStart"/>
      <w:r>
        <w:rPr>
          <w:color w:val="000000"/>
        </w:rPr>
        <w:t>finanţelor</w:t>
      </w:r>
      <w:proofErr w:type="spellEnd"/>
      <w:r>
        <w:rPr>
          <w:color w:val="000000"/>
        </w:rPr>
        <w:t>.</w:t>
      </w:r>
    </w:p>
    <w:p w14:paraId="32400958" w14:textId="77777777" w:rsidR="00312434" w:rsidRDefault="00000000">
      <w:pPr>
        <w:spacing w:before="26" w:after="0"/>
      </w:pPr>
      <w:r>
        <w:rPr>
          <w:color w:val="000000"/>
        </w:rPr>
        <w:t>(8)</w:t>
      </w:r>
      <w:proofErr w:type="spellStart"/>
      <w:r>
        <w:rPr>
          <w:b/>
          <w:color w:val="000000"/>
        </w:rPr>
        <w:t>Învăţământul</w:t>
      </w:r>
      <w:proofErr w:type="spellEnd"/>
      <w:r>
        <w:rPr>
          <w:b/>
          <w:color w:val="000000"/>
        </w:rPr>
        <w:t xml:space="preserve"> liceal tehnologic dual reflectă caracteristicile prevăzute la alin. (2) </w:t>
      </w:r>
      <w:proofErr w:type="spellStart"/>
      <w:r>
        <w:rPr>
          <w:b/>
          <w:color w:val="000000"/>
        </w:rPr>
        <w:t>şi</w:t>
      </w:r>
      <w:proofErr w:type="spellEnd"/>
      <w:r>
        <w:rPr>
          <w:b/>
          <w:color w:val="000000"/>
        </w:rPr>
        <w:t xml:space="preserve"> se realizează prin:</w:t>
      </w:r>
    </w:p>
    <w:p w14:paraId="5DB3351B" w14:textId="77777777" w:rsidR="00312434" w:rsidRDefault="00000000">
      <w:pPr>
        <w:spacing w:after="0"/>
      </w:pPr>
      <w:r>
        <w:rPr>
          <w:color w:val="000000"/>
        </w:rPr>
        <w:lastRenderedPageBreak/>
        <w:t xml:space="preserve">a)încheierea contractului de parteneriat dintre unul sau mai </w:t>
      </w:r>
      <w:proofErr w:type="spellStart"/>
      <w:r>
        <w:rPr>
          <w:color w:val="000000"/>
        </w:rPr>
        <w:t>mulţi</w:t>
      </w:r>
      <w:proofErr w:type="spellEnd"/>
      <w:r>
        <w:rPr>
          <w:color w:val="000000"/>
        </w:rPr>
        <w:t xml:space="preserve"> operatori economici sau între structuri asociative/un </w:t>
      </w:r>
      <w:proofErr w:type="spellStart"/>
      <w:r>
        <w:rPr>
          <w:color w:val="000000"/>
        </w:rPr>
        <w:t>consorţiu</w:t>
      </w:r>
      <w:proofErr w:type="spellEnd"/>
      <w:r>
        <w:rPr>
          <w:color w:val="000000"/>
        </w:rPr>
        <w:t xml:space="preserve"> de operatori economici, unitatea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una sau mai multe </w:t>
      </w:r>
      <w:proofErr w:type="spellStart"/>
      <w:r>
        <w:rPr>
          <w:color w:val="000000"/>
        </w:rPr>
        <w:t>unităţi</w:t>
      </w:r>
      <w:proofErr w:type="spellEnd"/>
      <w:r>
        <w:rPr>
          <w:color w:val="000000"/>
        </w:rPr>
        <w:t xml:space="preserve"> administrativ-teritoriale, contract care </w:t>
      </w:r>
      <w:proofErr w:type="spellStart"/>
      <w:r>
        <w:rPr>
          <w:color w:val="000000"/>
        </w:rPr>
        <w:t>stabileşte</w:t>
      </w:r>
      <w:proofErr w:type="spellEnd"/>
      <w:r>
        <w:rPr>
          <w:color w:val="000000"/>
        </w:rPr>
        <w:t xml:space="preserve"> </w:t>
      </w:r>
      <w:proofErr w:type="spellStart"/>
      <w:r>
        <w:rPr>
          <w:color w:val="000000"/>
        </w:rPr>
        <w:t>condiţiile</w:t>
      </w:r>
      <w:proofErr w:type="spellEnd"/>
      <w:r>
        <w:rPr>
          <w:color w:val="000000"/>
        </w:rPr>
        <w:t xml:space="preserve"> de colaborare, drepturile </w:t>
      </w:r>
      <w:proofErr w:type="spellStart"/>
      <w:r>
        <w:rPr>
          <w:color w:val="000000"/>
        </w:rPr>
        <w:t>şi</w:t>
      </w:r>
      <w:proofErr w:type="spellEnd"/>
      <w:r>
        <w:rPr>
          <w:color w:val="000000"/>
        </w:rPr>
        <w:t xml:space="preserve"> </w:t>
      </w:r>
      <w:proofErr w:type="spellStart"/>
      <w:r>
        <w:rPr>
          <w:color w:val="000000"/>
        </w:rPr>
        <w:t>obligaţiile</w:t>
      </w:r>
      <w:proofErr w:type="spellEnd"/>
      <w:r>
        <w:rPr>
          <w:color w:val="000000"/>
        </w:rPr>
        <w:t xml:space="preserve"> </w:t>
      </w:r>
      <w:proofErr w:type="spellStart"/>
      <w:r>
        <w:rPr>
          <w:color w:val="000000"/>
        </w:rPr>
        <w:t>părţilor</w:t>
      </w:r>
      <w:proofErr w:type="spellEnd"/>
      <w:r>
        <w:rPr>
          <w:color w:val="000000"/>
        </w:rPr>
        <w:t xml:space="preserve">, precum </w:t>
      </w:r>
      <w:proofErr w:type="spellStart"/>
      <w:r>
        <w:rPr>
          <w:color w:val="000000"/>
        </w:rPr>
        <w:t>şi</w:t>
      </w:r>
      <w:proofErr w:type="spellEnd"/>
      <w:r>
        <w:rPr>
          <w:color w:val="000000"/>
        </w:rPr>
        <w:t xml:space="preserve"> costurile asumate de parteneri. Contractul de parteneriat va acoperi cel </w:t>
      </w:r>
      <w:proofErr w:type="spellStart"/>
      <w:r>
        <w:rPr>
          <w:color w:val="000000"/>
        </w:rPr>
        <w:t>puţin</w:t>
      </w:r>
      <w:proofErr w:type="spellEnd"/>
      <w:r>
        <w:rPr>
          <w:color w:val="000000"/>
        </w:rPr>
        <w:t xml:space="preserve"> perioada celor 3 sau 4 ani de studiu;</w:t>
      </w:r>
    </w:p>
    <w:p w14:paraId="3F09393B" w14:textId="77777777" w:rsidR="00312434" w:rsidRDefault="00000000">
      <w:pPr>
        <w:spacing w:after="0"/>
      </w:pPr>
      <w:r>
        <w:rPr>
          <w:color w:val="000000"/>
        </w:rPr>
        <w:t xml:space="preserve">b)încheierea contractului individual de pregătire practică dintre elev, </w:t>
      </w:r>
      <w:proofErr w:type="spellStart"/>
      <w:r>
        <w:rPr>
          <w:color w:val="000000"/>
        </w:rPr>
        <w:t>părinţii</w:t>
      </w:r>
      <w:proofErr w:type="spellEnd"/>
      <w:r>
        <w:rPr>
          <w:color w:val="000000"/>
        </w:rPr>
        <w:t xml:space="preserve">/reprezentantul legal al elevului minor, operatorul economic </w:t>
      </w:r>
      <w:proofErr w:type="spellStart"/>
      <w:r>
        <w:rPr>
          <w:color w:val="000000"/>
        </w:rPr>
        <w:t>şi</w:t>
      </w:r>
      <w:proofErr w:type="spellEnd"/>
      <w:r>
        <w:rPr>
          <w:color w:val="000000"/>
        </w:rPr>
        <w:t xml:space="preserve"> unitatea de </w:t>
      </w:r>
      <w:proofErr w:type="spellStart"/>
      <w:r>
        <w:rPr>
          <w:color w:val="000000"/>
        </w:rPr>
        <w:t>învăţământ</w:t>
      </w:r>
      <w:proofErr w:type="spellEnd"/>
      <w:r>
        <w:rPr>
          <w:color w:val="000000"/>
        </w:rPr>
        <w:t xml:space="preserve">, contract care </w:t>
      </w:r>
      <w:proofErr w:type="spellStart"/>
      <w:r>
        <w:rPr>
          <w:color w:val="000000"/>
        </w:rPr>
        <w:t>stabileşte</w:t>
      </w:r>
      <w:proofErr w:type="spellEnd"/>
      <w:r>
        <w:rPr>
          <w:color w:val="000000"/>
        </w:rPr>
        <w:t xml:space="preserve"> drepturile </w:t>
      </w:r>
      <w:proofErr w:type="spellStart"/>
      <w:r>
        <w:rPr>
          <w:color w:val="000000"/>
        </w:rPr>
        <w:t>şi</w:t>
      </w:r>
      <w:proofErr w:type="spellEnd"/>
      <w:r>
        <w:rPr>
          <w:color w:val="000000"/>
        </w:rPr>
        <w:t xml:space="preserve"> </w:t>
      </w:r>
      <w:proofErr w:type="spellStart"/>
      <w:r>
        <w:rPr>
          <w:color w:val="000000"/>
        </w:rPr>
        <w:t>obligaţiile</w:t>
      </w:r>
      <w:proofErr w:type="spellEnd"/>
      <w:r>
        <w:rPr>
          <w:color w:val="000000"/>
        </w:rPr>
        <w:t xml:space="preserve"> </w:t>
      </w:r>
      <w:proofErr w:type="spellStart"/>
      <w:r>
        <w:rPr>
          <w:color w:val="000000"/>
        </w:rPr>
        <w:t>părţilor</w:t>
      </w:r>
      <w:proofErr w:type="spellEnd"/>
      <w:r>
        <w:rPr>
          <w:color w:val="000000"/>
        </w:rPr>
        <w:t xml:space="preserve">, prin care nu se pot limita </w:t>
      </w:r>
      <w:proofErr w:type="spellStart"/>
      <w:r>
        <w:rPr>
          <w:color w:val="000000"/>
        </w:rPr>
        <w:t>opţiunile</w:t>
      </w:r>
      <w:proofErr w:type="spellEnd"/>
      <w:r>
        <w:rPr>
          <w:color w:val="000000"/>
        </w:rPr>
        <w:t xml:space="preserve"> ulterioare de continuare a studiilor.</w:t>
      </w:r>
    </w:p>
    <w:p w14:paraId="5FE55FE7" w14:textId="77777777" w:rsidR="00312434" w:rsidRDefault="00000000">
      <w:pPr>
        <w:spacing w:before="26" w:after="0"/>
      </w:pPr>
      <w:r>
        <w:rPr>
          <w:color w:val="000000"/>
        </w:rPr>
        <w:t xml:space="preserve">(9)În </w:t>
      </w:r>
      <w:proofErr w:type="spellStart"/>
      <w:r>
        <w:rPr>
          <w:color w:val="000000"/>
        </w:rPr>
        <w:t>învăţământul</w:t>
      </w:r>
      <w:proofErr w:type="spellEnd"/>
      <w:r>
        <w:rPr>
          <w:color w:val="000000"/>
        </w:rPr>
        <w:t xml:space="preserve"> liceal tehnologic dual, tutorii de practică răspund, în </w:t>
      </w:r>
      <w:proofErr w:type="spellStart"/>
      <w:r>
        <w:rPr>
          <w:color w:val="000000"/>
        </w:rPr>
        <w:t>condiţiile</w:t>
      </w:r>
      <w:proofErr w:type="spellEnd"/>
      <w:r>
        <w:rPr>
          <w:color w:val="000000"/>
        </w:rPr>
        <w:t xml:space="preserve"> stabilite prin contractul de parteneriat, de organizarea </w:t>
      </w:r>
      <w:proofErr w:type="spellStart"/>
      <w:r>
        <w:rPr>
          <w:color w:val="000000"/>
        </w:rPr>
        <w:t>şi</w:t>
      </w:r>
      <w:proofErr w:type="spellEnd"/>
      <w:r>
        <w:rPr>
          <w:color w:val="000000"/>
        </w:rPr>
        <w:t xml:space="preserve"> derularea pregătirii practice organizate de angajator, realizarea evaluării elevilor </w:t>
      </w:r>
      <w:proofErr w:type="spellStart"/>
      <w:r>
        <w:rPr>
          <w:color w:val="000000"/>
        </w:rPr>
        <w:t>practicanţi</w:t>
      </w:r>
      <w:proofErr w:type="spellEnd"/>
      <w:r>
        <w:rPr>
          <w:color w:val="000000"/>
        </w:rPr>
        <w:t xml:space="preserve">, prin consultare cu cadrul didactic coordonator de practică, </w:t>
      </w:r>
      <w:proofErr w:type="spellStart"/>
      <w:r>
        <w:rPr>
          <w:color w:val="000000"/>
        </w:rPr>
        <w:t>şi</w:t>
      </w:r>
      <w:proofErr w:type="spellEnd"/>
      <w:r>
        <w:rPr>
          <w:color w:val="000000"/>
        </w:rPr>
        <w:t xml:space="preserve"> </w:t>
      </w:r>
      <w:proofErr w:type="spellStart"/>
      <w:r>
        <w:rPr>
          <w:color w:val="000000"/>
        </w:rPr>
        <w:t>iniţierea</w:t>
      </w:r>
      <w:proofErr w:type="spellEnd"/>
      <w:r>
        <w:rPr>
          <w:color w:val="000000"/>
        </w:rPr>
        <w:t xml:space="preserve">, în colaborare cu acesta, după caz, a programelor de recuperare/măsurilor </w:t>
      </w:r>
      <w:proofErr w:type="spellStart"/>
      <w:r>
        <w:rPr>
          <w:color w:val="000000"/>
        </w:rPr>
        <w:t>remediale</w:t>
      </w:r>
      <w:proofErr w:type="spellEnd"/>
      <w:r>
        <w:rPr>
          <w:color w:val="000000"/>
        </w:rPr>
        <w:t xml:space="preserve">/stagiilor suplimentare de pregătire practică. </w:t>
      </w:r>
      <w:proofErr w:type="spellStart"/>
      <w:r>
        <w:rPr>
          <w:color w:val="000000"/>
        </w:rPr>
        <w:t>Responsabilităţile</w:t>
      </w:r>
      <w:proofErr w:type="spellEnd"/>
      <w:r>
        <w:rPr>
          <w:color w:val="000000"/>
        </w:rPr>
        <w:t xml:space="preserve"> tutorelui </w:t>
      </w:r>
      <w:proofErr w:type="spellStart"/>
      <w:r>
        <w:rPr>
          <w:color w:val="000000"/>
        </w:rPr>
        <w:t>şi</w:t>
      </w:r>
      <w:proofErr w:type="spellEnd"/>
      <w:r>
        <w:rPr>
          <w:color w:val="000000"/>
        </w:rPr>
        <w:t xml:space="preserve"> ale cadrului didactic coordonator de practică sunt incluse în contractul individual de pregătire practică.</w:t>
      </w:r>
    </w:p>
    <w:p w14:paraId="7D9D0817" w14:textId="77777777" w:rsidR="00312434" w:rsidRDefault="00000000">
      <w:pPr>
        <w:spacing w:before="26" w:after="0"/>
      </w:pPr>
      <w:r>
        <w:rPr>
          <w:color w:val="000000"/>
        </w:rPr>
        <w:t xml:space="preserve">(10)Organizarea, </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accesul în </w:t>
      </w:r>
      <w:proofErr w:type="spellStart"/>
      <w:r>
        <w:rPr>
          <w:color w:val="000000"/>
        </w:rPr>
        <w:t>învăţământul</w:t>
      </w:r>
      <w:proofErr w:type="spellEnd"/>
      <w:r>
        <w:rPr>
          <w:color w:val="000000"/>
        </w:rPr>
        <w:t xml:space="preserve"> liceal tehnologic dual, durata </w:t>
      </w:r>
      <w:proofErr w:type="spellStart"/>
      <w:r>
        <w:rPr>
          <w:color w:val="000000"/>
        </w:rPr>
        <w:t>şi</w:t>
      </w:r>
      <w:proofErr w:type="spellEnd"/>
      <w:r>
        <w:rPr>
          <w:color w:val="000000"/>
        </w:rPr>
        <w:t xml:space="preserve"> </w:t>
      </w:r>
      <w:proofErr w:type="spellStart"/>
      <w:r>
        <w:rPr>
          <w:color w:val="000000"/>
        </w:rPr>
        <w:t>conţinutul</w:t>
      </w:r>
      <w:proofErr w:type="spellEnd"/>
      <w:r>
        <w:rPr>
          <w:color w:val="000000"/>
        </w:rPr>
        <w:t xml:space="preserve"> programelor de pregătire profesională, contractul-cadru de parteneriat, contractul individual de pregătire practică, modul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examenului de certificare a calificării sunt reglementate prin metodologii specifice, propuse de CNITTD, aprobate prin ordin al ministrului </w:t>
      </w:r>
      <w:proofErr w:type="spellStart"/>
      <w:r>
        <w:rPr>
          <w:color w:val="000000"/>
        </w:rPr>
        <w:t>educaţiei</w:t>
      </w:r>
      <w:proofErr w:type="spellEnd"/>
      <w:r>
        <w:rPr>
          <w:color w:val="000000"/>
        </w:rPr>
        <w:t xml:space="preserve">, în urma consultării </w:t>
      </w:r>
      <w:proofErr w:type="spellStart"/>
      <w:r>
        <w:rPr>
          <w:color w:val="000000"/>
        </w:rPr>
        <w:t>reprezentanţilor</w:t>
      </w:r>
      <w:proofErr w:type="spellEnd"/>
      <w:r>
        <w:rPr>
          <w:color w:val="000000"/>
        </w:rPr>
        <w:t xml:space="preserve"> operatorilor economici </w:t>
      </w:r>
      <w:proofErr w:type="spellStart"/>
      <w:r>
        <w:rPr>
          <w:color w:val="000000"/>
        </w:rPr>
        <w:t>şi</w:t>
      </w:r>
      <w:proofErr w:type="spellEnd"/>
      <w:r>
        <w:rPr>
          <w:color w:val="000000"/>
        </w:rPr>
        <w:t xml:space="preserve"> a altor structuri reprezentative ale mediului economic interesate.</w:t>
      </w:r>
    </w:p>
    <w:p w14:paraId="0C4C5F22" w14:textId="77777777" w:rsidR="00312434" w:rsidRDefault="00000000">
      <w:pPr>
        <w:spacing w:before="26" w:after="0"/>
      </w:pPr>
      <w:r>
        <w:rPr>
          <w:color w:val="000000"/>
        </w:rPr>
        <w:t xml:space="preserve">(11)Structura curriculumului va asigura o </w:t>
      </w:r>
      <w:proofErr w:type="spellStart"/>
      <w:r>
        <w:rPr>
          <w:color w:val="000000"/>
        </w:rPr>
        <w:t>distribuţie</w:t>
      </w:r>
      <w:proofErr w:type="spellEnd"/>
      <w:r>
        <w:rPr>
          <w:color w:val="000000"/>
        </w:rPr>
        <w:t xml:space="preserve"> echitabilă între </w:t>
      </w:r>
      <w:proofErr w:type="spellStart"/>
      <w:r>
        <w:rPr>
          <w:color w:val="000000"/>
        </w:rPr>
        <w:t>activităţile</w:t>
      </w:r>
      <w:proofErr w:type="spellEnd"/>
      <w:r>
        <w:rPr>
          <w:color w:val="000000"/>
        </w:rPr>
        <w:t xml:space="preserve"> de </w:t>
      </w:r>
      <w:proofErr w:type="spellStart"/>
      <w:r>
        <w:rPr>
          <w:color w:val="000000"/>
        </w:rPr>
        <w:t>învăţare</w:t>
      </w:r>
      <w:proofErr w:type="spellEnd"/>
      <w:r>
        <w:rPr>
          <w:color w:val="000000"/>
        </w:rPr>
        <w:t xml:space="preserve">‚ predare </w:t>
      </w:r>
      <w:proofErr w:type="spellStart"/>
      <w:r>
        <w:rPr>
          <w:color w:val="000000"/>
        </w:rPr>
        <w:t>şi</w:t>
      </w:r>
      <w:proofErr w:type="spellEnd"/>
      <w:r>
        <w:rPr>
          <w:color w:val="000000"/>
        </w:rPr>
        <w:t xml:space="preserve"> </w:t>
      </w:r>
      <w:proofErr w:type="spellStart"/>
      <w:r>
        <w:rPr>
          <w:color w:val="000000"/>
        </w:rPr>
        <w:t>activităţile</w:t>
      </w:r>
      <w:proofErr w:type="spellEnd"/>
      <w:r>
        <w:rPr>
          <w:color w:val="000000"/>
        </w:rPr>
        <w:t xml:space="preserve"> de </w:t>
      </w:r>
      <w:proofErr w:type="spellStart"/>
      <w:r>
        <w:rPr>
          <w:color w:val="000000"/>
        </w:rPr>
        <w:t>învăţare</w:t>
      </w:r>
      <w:proofErr w:type="spellEnd"/>
      <w:r>
        <w:rPr>
          <w:color w:val="000000"/>
        </w:rPr>
        <w:t xml:space="preserve"> prin muncă.</w:t>
      </w:r>
    </w:p>
    <w:p w14:paraId="68EA49BB" w14:textId="77777777" w:rsidR="00312434" w:rsidRDefault="00312434">
      <w:pPr>
        <w:spacing w:after="0"/>
      </w:pPr>
    </w:p>
    <w:p w14:paraId="7F1B757A" w14:textId="77777777" w:rsidR="00312434" w:rsidRDefault="00000000">
      <w:pPr>
        <w:spacing w:before="80" w:after="0"/>
        <w:jc w:val="center"/>
      </w:pPr>
      <w:r>
        <w:rPr>
          <w:b/>
          <w:color w:val="000000"/>
        </w:rPr>
        <w:t xml:space="preserve">SECŢIUNEA 6:Învăţământul preuniversitar cu profil agricol </w:t>
      </w:r>
      <w:proofErr w:type="spellStart"/>
      <w:r>
        <w:rPr>
          <w:b/>
          <w:color w:val="000000"/>
        </w:rPr>
        <w:t>şi</w:t>
      </w:r>
      <w:proofErr w:type="spellEnd"/>
      <w:r>
        <w:rPr>
          <w:b/>
          <w:color w:val="000000"/>
        </w:rPr>
        <w:t xml:space="preserve"> silvic</w:t>
      </w:r>
    </w:p>
    <w:p w14:paraId="5B76D4C3" w14:textId="77777777" w:rsidR="00312434" w:rsidRDefault="00312434">
      <w:pPr>
        <w:spacing w:before="80" w:after="0"/>
      </w:pPr>
    </w:p>
    <w:p w14:paraId="78CD1806" w14:textId="77777777" w:rsidR="00312434" w:rsidRDefault="00000000">
      <w:pPr>
        <w:spacing w:after="0"/>
      </w:pPr>
      <w:r>
        <w:rPr>
          <w:b/>
          <w:color w:val="000000"/>
        </w:rPr>
        <w:t xml:space="preserve">Art. 36 </w:t>
      </w:r>
    </w:p>
    <w:p w14:paraId="6F1FA08D" w14:textId="77777777" w:rsidR="00312434" w:rsidRDefault="00000000">
      <w:pPr>
        <w:spacing w:after="0"/>
      </w:pPr>
      <w:r>
        <w:rPr>
          <w:color w:val="000000"/>
        </w:rPr>
        <w:t xml:space="preserve">(1)Ministerul Agriculturii </w:t>
      </w:r>
      <w:proofErr w:type="spellStart"/>
      <w:r>
        <w:rPr>
          <w:color w:val="000000"/>
        </w:rPr>
        <w:t>şi</w:t>
      </w:r>
      <w:proofErr w:type="spellEnd"/>
      <w:r>
        <w:rPr>
          <w:color w:val="000000"/>
        </w:rPr>
        <w:t xml:space="preserve"> Dezvoltării Rurale, respectiv Ministerul Mediului, Apelor </w:t>
      </w:r>
      <w:proofErr w:type="spellStart"/>
      <w:r>
        <w:rPr>
          <w:color w:val="000000"/>
        </w:rPr>
        <w:t>şi</w:t>
      </w:r>
      <w:proofErr w:type="spellEnd"/>
      <w:r>
        <w:rPr>
          <w:color w:val="000000"/>
        </w:rPr>
        <w:t xml:space="preserve"> Pădurilor </w:t>
      </w:r>
      <w:proofErr w:type="spellStart"/>
      <w:r>
        <w:rPr>
          <w:color w:val="000000"/>
        </w:rPr>
        <w:t>susţin</w:t>
      </w:r>
      <w:proofErr w:type="spellEnd"/>
      <w:r>
        <w:rPr>
          <w:color w:val="000000"/>
        </w:rPr>
        <w:t xml:space="preserve"> pentru liceele tehnologice cu profil preponderent agricol, respectiv silvic </w:t>
      </w:r>
      <w:proofErr w:type="spellStart"/>
      <w:r>
        <w:rPr>
          <w:color w:val="000000"/>
        </w:rPr>
        <w:t>finanţarea</w:t>
      </w:r>
      <w:proofErr w:type="spellEnd"/>
      <w:r>
        <w:rPr>
          <w:color w:val="000000"/>
        </w:rPr>
        <w:t xml:space="preserve"> de </w:t>
      </w:r>
      <w:proofErr w:type="spellStart"/>
      <w:r>
        <w:rPr>
          <w:color w:val="000000"/>
        </w:rPr>
        <w:t>investiţii</w:t>
      </w:r>
      <w:proofErr w:type="spellEnd"/>
      <w:r>
        <w:rPr>
          <w:color w:val="000000"/>
        </w:rPr>
        <w:t xml:space="preserve"> specifice în agricultură </w:t>
      </w:r>
      <w:proofErr w:type="spellStart"/>
      <w:r>
        <w:rPr>
          <w:color w:val="000000"/>
        </w:rPr>
        <w:t>şi</w:t>
      </w:r>
      <w:proofErr w:type="spellEnd"/>
      <w:r>
        <w:rPr>
          <w:color w:val="000000"/>
        </w:rPr>
        <w:t xml:space="preserve"> industria alimentară cu toate ramurile ei, în silvicultură, precum </w:t>
      </w:r>
      <w:proofErr w:type="spellStart"/>
      <w:r>
        <w:rPr>
          <w:color w:val="000000"/>
        </w:rPr>
        <w:t>şi</w:t>
      </w:r>
      <w:proofErr w:type="spellEnd"/>
      <w:r>
        <w:rPr>
          <w:color w:val="000000"/>
        </w:rPr>
        <w:t xml:space="preserve"> a cheltuielilor materiale necesare </w:t>
      </w:r>
      <w:proofErr w:type="spellStart"/>
      <w:r>
        <w:rPr>
          <w:color w:val="000000"/>
        </w:rPr>
        <w:t>funcţionării</w:t>
      </w:r>
      <w:proofErr w:type="spellEnd"/>
      <w:r>
        <w:rPr>
          <w:color w:val="000000"/>
        </w:rPr>
        <w:t xml:space="preserve"> acestora, în conformitate cu </w:t>
      </w:r>
      <w:proofErr w:type="spellStart"/>
      <w:r>
        <w:rPr>
          <w:color w:val="000000"/>
        </w:rPr>
        <w:t>dispoziţiile</w:t>
      </w:r>
      <w:proofErr w:type="spellEnd"/>
      <w:r>
        <w:rPr>
          <w:color w:val="000000"/>
        </w:rPr>
        <w:t xml:space="preserve"> metodologiei aprobate prin hotărâre a Guvernului.</w:t>
      </w:r>
    </w:p>
    <w:p w14:paraId="2B5F4386" w14:textId="77777777" w:rsidR="00312434" w:rsidRDefault="00000000">
      <w:pPr>
        <w:spacing w:before="26" w:after="0"/>
      </w:pPr>
      <w:r>
        <w:rPr>
          <w:color w:val="000000"/>
        </w:rPr>
        <w:t>(2)</w:t>
      </w:r>
      <w:proofErr w:type="spellStart"/>
      <w:r>
        <w:rPr>
          <w:color w:val="000000"/>
        </w:rPr>
        <w:t>Finanţarea</w:t>
      </w:r>
      <w:proofErr w:type="spellEnd"/>
      <w:r>
        <w:rPr>
          <w:color w:val="000000"/>
        </w:rPr>
        <w:t xml:space="preserve"> cheltuielilor prevăzute la alin. (1) se asigură din transferuri de la bugetul de stat către bugetele locale, prin bugetul Ministerului Agriculturii </w:t>
      </w:r>
      <w:proofErr w:type="spellStart"/>
      <w:r>
        <w:rPr>
          <w:color w:val="000000"/>
        </w:rPr>
        <w:t>şi</w:t>
      </w:r>
      <w:proofErr w:type="spellEnd"/>
      <w:r>
        <w:rPr>
          <w:color w:val="000000"/>
        </w:rPr>
        <w:t xml:space="preserve"> Dezvoltării Rurale, respectiv al Ministerului Mediului, Apelor </w:t>
      </w:r>
      <w:proofErr w:type="spellStart"/>
      <w:r>
        <w:rPr>
          <w:color w:val="000000"/>
        </w:rPr>
        <w:t>şi</w:t>
      </w:r>
      <w:proofErr w:type="spellEnd"/>
      <w:r>
        <w:rPr>
          <w:color w:val="000000"/>
        </w:rPr>
        <w:t xml:space="preserve"> Pădurilor, fiind aprobate anual, prin legea bugetului de stat, ca anexă la bugetul Ministerului Agriculturii </w:t>
      </w:r>
      <w:proofErr w:type="spellStart"/>
      <w:r>
        <w:rPr>
          <w:color w:val="000000"/>
        </w:rPr>
        <w:t>şi</w:t>
      </w:r>
      <w:proofErr w:type="spellEnd"/>
      <w:r>
        <w:rPr>
          <w:color w:val="000000"/>
        </w:rPr>
        <w:t xml:space="preserve"> Dezvoltării Rurale, respectiv al Ministerului Mediului, Apelor </w:t>
      </w:r>
      <w:proofErr w:type="spellStart"/>
      <w:r>
        <w:rPr>
          <w:color w:val="000000"/>
        </w:rPr>
        <w:t>şi</w:t>
      </w:r>
      <w:proofErr w:type="spellEnd"/>
      <w:r>
        <w:rPr>
          <w:color w:val="000000"/>
        </w:rPr>
        <w:t xml:space="preserve"> Pădurilor, repartizate pe </w:t>
      </w:r>
      <w:proofErr w:type="spellStart"/>
      <w:r>
        <w:rPr>
          <w:color w:val="000000"/>
        </w:rPr>
        <w:t>unităţi</w:t>
      </w:r>
      <w:proofErr w:type="spellEnd"/>
      <w:r>
        <w:rPr>
          <w:color w:val="000000"/>
        </w:rPr>
        <w:t xml:space="preserve"> administrativ-teritoriale </w:t>
      </w:r>
      <w:proofErr w:type="spellStart"/>
      <w:r>
        <w:rPr>
          <w:color w:val="000000"/>
        </w:rPr>
        <w:t>şi</w:t>
      </w:r>
      <w:proofErr w:type="spellEnd"/>
      <w:r>
        <w:rPr>
          <w:color w:val="000000"/>
        </w:rPr>
        <w:t xml:space="preserve"> pe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w:t>
      </w:r>
    </w:p>
    <w:p w14:paraId="00AE40BA" w14:textId="77777777" w:rsidR="00312434" w:rsidRDefault="00000000">
      <w:pPr>
        <w:spacing w:before="26" w:after="0"/>
      </w:pPr>
      <w:r>
        <w:rPr>
          <w:color w:val="000000"/>
        </w:rPr>
        <w:t xml:space="preserve">(3)Bunurile mobile </w:t>
      </w:r>
      <w:proofErr w:type="spellStart"/>
      <w:r>
        <w:rPr>
          <w:color w:val="000000"/>
        </w:rPr>
        <w:t>şi</w:t>
      </w:r>
      <w:proofErr w:type="spellEnd"/>
      <w:r>
        <w:rPr>
          <w:color w:val="000000"/>
        </w:rPr>
        <w:t xml:space="preserve"> imobile </w:t>
      </w:r>
      <w:proofErr w:type="spellStart"/>
      <w:r>
        <w:rPr>
          <w:color w:val="000000"/>
        </w:rPr>
        <w:t>achiziţionate</w:t>
      </w:r>
      <w:proofErr w:type="spellEnd"/>
      <w:r>
        <w:rPr>
          <w:color w:val="000000"/>
        </w:rPr>
        <w:t xml:space="preserve">/realizate pe baza </w:t>
      </w:r>
      <w:proofErr w:type="spellStart"/>
      <w:r>
        <w:rPr>
          <w:color w:val="000000"/>
        </w:rPr>
        <w:t>finanţării</w:t>
      </w:r>
      <w:proofErr w:type="spellEnd"/>
      <w:r>
        <w:rPr>
          <w:color w:val="000000"/>
        </w:rPr>
        <w:t xml:space="preserve"> prevăzute la alin. (1) intră în proprietatea </w:t>
      </w:r>
      <w:proofErr w:type="spellStart"/>
      <w:r>
        <w:rPr>
          <w:color w:val="000000"/>
        </w:rPr>
        <w:t>autorităţii</w:t>
      </w:r>
      <w:proofErr w:type="spellEnd"/>
      <w:r>
        <w:rPr>
          <w:color w:val="000000"/>
        </w:rPr>
        <w:t xml:space="preserve"> publice locale pe raza căreia este situată unitatea de </w:t>
      </w:r>
      <w:proofErr w:type="spellStart"/>
      <w:r>
        <w:rPr>
          <w:color w:val="000000"/>
        </w:rPr>
        <w:t>învăţământ</w:t>
      </w:r>
      <w:proofErr w:type="spellEnd"/>
      <w:r>
        <w:rPr>
          <w:color w:val="000000"/>
        </w:rPr>
        <w:t xml:space="preserve"> </w:t>
      </w:r>
      <w:r>
        <w:rPr>
          <w:color w:val="000000"/>
        </w:rPr>
        <w:lastRenderedPageBreak/>
        <w:t xml:space="preserve">cu personalitate juridică beneficiară </w:t>
      </w:r>
      <w:proofErr w:type="spellStart"/>
      <w:r>
        <w:rPr>
          <w:color w:val="000000"/>
        </w:rPr>
        <w:t>şi</w:t>
      </w:r>
      <w:proofErr w:type="spellEnd"/>
      <w:r>
        <w:rPr>
          <w:color w:val="000000"/>
        </w:rPr>
        <w:t xml:space="preserve"> se utilizează conform </w:t>
      </w:r>
      <w:proofErr w:type="spellStart"/>
      <w:r>
        <w:rPr>
          <w:color w:val="000000"/>
        </w:rPr>
        <w:t>destinaţiei</w:t>
      </w:r>
      <w:proofErr w:type="spellEnd"/>
      <w:r>
        <w:rPr>
          <w:color w:val="000000"/>
        </w:rPr>
        <w:t xml:space="preserve"> stabilite de către Ministerul Agriculturii </w:t>
      </w:r>
      <w:proofErr w:type="spellStart"/>
      <w:r>
        <w:rPr>
          <w:color w:val="000000"/>
        </w:rPr>
        <w:t>şi</w:t>
      </w:r>
      <w:proofErr w:type="spellEnd"/>
      <w:r>
        <w:rPr>
          <w:color w:val="000000"/>
        </w:rPr>
        <w:t xml:space="preserve"> Dezvoltării Rurale, respectiv Ministerul Mediului, Apelor </w:t>
      </w:r>
      <w:proofErr w:type="spellStart"/>
      <w:r>
        <w:rPr>
          <w:color w:val="000000"/>
        </w:rPr>
        <w:t>şi</w:t>
      </w:r>
      <w:proofErr w:type="spellEnd"/>
      <w:r>
        <w:rPr>
          <w:color w:val="000000"/>
        </w:rPr>
        <w:t xml:space="preserve"> Pădurilor exclusiv pentru </w:t>
      </w:r>
      <w:proofErr w:type="spellStart"/>
      <w:r>
        <w:rPr>
          <w:color w:val="000000"/>
        </w:rPr>
        <w:t>desfăşurarea</w:t>
      </w:r>
      <w:proofErr w:type="spellEnd"/>
      <w:r>
        <w:rPr>
          <w:color w:val="000000"/>
        </w:rPr>
        <w:t xml:space="preserve"> </w:t>
      </w:r>
      <w:proofErr w:type="spellStart"/>
      <w:r>
        <w:rPr>
          <w:color w:val="000000"/>
        </w:rPr>
        <w:t>activităţilor</w:t>
      </w:r>
      <w:proofErr w:type="spellEnd"/>
      <w:r>
        <w:rPr>
          <w:color w:val="000000"/>
        </w:rPr>
        <w:t xml:space="preserve"> liceelor tehnologice cu profil preponderent agricol </w:t>
      </w:r>
      <w:proofErr w:type="spellStart"/>
      <w:r>
        <w:rPr>
          <w:color w:val="000000"/>
        </w:rPr>
        <w:t>şi</w:t>
      </w:r>
      <w:proofErr w:type="spellEnd"/>
      <w:r>
        <w:rPr>
          <w:color w:val="000000"/>
        </w:rPr>
        <w:t xml:space="preserve"> silvic.</w:t>
      </w:r>
    </w:p>
    <w:p w14:paraId="37F5D944" w14:textId="77777777" w:rsidR="00312434" w:rsidRDefault="00000000">
      <w:pPr>
        <w:spacing w:before="26" w:after="0"/>
      </w:pPr>
      <w:r>
        <w:rPr>
          <w:color w:val="000000"/>
        </w:rPr>
        <w:t xml:space="preserve">(4)Lista liceelor tehnologice cu profil preponderent agricol </w:t>
      </w:r>
      <w:proofErr w:type="spellStart"/>
      <w:r>
        <w:rPr>
          <w:color w:val="000000"/>
        </w:rPr>
        <w:t>şi</w:t>
      </w:r>
      <w:proofErr w:type="spellEnd"/>
      <w:r>
        <w:rPr>
          <w:color w:val="000000"/>
        </w:rPr>
        <w:t xml:space="preserve"> silvic se </w:t>
      </w:r>
      <w:proofErr w:type="spellStart"/>
      <w:r>
        <w:rPr>
          <w:color w:val="000000"/>
        </w:rPr>
        <w:t>stabileşte</w:t>
      </w:r>
      <w:proofErr w:type="spellEnd"/>
      <w:r>
        <w:rPr>
          <w:color w:val="000000"/>
        </w:rPr>
        <w:t xml:space="preserve">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agriculturii </w:t>
      </w:r>
      <w:proofErr w:type="spellStart"/>
      <w:r>
        <w:rPr>
          <w:color w:val="000000"/>
        </w:rPr>
        <w:t>şi</w:t>
      </w:r>
      <w:proofErr w:type="spellEnd"/>
      <w:r>
        <w:rPr>
          <w:color w:val="000000"/>
        </w:rPr>
        <w:t xml:space="preserve"> dezvoltării rurale, respectiv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mediului, apelor </w:t>
      </w:r>
      <w:proofErr w:type="spellStart"/>
      <w:r>
        <w:rPr>
          <w:color w:val="000000"/>
        </w:rPr>
        <w:t>şi</w:t>
      </w:r>
      <w:proofErr w:type="spellEnd"/>
      <w:r>
        <w:rPr>
          <w:color w:val="000000"/>
        </w:rPr>
        <w:t xml:space="preserve"> pădurilor.</w:t>
      </w:r>
    </w:p>
    <w:p w14:paraId="6D9CDA4C" w14:textId="77777777" w:rsidR="00312434" w:rsidRDefault="00000000">
      <w:pPr>
        <w:spacing w:before="26" w:after="0"/>
      </w:pPr>
      <w:r>
        <w:rPr>
          <w:color w:val="000000"/>
        </w:rPr>
        <w:t xml:space="preserve">(5)În raport cu </w:t>
      </w:r>
      <w:proofErr w:type="spellStart"/>
      <w:r>
        <w:rPr>
          <w:color w:val="000000"/>
        </w:rPr>
        <w:t>necesităţile</w:t>
      </w:r>
      <w:proofErr w:type="spellEnd"/>
      <w:r>
        <w:rPr>
          <w:color w:val="000000"/>
        </w:rPr>
        <w:t xml:space="preserve"> identificate pe </w:t>
      </w:r>
      <w:proofErr w:type="spellStart"/>
      <w:r>
        <w:rPr>
          <w:color w:val="000000"/>
        </w:rPr>
        <w:t>piaţa</w:t>
      </w:r>
      <w:proofErr w:type="spellEnd"/>
      <w:r>
        <w:rPr>
          <w:color w:val="000000"/>
        </w:rPr>
        <w:t xml:space="preserve"> muncii, Ministerul Agriculturii </w:t>
      </w:r>
      <w:proofErr w:type="spellStart"/>
      <w:r>
        <w:rPr>
          <w:color w:val="000000"/>
        </w:rPr>
        <w:t>şi</w:t>
      </w:r>
      <w:proofErr w:type="spellEnd"/>
      <w:r>
        <w:rPr>
          <w:color w:val="000000"/>
        </w:rPr>
        <w:t xml:space="preserve"> Dezvoltării Rurale, respectiv Ministerul Mediului, Apelor </w:t>
      </w:r>
      <w:proofErr w:type="spellStart"/>
      <w:r>
        <w:rPr>
          <w:color w:val="000000"/>
        </w:rPr>
        <w:t>şi</w:t>
      </w:r>
      <w:proofErr w:type="spellEnd"/>
      <w:r>
        <w:rPr>
          <w:color w:val="000000"/>
        </w:rPr>
        <w:t xml:space="preserve"> Pădurilor </w:t>
      </w:r>
      <w:proofErr w:type="spellStart"/>
      <w:r>
        <w:rPr>
          <w:color w:val="000000"/>
        </w:rPr>
        <w:t>susţine</w:t>
      </w:r>
      <w:proofErr w:type="spellEnd"/>
      <w:r>
        <w:rPr>
          <w:color w:val="000000"/>
        </w:rPr>
        <w:t xml:space="preserve"> </w:t>
      </w:r>
      <w:proofErr w:type="spellStart"/>
      <w:r>
        <w:rPr>
          <w:color w:val="000000"/>
        </w:rPr>
        <w:t>finanţarea</w:t>
      </w:r>
      <w:proofErr w:type="spellEnd"/>
      <w:r>
        <w:rPr>
          <w:color w:val="000000"/>
        </w:rPr>
        <w:t xml:space="preserve"> cheltuielilor aferente </w:t>
      </w:r>
      <w:proofErr w:type="spellStart"/>
      <w:r>
        <w:rPr>
          <w:color w:val="000000"/>
        </w:rPr>
        <w:t>înfiinţării</w:t>
      </w:r>
      <w:proofErr w:type="spellEnd"/>
      <w:r>
        <w:rPr>
          <w:color w:val="000000"/>
        </w:rPr>
        <w:t xml:space="preserve"> de noi specializări/calificări profesionale în domeniul agriculturii </w:t>
      </w:r>
      <w:proofErr w:type="spellStart"/>
      <w:r>
        <w:rPr>
          <w:color w:val="000000"/>
        </w:rPr>
        <w:t>şi</w:t>
      </w:r>
      <w:proofErr w:type="spellEnd"/>
      <w:r>
        <w:rPr>
          <w:color w:val="000000"/>
        </w:rPr>
        <w:t xml:space="preserve"> silviculturii, a unor programe de </w:t>
      </w:r>
      <w:proofErr w:type="spellStart"/>
      <w:r>
        <w:rPr>
          <w:color w:val="000000"/>
        </w:rPr>
        <w:t>perfecţionare</w:t>
      </w:r>
      <w:proofErr w:type="spellEnd"/>
      <w:r>
        <w:rPr>
          <w:color w:val="000000"/>
        </w:rPr>
        <w:t xml:space="preserve"> a cadrelor didactice de specialitate, elaborarea manualelor </w:t>
      </w:r>
      <w:proofErr w:type="spellStart"/>
      <w:r>
        <w:rPr>
          <w:color w:val="000000"/>
        </w:rPr>
        <w:t>şcolare</w:t>
      </w:r>
      <w:proofErr w:type="spellEnd"/>
      <w:r>
        <w:rPr>
          <w:color w:val="000000"/>
        </w:rPr>
        <w:t xml:space="preserve"> de specialitate, schimburi de </w:t>
      </w:r>
      <w:proofErr w:type="spellStart"/>
      <w:r>
        <w:rPr>
          <w:color w:val="000000"/>
        </w:rPr>
        <w:t>experienţă</w:t>
      </w:r>
      <w:proofErr w:type="spellEnd"/>
      <w:r>
        <w:rPr>
          <w:color w:val="000000"/>
        </w:rPr>
        <w:t xml:space="preserve">, precum </w:t>
      </w:r>
      <w:proofErr w:type="spellStart"/>
      <w:r>
        <w:rPr>
          <w:color w:val="000000"/>
        </w:rPr>
        <w:t>şi</w:t>
      </w:r>
      <w:proofErr w:type="spellEnd"/>
      <w:r>
        <w:rPr>
          <w:color w:val="000000"/>
        </w:rPr>
        <w:t xml:space="preserve"> pentru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stagiilor de practică a elevilor din cadrul liceelor tehnologice cu profil preponderent agricol </w:t>
      </w:r>
      <w:proofErr w:type="spellStart"/>
      <w:r>
        <w:rPr>
          <w:color w:val="000000"/>
        </w:rPr>
        <w:t>şi</w:t>
      </w:r>
      <w:proofErr w:type="spellEnd"/>
      <w:r>
        <w:rPr>
          <w:color w:val="000000"/>
        </w:rPr>
        <w:t xml:space="preserve"> silvic.</w:t>
      </w:r>
    </w:p>
    <w:p w14:paraId="356F7DB0" w14:textId="77777777" w:rsidR="00312434" w:rsidRDefault="00000000">
      <w:pPr>
        <w:spacing w:before="26" w:after="0"/>
      </w:pPr>
      <w:r>
        <w:rPr>
          <w:color w:val="000000"/>
        </w:rPr>
        <w:t>(6)</w:t>
      </w:r>
      <w:r>
        <w:rPr>
          <w:b/>
          <w:color w:val="000000"/>
        </w:rPr>
        <w:t xml:space="preserve">În vederea dezvoltării </w:t>
      </w:r>
      <w:proofErr w:type="spellStart"/>
      <w:r>
        <w:rPr>
          <w:b/>
          <w:color w:val="000000"/>
        </w:rPr>
        <w:t>învăţământului</w:t>
      </w:r>
      <w:proofErr w:type="spellEnd"/>
      <w:r>
        <w:rPr>
          <w:b/>
          <w:color w:val="000000"/>
        </w:rPr>
        <w:t xml:space="preserve"> agricol </w:t>
      </w:r>
      <w:proofErr w:type="spellStart"/>
      <w:r>
        <w:rPr>
          <w:b/>
          <w:color w:val="000000"/>
        </w:rPr>
        <w:t>şi</w:t>
      </w:r>
      <w:proofErr w:type="spellEnd"/>
      <w:r>
        <w:rPr>
          <w:b/>
          <w:color w:val="000000"/>
        </w:rPr>
        <w:t xml:space="preserve"> silvic, Ministerul Agriculturii </w:t>
      </w:r>
      <w:proofErr w:type="spellStart"/>
      <w:r>
        <w:rPr>
          <w:b/>
          <w:color w:val="000000"/>
        </w:rPr>
        <w:t>şi</w:t>
      </w:r>
      <w:proofErr w:type="spellEnd"/>
      <w:r>
        <w:rPr>
          <w:b/>
          <w:color w:val="000000"/>
        </w:rPr>
        <w:t xml:space="preserve"> Dezvoltării Rurale, respectiv Ministerul Mediului, Apelor </w:t>
      </w:r>
      <w:proofErr w:type="spellStart"/>
      <w:r>
        <w:rPr>
          <w:b/>
          <w:color w:val="000000"/>
        </w:rPr>
        <w:t>şi</w:t>
      </w:r>
      <w:proofErr w:type="spellEnd"/>
      <w:r>
        <w:rPr>
          <w:b/>
          <w:color w:val="000000"/>
        </w:rPr>
        <w:t xml:space="preserve"> Pădurilor pot propune:</w:t>
      </w:r>
    </w:p>
    <w:p w14:paraId="113587F5" w14:textId="77777777" w:rsidR="00312434" w:rsidRDefault="00000000">
      <w:pPr>
        <w:spacing w:after="0"/>
      </w:pPr>
      <w:r>
        <w:rPr>
          <w:color w:val="000000"/>
        </w:rPr>
        <w:t xml:space="preserve">a)alocarea fundamentată a unei cifre de </w:t>
      </w:r>
      <w:proofErr w:type="spellStart"/>
      <w:r>
        <w:rPr>
          <w:color w:val="000000"/>
        </w:rPr>
        <w:t>şcolarizare</w:t>
      </w:r>
      <w:proofErr w:type="spellEnd"/>
      <w:r>
        <w:rPr>
          <w:color w:val="000000"/>
        </w:rPr>
        <w:t xml:space="preserve"> pentru liceele tehnologice cu profil preponderent agricol </w:t>
      </w:r>
      <w:proofErr w:type="spellStart"/>
      <w:r>
        <w:rPr>
          <w:color w:val="000000"/>
        </w:rPr>
        <w:t>şi</w:t>
      </w:r>
      <w:proofErr w:type="spellEnd"/>
      <w:r>
        <w:rPr>
          <w:color w:val="000000"/>
        </w:rPr>
        <w:t xml:space="preserve"> silvic, care se aprobă prin hotărâre a Guvernului;</w:t>
      </w:r>
    </w:p>
    <w:p w14:paraId="4DAD6C43" w14:textId="77777777" w:rsidR="00312434" w:rsidRDefault="00000000">
      <w:pPr>
        <w:spacing w:after="0"/>
      </w:pPr>
      <w:r>
        <w:rPr>
          <w:color w:val="000000"/>
        </w:rPr>
        <w:t xml:space="preserve">b)măsuri privind </w:t>
      </w:r>
      <w:proofErr w:type="spellStart"/>
      <w:r>
        <w:rPr>
          <w:color w:val="000000"/>
        </w:rPr>
        <w:t>îmbunătăţirea</w:t>
      </w:r>
      <w:proofErr w:type="spellEnd"/>
      <w:r>
        <w:rPr>
          <w:color w:val="000000"/>
        </w:rPr>
        <w:t xml:space="preserve"> structurii organizatorice pentru liceele tehnologice cu profil preponderent agricol </w:t>
      </w:r>
      <w:proofErr w:type="spellStart"/>
      <w:r>
        <w:rPr>
          <w:color w:val="000000"/>
        </w:rPr>
        <w:t>şi</w:t>
      </w:r>
      <w:proofErr w:type="spellEnd"/>
      <w:r>
        <w:rPr>
          <w:color w:val="000000"/>
        </w:rPr>
        <w:t xml:space="preserve"> silvic, cu respectarea </w:t>
      </w:r>
      <w:proofErr w:type="spellStart"/>
      <w:r>
        <w:rPr>
          <w:color w:val="000000"/>
        </w:rPr>
        <w:t>legislaţiei</w:t>
      </w:r>
      <w:proofErr w:type="spellEnd"/>
      <w:r>
        <w:rPr>
          <w:color w:val="000000"/>
        </w:rPr>
        <w:t xml:space="preserve"> privind asigurarea </w:t>
      </w:r>
      <w:proofErr w:type="spellStart"/>
      <w:r>
        <w:rPr>
          <w:color w:val="000000"/>
        </w:rPr>
        <w:t>calităţii</w:t>
      </w:r>
      <w:proofErr w:type="spellEnd"/>
      <w:r>
        <w:rPr>
          <w:color w:val="000000"/>
        </w:rPr>
        <w:t>;</w:t>
      </w:r>
    </w:p>
    <w:p w14:paraId="111F3144" w14:textId="77777777" w:rsidR="00312434" w:rsidRDefault="00000000">
      <w:pPr>
        <w:spacing w:after="0"/>
      </w:pPr>
      <w:r>
        <w:rPr>
          <w:color w:val="000000"/>
        </w:rPr>
        <w:t>c)</w:t>
      </w:r>
      <w:proofErr w:type="spellStart"/>
      <w:r>
        <w:rPr>
          <w:color w:val="000000"/>
        </w:rPr>
        <w:t>înfiinţarea</w:t>
      </w:r>
      <w:proofErr w:type="spellEnd"/>
      <w:r>
        <w:rPr>
          <w:color w:val="000000"/>
        </w:rPr>
        <w:t xml:space="preserve"> de noi specializări/calificări profesionale, conform </w:t>
      </w:r>
      <w:proofErr w:type="spellStart"/>
      <w:r>
        <w:rPr>
          <w:color w:val="000000"/>
        </w:rPr>
        <w:t>legislaţiei</w:t>
      </w:r>
      <w:proofErr w:type="spellEnd"/>
      <w:r>
        <w:rPr>
          <w:color w:val="000000"/>
        </w:rPr>
        <w:t xml:space="preserve"> în vigoare, în domeniul agricol </w:t>
      </w:r>
      <w:proofErr w:type="spellStart"/>
      <w:r>
        <w:rPr>
          <w:color w:val="000000"/>
        </w:rPr>
        <w:t>şi</w:t>
      </w:r>
      <w:proofErr w:type="spellEnd"/>
      <w:r>
        <w:rPr>
          <w:color w:val="000000"/>
        </w:rPr>
        <w:t xml:space="preserve"> silvic.</w:t>
      </w:r>
    </w:p>
    <w:p w14:paraId="74B1B8E5" w14:textId="77777777" w:rsidR="00312434" w:rsidRDefault="00000000">
      <w:pPr>
        <w:spacing w:before="26" w:after="0"/>
      </w:pPr>
      <w:r>
        <w:rPr>
          <w:noProof/>
        </w:rPr>
        <w:drawing>
          <wp:inline distT="0" distB="0" distL="0" distR="0" wp14:anchorId="5123DCD3" wp14:editId="67DB7C77">
            <wp:extent cx="152400" cy="152400"/>
            <wp:effectExtent l="0" t="0" r="0" b="0"/>
            <wp:docPr id="484398048" name="Picture 48439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(7)În cazul liceelor tehnologice cu profil preponderent agricol </w:t>
      </w:r>
      <w:proofErr w:type="spellStart"/>
      <w:r>
        <w:rPr>
          <w:color w:val="000000"/>
        </w:rPr>
        <w:t>şi</w:t>
      </w:r>
      <w:proofErr w:type="spellEnd"/>
      <w:r>
        <w:rPr>
          <w:color w:val="000000"/>
        </w:rPr>
        <w:t xml:space="preserve"> silvic, directorul acestora încheie un contract de management privind gestiunea </w:t>
      </w:r>
      <w:proofErr w:type="spellStart"/>
      <w:r>
        <w:rPr>
          <w:color w:val="000000"/>
        </w:rPr>
        <w:t>investiţiilor</w:t>
      </w:r>
      <w:proofErr w:type="spellEnd"/>
      <w:r>
        <w:rPr>
          <w:color w:val="000000"/>
        </w:rPr>
        <w:t xml:space="preserve"> specifice în agricultură cu reprezentantul desemnat de Ministerul Agriculturii </w:t>
      </w:r>
      <w:proofErr w:type="spellStart"/>
      <w:r>
        <w:rPr>
          <w:color w:val="000000"/>
        </w:rPr>
        <w:t>şi</w:t>
      </w:r>
      <w:proofErr w:type="spellEnd"/>
      <w:r>
        <w:rPr>
          <w:color w:val="000000"/>
        </w:rPr>
        <w:t xml:space="preserve"> Dezvoltării Rurale, respectiv gestiunea </w:t>
      </w:r>
      <w:proofErr w:type="spellStart"/>
      <w:r>
        <w:rPr>
          <w:color w:val="000000"/>
        </w:rPr>
        <w:t>investiţiilor</w:t>
      </w:r>
      <w:proofErr w:type="spellEnd"/>
      <w:r>
        <w:rPr>
          <w:color w:val="000000"/>
        </w:rPr>
        <w:t xml:space="preserve"> specifice în silvicultură cu reprezentantul desemnat de Ministerul Mediului, Apelor </w:t>
      </w:r>
      <w:proofErr w:type="spellStart"/>
      <w:r>
        <w:rPr>
          <w:color w:val="000000"/>
        </w:rPr>
        <w:t>şi</w:t>
      </w:r>
      <w:proofErr w:type="spellEnd"/>
      <w:r>
        <w:rPr>
          <w:color w:val="000000"/>
        </w:rPr>
        <w:t xml:space="preserve"> Pădurilor, în vederea utilizării, </w:t>
      </w:r>
      <w:proofErr w:type="spellStart"/>
      <w:r>
        <w:rPr>
          <w:color w:val="000000"/>
        </w:rPr>
        <w:t>întreţinerii</w:t>
      </w:r>
      <w:proofErr w:type="spellEnd"/>
      <w:r>
        <w:rPr>
          <w:color w:val="000000"/>
        </w:rPr>
        <w:t xml:space="preserve"> </w:t>
      </w:r>
      <w:proofErr w:type="spellStart"/>
      <w:r>
        <w:rPr>
          <w:color w:val="000000"/>
        </w:rPr>
        <w:t>şi</w:t>
      </w:r>
      <w:proofErr w:type="spellEnd"/>
      <w:r>
        <w:rPr>
          <w:color w:val="000000"/>
        </w:rPr>
        <w:t xml:space="preserve"> exploatării eficiente a bunurilor </w:t>
      </w:r>
      <w:proofErr w:type="spellStart"/>
      <w:r>
        <w:rPr>
          <w:color w:val="000000"/>
        </w:rPr>
        <w:t>finanţate</w:t>
      </w:r>
      <w:proofErr w:type="spellEnd"/>
      <w:r>
        <w:rPr>
          <w:color w:val="000000"/>
        </w:rPr>
        <w:t xml:space="preserve"> conform prevederilor alin. (1).</w:t>
      </w:r>
    </w:p>
    <w:p w14:paraId="610F160F" w14:textId="77777777" w:rsidR="00312434" w:rsidRDefault="00000000">
      <w:pPr>
        <w:spacing w:before="26" w:after="0"/>
      </w:pPr>
      <w:r>
        <w:rPr>
          <w:color w:val="000000"/>
        </w:rPr>
        <w:t xml:space="preserve">(8)Ministerul Agriculturii </w:t>
      </w:r>
      <w:proofErr w:type="spellStart"/>
      <w:r>
        <w:rPr>
          <w:color w:val="000000"/>
        </w:rPr>
        <w:t>şi</w:t>
      </w:r>
      <w:proofErr w:type="spellEnd"/>
      <w:r>
        <w:rPr>
          <w:color w:val="000000"/>
        </w:rPr>
        <w:t xml:space="preserve"> Dezvoltării Rurale, respectiv Ministerul Mediului, Apelor </w:t>
      </w:r>
      <w:proofErr w:type="spellStart"/>
      <w:r>
        <w:rPr>
          <w:color w:val="000000"/>
        </w:rPr>
        <w:t>şi</w:t>
      </w:r>
      <w:proofErr w:type="spellEnd"/>
      <w:r>
        <w:rPr>
          <w:color w:val="000000"/>
        </w:rPr>
        <w:t xml:space="preserve"> Pădurilor au dreptul de a coordona </w:t>
      </w:r>
      <w:proofErr w:type="spellStart"/>
      <w:r>
        <w:rPr>
          <w:color w:val="000000"/>
        </w:rPr>
        <w:t>şi</w:t>
      </w:r>
      <w:proofErr w:type="spellEnd"/>
      <w:r>
        <w:rPr>
          <w:color w:val="000000"/>
        </w:rPr>
        <w:t xml:space="preserve"> controla modul în care directorii liceelor tehnologice cu profil preponderent agricol, respectiv silvicultură gestionează, utilizează, </w:t>
      </w:r>
      <w:proofErr w:type="spellStart"/>
      <w:r>
        <w:rPr>
          <w:color w:val="000000"/>
        </w:rPr>
        <w:t>întreţin</w:t>
      </w:r>
      <w:proofErr w:type="spellEnd"/>
      <w:r>
        <w:rPr>
          <w:color w:val="000000"/>
        </w:rPr>
        <w:t xml:space="preserve"> </w:t>
      </w:r>
      <w:proofErr w:type="spellStart"/>
      <w:r>
        <w:rPr>
          <w:color w:val="000000"/>
        </w:rPr>
        <w:t>şi</w:t>
      </w:r>
      <w:proofErr w:type="spellEnd"/>
      <w:r>
        <w:rPr>
          <w:color w:val="000000"/>
        </w:rPr>
        <w:t xml:space="preserve"> exploatează </w:t>
      </w:r>
      <w:proofErr w:type="spellStart"/>
      <w:r>
        <w:rPr>
          <w:color w:val="000000"/>
        </w:rPr>
        <w:t>investiţiile</w:t>
      </w:r>
      <w:proofErr w:type="spellEnd"/>
      <w:r>
        <w:rPr>
          <w:color w:val="000000"/>
        </w:rPr>
        <w:t xml:space="preserve"> specifice în agricultură </w:t>
      </w:r>
      <w:proofErr w:type="spellStart"/>
      <w:r>
        <w:rPr>
          <w:color w:val="000000"/>
        </w:rPr>
        <w:t>şi</w:t>
      </w:r>
      <w:proofErr w:type="spellEnd"/>
      <w:r>
        <w:rPr>
          <w:color w:val="000000"/>
        </w:rPr>
        <w:t xml:space="preserve"> silvicultură prevăzute la alin. (1).</w:t>
      </w:r>
    </w:p>
    <w:p w14:paraId="1ACE3ACF" w14:textId="77777777" w:rsidR="00312434" w:rsidRDefault="00000000">
      <w:pPr>
        <w:spacing w:before="26" w:after="0"/>
      </w:pPr>
      <w:r>
        <w:rPr>
          <w:color w:val="000000"/>
        </w:rPr>
        <w:t xml:space="preserve">(9)În cadrul liceelor tehnologice cu profil preponderent agricol </w:t>
      </w:r>
      <w:proofErr w:type="spellStart"/>
      <w:r>
        <w:rPr>
          <w:color w:val="000000"/>
        </w:rPr>
        <w:t>şi</w:t>
      </w:r>
      <w:proofErr w:type="spellEnd"/>
      <w:r>
        <w:rPr>
          <w:color w:val="000000"/>
        </w:rPr>
        <w:t xml:space="preserve"> silvic, prin </w:t>
      </w:r>
      <w:proofErr w:type="spellStart"/>
      <w:r>
        <w:rPr>
          <w:color w:val="000000"/>
        </w:rPr>
        <w:t>excepţie</w:t>
      </w:r>
      <w:proofErr w:type="spellEnd"/>
      <w:r>
        <w:rPr>
          <w:color w:val="000000"/>
        </w:rPr>
        <w:t xml:space="preserve"> de la prevederile art. 128 alin. (2) lit. f), consiliile de </w:t>
      </w:r>
      <w:proofErr w:type="spellStart"/>
      <w:r>
        <w:rPr>
          <w:color w:val="000000"/>
        </w:rPr>
        <w:t>administraţie</w:t>
      </w:r>
      <w:proofErr w:type="spellEnd"/>
      <w:r>
        <w:rPr>
          <w:color w:val="000000"/>
        </w:rPr>
        <w:t xml:space="preserve"> se măresc cu 2 membri, </w:t>
      </w:r>
      <w:proofErr w:type="spellStart"/>
      <w:r>
        <w:rPr>
          <w:color w:val="000000"/>
        </w:rPr>
        <w:t>desemnaţi</w:t>
      </w:r>
      <w:proofErr w:type="spellEnd"/>
      <w:r>
        <w:rPr>
          <w:color w:val="000000"/>
        </w:rPr>
        <w:t xml:space="preserve"> de Ministerul Agriculturii </w:t>
      </w:r>
      <w:proofErr w:type="spellStart"/>
      <w:r>
        <w:rPr>
          <w:color w:val="000000"/>
        </w:rPr>
        <w:t>şi</w:t>
      </w:r>
      <w:proofErr w:type="spellEnd"/>
      <w:r>
        <w:rPr>
          <w:color w:val="000000"/>
        </w:rPr>
        <w:t xml:space="preserve"> Dezvoltării Rurale, respectiv de Ministerul Mediului, Apelor </w:t>
      </w:r>
      <w:proofErr w:type="spellStart"/>
      <w:r>
        <w:rPr>
          <w:color w:val="000000"/>
        </w:rPr>
        <w:t>şi</w:t>
      </w:r>
      <w:proofErr w:type="spellEnd"/>
      <w:r>
        <w:rPr>
          <w:color w:val="000000"/>
        </w:rPr>
        <w:t xml:space="preserve"> Pădurilor.</w:t>
      </w:r>
    </w:p>
    <w:p w14:paraId="74B2C640" w14:textId="77777777" w:rsidR="00312434" w:rsidRDefault="00000000">
      <w:pPr>
        <w:spacing w:before="26" w:after="0"/>
      </w:pPr>
      <w:r>
        <w:rPr>
          <w:color w:val="000000"/>
        </w:rPr>
        <w:t xml:space="preserve">(10)Modul de utilizare a veniturilor proprii, </w:t>
      </w:r>
      <w:proofErr w:type="spellStart"/>
      <w:r>
        <w:rPr>
          <w:color w:val="000000"/>
        </w:rPr>
        <w:t>obţinute</w:t>
      </w:r>
      <w:proofErr w:type="spellEnd"/>
      <w:r>
        <w:rPr>
          <w:color w:val="000000"/>
        </w:rPr>
        <w:t xml:space="preserve"> prin valorificarea produselor realizate din loturile didactice, pepiniere, </w:t>
      </w:r>
      <w:proofErr w:type="spellStart"/>
      <w:r>
        <w:rPr>
          <w:color w:val="000000"/>
        </w:rPr>
        <w:t>răchitării</w:t>
      </w:r>
      <w:proofErr w:type="spellEnd"/>
      <w:r>
        <w:rPr>
          <w:color w:val="000000"/>
        </w:rPr>
        <w:t xml:space="preserve">, păstrăvării, păduri didactice, fonduri cinegetice didactice, se reglementează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agriculturii </w:t>
      </w:r>
      <w:proofErr w:type="spellStart"/>
      <w:r>
        <w:rPr>
          <w:color w:val="000000"/>
        </w:rPr>
        <w:t>şi</w:t>
      </w:r>
      <w:proofErr w:type="spellEnd"/>
      <w:r>
        <w:rPr>
          <w:color w:val="000000"/>
        </w:rPr>
        <w:t xml:space="preserve"> dezvoltării rurale, respectiv </w:t>
      </w:r>
      <w:proofErr w:type="spellStart"/>
      <w:r>
        <w:rPr>
          <w:color w:val="000000"/>
        </w:rPr>
        <w:t>şi</w:t>
      </w:r>
      <w:proofErr w:type="spellEnd"/>
      <w:r>
        <w:rPr>
          <w:color w:val="000000"/>
        </w:rPr>
        <w:t xml:space="preserve"> al ministrului mediului, apelor </w:t>
      </w:r>
      <w:proofErr w:type="spellStart"/>
      <w:r>
        <w:rPr>
          <w:color w:val="000000"/>
        </w:rPr>
        <w:t>şi</w:t>
      </w:r>
      <w:proofErr w:type="spellEnd"/>
      <w:r>
        <w:rPr>
          <w:color w:val="000000"/>
        </w:rPr>
        <w:t xml:space="preserve"> pădurilor.</w:t>
      </w:r>
    </w:p>
    <w:p w14:paraId="096C8827" w14:textId="77777777" w:rsidR="00312434" w:rsidRDefault="00312434">
      <w:pPr>
        <w:spacing w:before="80" w:after="0"/>
      </w:pPr>
    </w:p>
    <w:p w14:paraId="23B0003C" w14:textId="77777777" w:rsidR="00312434" w:rsidRDefault="00000000">
      <w:pPr>
        <w:spacing w:after="0"/>
      </w:pPr>
      <w:r>
        <w:rPr>
          <w:b/>
          <w:color w:val="000000"/>
        </w:rPr>
        <w:lastRenderedPageBreak/>
        <w:t xml:space="preserve">Art. 37 </w:t>
      </w:r>
    </w:p>
    <w:p w14:paraId="3205BCE3" w14:textId="77777777" w:rsidR="00312434" w:rsidRDefault="00000000">
      <w:pPr>
        <w:spacing w:after="0"/>
      </w:pPr>
      <w:r>
        <w:rPr>
          <w:color w:val="000000"/>
        </w:rPr>
        <w:t xml:space="preserve">(1)Liceele tehnologice cu profil preponderent agricol </w:t>
      </w:r>
      <w:proofErr w:type="spellStart"/>
      <w:r>
        <w:rPr>
          <w:color w:val="000000"/>
        </w:rPr>
        <w:t>şi</w:t>
      </w:r>
      <w:proofErr w:type="spellEnd"/>
      <w:r>
        <w:rPr>
          <w:color w:val="000000"/>
        </w:rPr>
        <w:t xml:space="preserve"> silvic pot fi </w:t>
      </w:r>
      <w:proofErr w:type="spellStart"/>
      <w:r>
        <w:rPr>
          <w:color w:val="000000"/>
        </w:rPr>
        <w:t>susţinute</w:t>
      </w:r>
      <w:proofErr w:type="spellEnd"/>
      <w:r>
        <w:rPr>
          <w:color w:val="000000"/>
        </w:rPr>
        <w:t xml:space="preserve"> în ceea ce </w:t>
      </w:r>
      <w:proofErr w:type="spellStart"/>
      <w:r>
        <w:rPr>
          <w:color w:val="000000"/>
        </w:rPr>
        <w:t>priveşte</w:t>
      </w:r>
      <w:proofErr w:type="spellEnd"/>
      <w:r>
        <w:rPr>
          <w:color w:val="000000"/>
        </w:rPr>
        <w:t xml:space="preserve"> infrastructura </w:t>
      </w:r>
      <w:proofErr w:type="spellStart"/>
      <w:r>
        <w:rPr>
          <w:color w:val="000000"/>
        </w:rPr>
        <w:t>şi</w:t>
      </w:r>
      <w:proofErr w:type="spellEnd"/>
      <w:r>
        <w:rPr>
          <w:color w:val="000000"/>
        </w:rPr>
        <w:t xml:space="preserve"> mijloacele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autorităţile</w:t>
      </w:r>
      <w:proofErr w:type="spellEnd"/>
      <w:r>
        <w:rPr>
          <w:color w:val="000000"/>
        </w:rPr>
        <w:t xml:space="preserve"> publice locale.</w:t>
      </w:r>
    </w:p>
    <w:p w14:paraId="212C280F" w14:textId="77777777" w:rsidR="00312434" w:rsidRDefault="00000000">
      <w:pPr>
        <w:spacing w:before="26" w:after="0"/>
      </w:pPr>
      <w:r>
        <w:rPr>
          <w:color w:val="000000"/>
        </w:rPr>
        <w:t xml:space="preserve">(2)Practica de specialitate a liceelor tehnologice cu profil preponderent agricol </w:t>
      </w:r>
      <w:proofErr w:type="spellStart"/>
      <w:r>
        <w:rPr>
          <w:color w:val="000000"/>
        </w:rPr>
        <w:t>şi</w:t>
      </w:r>
      <w:proofErr w:type="spellEnd"/>
      <w:r>
        <w:rPr>
          <w:color w:val="000000"/>
        </w:rPr>
        <w:t xml:space="preserve"> silvic se asigură cu sprijinul </w:t>
      </w:r>
      <w:proofErr w:type="spellStart"/>
      <w:r>
        <w:rPr>
          <w:color w:val="000000"/>
        </w:rPr>
        <w:t>unităţilor</w:t>
      </w:r>
      <w:proofErr w:type="spellEnd"/>
      <w:r>
        <w:rPr>
          <w:color w:val="000000"/>
        </w:rPr>
        <w:t xml:space="preserve"> subordonate Ministerului Agriculturii </w:t>
      </w:r>
      <w:proofErr w:type="spellStart"/>
      <w:r>
        <w:rPr>
          <w:color w:val="000000"/>
        </w:rPr>
        <w:t>şi</w:t>
      </w:r>
      <w:proofErr w:type="spellEnd"/>
      <w:r>
        <w:rPr>
          <w:color w:val="000000"/>
        </w:rPr>
        <w:t xml:space="preserve"> Dezvoltării Rurale, respectiv al Ministerului Mediului, Apelor </w:t>
      </w:r>
      <w:proofErr w:type="spellStart"/>
      <w:r>
        <w:rPr>
          <w:color w:val="000000"/>
        </w:rPr>
        <w:t>şi</w:t>
      </w:r>
      <w:proofErr w:type="spellEnd"/>
      <w:r>
        <w:rPr>
          <w:color w:val="000000"/>
        </w:rPr>
        <w:t xml:space="preserve"> Pădurilor, în colaborare cu DJIP/DMBIP.</w:t>
      </w:r>
    </w:p>
    <w:p w14:paraId="360987E3" w14:textId="77777777" w:rsidR="00312434" w:rsidRDefault="00000000">
      <w:pPr>
        <w:spacing w:before="26" w:after="0"/>
      </w:pPr>
      <w:r>
        <w:rPr>
          <w:color w:val="000000"/>
        </w:rPr>
        <w:t>(3)</w:t>
      </w:r>
      <w:proofErr w:type="spellStart"/>
      <w:r>
        <w:rPr>
          <w:b/>
          <w:color w:val="000000"/>
        </w:rPr>
        <w:t>Investiţiile</w:t>
      </w:r>
      <w:proofErr w:type="spellEnd"/>
      <w:r>
        <w:rPr>
          <w:b/>
          <w:color w:val="000000"/>
        </w:rPr>
        <w:t xml:space="preserve"> specifice domeniului agricol </w:t>
      </w:r>
      <w:proofErr w:type="spellStart"/>
      <w:r>
        <w:rPr>
          <w:b/>
          <w:color w:val="000000"/>
        </w:rPr>
        <w:t>şi</w:t>
      </w:r>
      <w:proofErr w:type="spellEnd"/>
      <w:r>
        <w:rPr>
          <w:b/>
          <w:color w:val="000000"/>
        </w:rPr>
        <w:t xml:space="preserve"> cheltuielile materiale necesare </w:t>
      </w:r>
      <w:proofErr w:type="spellStart"/>
      <w:r>
        <w:rPr>
          <w:b/>
          <w:color w:val="000000"/>
        </w:rPr>
        <w:t>funcţionării</w:t>
      </w:r>
      <w:proofErr w:type="spellEnd"/>
      <w:r>
        <w:rPr>
          <w:b/>
          <w:color w:val="000000"/>
        </w:rPr>
        <w:t xml:space="preserve"> liceelor tehnologice cu profil preponderent agricol se referă la:</w:t>
      </w:r>
    </w:p>
    <w:p w14:paraId="26AEF166" w14:textId="77777777" w:rsidR="00312434" w:rsidRDefault="00000000">
      <w:pPr>
        <w:spacing w:after="0"/>
      </w:pPr>
      <w:r>
        <w:rPr>
          <w:color w:val="000000"/>
        </w:rPr>
        <w:t>a)</w:t>
      </w:r>
      <w:proofErr w:type="spellStart"/>
      <w:r>
        <w:rPr>
          <w:color w:val="000000"/>
        </w:rPr>
        <w:t>construcţiile</w:t>
      </w:r>
      <w:proofErr w:type="spellEnd"/>
      <w:r>
        <w:rPr>
          <w:color w:val="000000"/>
        </w:rPr>
        <w:t xml:space="preserve"> agricole </w:t>
      </w:r>
      <w:proofErr w:type="spellStart"/>
      <w:r>
        <w:rPr>
          <w:color w:val="000000"/>
        </w:rPr>
        <w:t>şi</w:t>
      </w:r>
      <w:proofErr w:type="spellEnd"/>
      <w:r>
        <w:rPr>
          <w:color w:val="000000"/>
        </w:rPr>
        <w:t xml:space="preserve"> zootehnice, clădirile cu </w:t>
      </w:r>
      <w:proofErr w:type="spellStart"/>
      <w:r>
        <w:rPr>
          <w:color w:val="000000"/>
        </w:rPr>
        <w:t>destinaţie</w:t>
      </w:r>
      <w:proofErr w:type="spellEnd"/>
      <w:r>
        <w:rPr>
          <w:color w:val="000000"/>
        </w:rPr>
        <w:t xml:space="preserve"> săli de clasă </w:t>
      </w:r>
      <w:proofErr w:type="spellStart"/>
      <w:r>
        <w:rPr>
          <w:color w:val="000000"/>
        </w:rPr>
        <w:t>şi</w:t>
      </w:r>
      <w:proofErr w:type="spellEnd"/>
      <w:r>
        <w:rPr>
          <w:color w:val="000000"/>
        </w:rPr>
        <w:t xml:space="preserve"> laboratoare, inclusiv costurile aferente modernizării, </w:t>
      </w:r>
      <w:proofErr w:type="spellStart"/>
      <w:r>
        <w:rPr>
          <w:color w:val="000000"/>
        </w:rPr>
        <w:t>înfiinţării</w:t>
      </w:r>
      <w:proofErr w:type="spellEnd"/>
      <w:r>
        <w:rPr>
          <w:color w:val="000000"/>
        </w:rPr>
        <w:t xml:space="preserve"> sau demolării acestora, precum </w:t>
      </w:r>
      <w:proofErr w:type="spellStart"/>
      <w:r>
        <w:rPr>
          <w:color w:val="000000"/>
        </w:rPr>
        <w:t>şi</w:t>
      </w:r>
      <w:proofErr w:type="spellEnd"/>
      <w:r>
        <w:rPr>
          <w:color w:val="000000"/>
        </w:rPr>
        <w:t xml:space="preserve"> cele legate de cheltuielile privind costurile generale ale proiectului </w:t>
      </w:r>
      <w:proofErr w:type="spellStart"/>
      <w:r>
        <w:rPr>
          <w:color w:val="000000"/>
        </w:rPr>
        <w:t>şi</w:t>
      </w:r>
      <w:proofErr w:type="spellEnd"/>
      <w:r>
        <w:rPr>
          <w:color w:val="000000"/>
        </w:rPr>
        <w:t xml:space="preserve"> pentru racordarea la </w:t>
      </w:r>
      <w:proofErr w:type="spellStart"/>
      <w:r>
        <w:rPr>
          <w:color w:val="000000"/>
        </w:rPr>
        <w:t>utilităţi</w:t>
      </w:r>
      <w:proofErr w:type="spellEnd"/>
      <w:r>
        <w:rPr>
          <w:color w:val="000000"/>
        </w:rPr>
        <w:t>;</w:t>
      </w:r>
    </w:p>
    <w:p w14:paraId="206F990B" w14:textId="77777777" w:rsidR="00312434" w:rsidRDefault="00000000">
      <w:pPr>
        <w:spacing w:after="0"/>
      </w:pPr>
      <w:r>
        <w:rPr>
          <w:color w:val="000000"/>
        </w:rPr>
        <w:t>b)</w:t>
      </w:r>
      <w:proofErr w:type="spellStart"/>
      <w:r>
        <w:rPr>
          <w:color w:val="000000"/>
        </w:rPr>
        <w:t>achiziţionarea</w:t>
      </w:r>
      <w:proofErr w:type="spellEnd"/>
      <w:r>
        <w:rPr>
          <w:color w:val="000000"/>
        </w:rPr>
        <w:t xml:space="preserve"> de combine, tractoare </w:t>
      </w:r>
      <w:proofErr w:type="spellStart"/>
      <w:r>
        <w:rPr>
          <w:color w:val="000000"/>
        </w:rPr>
        <w:t>şi</w:t>
      </w:r>
      <w:proofErr w:type="spellEnd"/>
      <w:r>
        <w:rPr>
          <w:color w:val="000000"/>
        </w:rPr>
        <w:t xml:space="preserve"> echipamentele de lucru specifice acestora, mijloace de transport, echipamente pentru </w:t>
      </w:r>
      <w:proofErr w:type="spellStart"/>
      <w:r>
        <w:rPr>
          <w:color w:val="000000"/>
        </w:rPr>
        <w:t>irigaţii</w:t>
      </w:r>
      <w:proofErr w:type="spellEnd"/>
      <w:r>
        <w:rPr>
          <w:color w:val="000000"/>
        </w:rPr>
        <w:t xml:space="preserve">, motoare </w:t>
      </w:r>
      <w:proofErr w:type="spellStart"/>
      <w:r>
        <w:rPr>
          <w:color w:val="000000"/>
        </w:rPr>
        <w:t>şi</w:t>
      </w:r>
      <w:proofErr w:type="spellEnd"/>
      <w:r>
        <w:rPr>
          <w:color w:val="000000"/>
        </w:rPr>
        <w:t xml:space="preserve"> alte tipuri de echipamente pentru dotarea laboratoarelor </w:t>
      </w:r>
      <w:proofErr w:type="spellStart"/>
      <w:r>
        <w:rPr>
          <w:color w:val="000000"/>
        </w:rPr>
        <w:t>şi</w:t>
      </w:r>
      <w:proofErr w:type="spellEnd"/>
      <w:r>
        <w:rPr>
          <w:color w:val="000000"/>
        </w:rPr>
        <w:t xml:space="preserve"> loturilor didactice, a atelierelor mecanice, animale vii </w:t>
      </w:r>
      <w:proofErr w:type="spellStart"/>
      <w:r>
        <w:rPr>
          <w:color w:val="000000"/>
        </w:rPr>
        <w:t>şi</w:t>
      </w:r>
      <w:proofErr w:type="spellEnd"/>
      <w:r>
        <w:rPr>
          <w:color w:val="000000"/>
        </w:rPr>
        <w:t xml:space="preserve"> echipamente specifice </w:t>
      </w:r>
      <w:proofErr w:type="spellStart"/>
      <w:r>
        <w:rPr>
          <w:color w:val="000000"/>
        </w:rPr>
        <w:t>activităţii</w:t>
      </w:r>
      <w:proofErr w:type="spellEnd"/>
      <w:r>
        <w:rPr>
          <w:color w:val="000000"/>
        </w:rPr>
        <w:t xml:space="preserve"> în zootehnie </w:t>
      </w:r>
      <w:proofErr w:type="spellStart"/>
      <w:r>
        <w:rPr>
          <w:color w:val="000000"/>
        </w:rPr>
        <w:t>şi</w:t>
      </w:r>
      <w:proofErr w:type="spellEnd"/>
      <w:r>
        <w:rPr>
          <w:color w:val="000000"/>
        </w:rPr>
        <w:t xml:space="preserve"> medicină veterinară, echipamente de procesare, încălzire, celule fotovoltaice, mijloace informatice pentru digitalizare în domeniul agriculturii </w:t>
      </w:r>
      <w:proofErr w:type="spellStart"/>
      <w:r>
        <w:rPr>
          <w:color w:val="000000"/>
        </w:rPr>
        <w:t>şi</w:t>
      </w:r>
      <w:proofErr w:type="spellEnd"/>
      <w:r>
        <w:rPr>
          <w:color w:val="000000"/>
        </w:rPr>
        <w:t xml:space="preserve"> conexe acesteia;</w:t>
      </w:r>
    </w:p>
    <w:p w14:paraId="744EFD4E" w14:textId="77777777" w:rsidR="00312434" w:rsidRDefault="00000000">
      <w:pPr>
        <w:spacing w:after="0"/>
      </w:pPr>
      <w:r>
        <w:rPr>
          <w:color w:val="000000"/>
        </w:rPr>
        <w:t>c)</w:t>
      </w:r>
      <w:proofErr w:type="spellStart"/>
      <w:r>
        <w:rPr>
          <w:color w:val="000000"/>
        </w:rPr>
        <w:t>înfiinţarea</w:t>
      </w:r>
      <w:proofErr w:type="spellEnd"/>
      <w:r>
        <w:rPr>
          <w:color w:val="000000"/>
        </w:rPr>
        <w:t xml:space="preserve">/modernizarea de </w:t>
      </w:r>
      <w:proofErr w:type="spellStart"/>
      <w:r>
        <w:rPr>
          <w:color w:val="000000"/>
        </w:rPr>
        <w:t>plantaţii</w:t>
      </w:r>
      <w:proofErr w:type="spellEnd"/>
      <w:r>
        <w:rPr>
          <w:color w:val="000000"/>
        </w:rPr>
        <w:t xml:space="preserve"> pomicole, viticole, sere, solarii </w:t>
      </w:r>
      <w:proofErr w:type="spellStart"/>
      <w:r>
        <w:rPr>
          <w:color w:val="000000"/>
        </w:rPr>
        <w:t>şi</w:t>
      </w:r>
      <w:proofErr w:type="spellEnd"/>
      <w:r>
        <w:rPr>
          <w:color w:val="000000"/>
        </w:rPr>
        <w:t xml:space="preserve"> </w:t>
      </w:r>
      <w:proofErr w:type="spellStart"/>
      <w:r>
        <w:rPr>
          <w:color w:val="000000"/>
        </w:rPr>
        <w:t>răsadniţe</w:t>
      </w:r>
      <w:proofErr w:type="spellEnd"/>
      <w:r>
        <w:rPr>
          <w:color w:val="000000"/>
        </w:rPr>
        <w:t>, inclusiv cheltuielile privind costurile generale de proiectare;</w:t>
      </w:r>
    </w:p>
    <w:p w14:paraId="15589006" w14:textId="77777777" w:rsidR="00312434" w:rsidRDefault="00000000">
      <w:pPr>
        <w:spacing w:after="0"/>
      </w:pPr>
      <w:r>
        <w:rPr>
          <w:color w:val="000000"/>
        </w:rPr>
        <w:t xml:space="preserve">d)alte tipuri de </w:t>
      </w:r>
      <w:proofErr w:type="spellStart"/>
      <w:r>
        <w:rPr>
          <w:color w:val="000000"/>
        </w:rPr>
        <w:t>construcţii</w:t>
      </w:r>
      <w:proofErr w:type="spellEnd"/>
      <w:r>
        <w:rPr>
          <w:color w:val="000000"/>
        </w:rPr>
        <w:t xml:space="preserve"> precum cantine, internate, săli de sport, inclusiv costurile aferente modernizării, </w:t>
      </w:r>
      <w:proofErr w:type="spellStart"/>
      <w:r>
        <w:rPr>
          <w:color w:val="000000"/>
        </w:rPr>
        <w:t>înfiinţării</w:t>
      </w:r>
      <w:proofErr w:type="spellEnd"/>
      <w:r>
        <w:rPr>
          <w:color w:val="000000"/>
        </w:rPr>
        <w:t xml:space="preserve"> sau demolării acestora, precum </w:t>
      </w:r>
      <w:proofErr w:type="spellStart"/>
      <w:r>
        <w:rPr>
          <w:color w:val="000000"/>
        </w:rPr>
        <w:t>şi</w:t>
      </w:r>
      <w:proofErr w:type="spellEnd"/>
      <w:r>
        <w:rPr>
          <w:color w:val="000000"/>
        </w:rPr>
        <w:t xml:space="preserve"> cele legate de cheltuielile privind costurile generale ale proiectului;</w:t>
      </w:r>
    </w:p>
    <w:p w14:paraId="019A053C" w14:textId="77777777" w:rsidR="00312434" w:rsidRDefault="00000000">
      <w:pPr>
        <w:spacing w:after="0"/>
      </w:pPr>
      <w:r>
        <w:rPr>
          <w:color w:val="000000"/>
        </w:rPr>
        <w:t>e)</w:t>
      </w:r>
      <w:proofErr w:type="spellStart"/>
      <w:r>
        <w:rPr>
          <w:color w:val="000000"/>
        </w:rPr>
        <w:t>întreţinerea</w:t>
      </w:r>
      <w:proofErr w:type="spellEnd"/>
      <w:r>
        <w:rPr>
          <w:color w:val="000000"/>
        </w:rPr>
        <w:t xml:space="preserve"> </w:t>
      </w:r>
      <w:proofErr w:type="spellStart"/>
      <w:r>
        <w:rPr>
          <w:color w:val="000000"/>
        </w:rPr>
        <w:t>şi</w:t>
      </w:r>
      <w:proofErr w:type="spellEnd"/>
      <w:r>
        <w:rPr>
          <w:color w:val="000000"/>
        </w:rPr>
        <w:t xml:space="preserve"> repararea bunurilor prevăzute la lit. a)-d);</w:t>
      </w:r>
    </w:p>
    <w:p w14:paraId="0CC7741D" w14:textId="77777777" w:rsidR="00312434" w:rsidRDefault="00000000">
      <w:pPr>
        <w:spacing w:after="0"/>
      </w:pPr>
      <w:r>
        <w:rPr>
          <w:color w:val="000000"/>
        </w:rPr>
        <w:t xml:space="preserve">f)cheltuielile privind costurile generale ale proiectului, care sunt cele prevăzute în </w:t>
      </w:r>
      <w:proofErr w:type="spellStart"/>
      <w:r>
        <w:rPr>
          <w:color w:val="000000"/>
        </w:rPr>
        <w:t>legislaţia</w:t>
      </w:r>
      <w:proofErr w:type="spellEnd"/>
      <w:r>
        <w:rPr>
          <w:color w:val="000000"/>
        </w:rPr>
        <w:t xml:space="preserve"> în vigoare cu privire la elaborarea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obiectivelor/proiectelor de </w:t>
      </w:r>
      <w:proofErr w:type="spellStart"/>
      <w:r>
        <w:rPr>
          <w:color w:val="000000"/>
        </w:rPr>
        <w:t>investiţii</w:t>
      </w:r>
      <w:proofErr w:type="spellEnd"/>
      <w:r>
        <w:rPr>
          <w:color w:val="000000"/>
        </w:rPr>
        <w:t xml:space="preserve"> </w:t>
      </w:r>
      <w:proofErr w:type="spellStart"/>
      <w:r>
        <w:rPr>
          <w:color w:val="000000"/>
        </w:rPr>
        <w:t>finanţate</w:t>
      </w:r>
      <w:proofErr w:type="spellEnd"/>
      <w:r>
        <w:rPr>
          <w:color w:val="000000"/>
        </w:rPr>
        <w:t xml:space="preserve"> din fonduri publice.</w:t>
      </w:r>
    </w:p>
    <w:p w14:paraId="5ABE418B" w14:textId="77777777" w:rsidR="00312434" w:rsidRDefault="00312434">
      <w:pPr>
        <w:spacing w:after="0"/>
      </w:pPr>
    </w:p>
    <w:p w14:paraId="4FE56200" w14:textId="77777777" w:rsidR="00312434" w:rsidRDefault="00000000">
      <w:pPr>
        <w:spacing w:before="80" w:after="0"/>
        <w:jc w:val="center"/>
      </w:pPr>
      <w:r>
        <w:rPr>
          <w:b/>
          <w:color w:val="000000"/>
        </w:rPr>
        <w:t xml:space="preserve">SECŢIUNEA 7:Învăţământul preuniversitar din sistemul de apărare, ordine publică </w:t>
      </w:r>
      <w:proofErr w:type="spellStart"/>
      <w:r>
        <w:rPr>
          <w:b/>
          <w:color w:val="000000"/>
        </w:rPr>
        <w:t>şi</w:t>
      </w:r>
      <w:proofErr w:type="spellEnd"/>
      <w:r>
        <w:rPr>
          <w:b/>
          <w:color w:val="000000"/>
        </w:rPr>
        <w:t xml:space="preserve"> securitate </w:t>
      </w:r>
      <w:proofErr w:type="spellStart"/>
      <w:r>
        <w:rPr>
          <w:b/>
          <w:color w:val="000000"/>
        </w:rPr>
        <w:t>naţională</w:t>
      </w:r>
      <w:proofErr w:type="spellEnd"/>
    </w:p>
    <w:p w14:paraId="2DED7CC2" w14:textId="77777777" w:rsidR="00312434" w:rsidRDefault="00312434">
      <w:pPr>
        <w:spacing w:before="80" w:after="0"/>
      </w:pPr>
    </w:p>
    <w:p w14:paraId="0AD7E164" w14:textId="77777777" w:rsidR="00312434" w:rsidRDefault="00000000">
      <w:pPr>
        <w:spacing w:after="0"/>
      </w:pPr>
      <w:r>
        <w:rPr>
          <w:b/>
          <w:color w:val="000000"/>
        </w:rPr>
        <w:t xml:space="preserve">Art. 38 </w:t>
      </w:r>
    </w:p>
    <w:p w14:paraId="16EE74AD"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preuniversitar militar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este </w:t>
      </w:r>
      <w:proofErr w:type="spellStart"/>
      <w:r>
        <w:rPr>
          <w:color w:val="000000"/>
        </w:rPr>
        <w:t>învăţământ</w:t>
      </w:r>
      <w:proofErr w:type="spellEnd"/>
      <w:r>
        <w:rPr>
          <w:color w:val="000000"/>
        </w:rPr>
        <w:t xml:space="preserve"> de stat, parte integrantă a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w:t>
      </w:r>
    </w:p>
    <w:p w14:paraId="54FEBEED" w14:textId="77777777" w:rsidR="00312434" w:rsidRDefault="00000000">
      <w:pPr>
        <w:spacing w:before="26" w:after="0"/>
      </w:pPr>
      <w:r>
        <w:rPr>
          <w:color w:val="000000"/>
        </w:rPr>
        <w:t xml:space="preserve">(2)Structura organizatorică a </w:t>
      </w:r>
      <w:proofErr w:type="spellStart"/>
      <w:r>
        <w:rPr>
          <w:color w:val="000000"/>
        </w:rPr>
        <w:t>învăţământului</w:t>
      </w:r>
      <w:proofErr w:type="spellEnd"/>
      <w:r>
        <w:rPr>
          <w:color w:val="000000"/>
        </w:rPr>
        <w:t xml:space="preserve">, nivelurile, profilurile, specializările/calificările profesionale, cifrele anuale de </w:t>
      </w:r>
      <w:proofErr w:type="spellStart"/>
      <w:r>
        <w:rPr>
          <w:color w:val="000000"/>
        </w:rPr>
        <w:t>şcolarizare</w:t>
      </w:r>
      <w:proofErr w:type="spellEnd"/>
      <w:r>
        <w:rPr>
          <w:color w:val="000000"/>
        </w:rPr>
        <w:t xml:space="preserve"> </w:t>
      </w:r>
      <w:proofErr w:type="spellStart"/>
      <w:r>
        <w:rPr>
          <w:color w:val="000000"/>
        </w:rPr>
        <w:t>şi</w:t>
      </w:r>
      <w:proofErr w:type="spellEnd"/>
      <w:r>
        <w:rPr>
          <w:color w:val="000000"/>
        </w:rPr>
        <w:t xml:space="preserve"> criteriile de </w:t>
      </w:r>
      <w:proofErr w:type="spellStart"/>
      <w:r>
        <w:rPr>
          <w:color w:val="000000"/>
        </w:rPr>
        <w:t>selecţionare</w:t>
      </w:r>
      <w:proofErr w:type="spellEnd"/>
      <w:r>
        <w:rPr>
          <w:color w:val="000000"/>
        </w:rPr>
        <w:t xml:space="preserve"> a </w:t>
      </w:r>
      <w:proofErr w:type="spellStart"/>
      <w:r>
        <w:rPr>
          <w:color w:val="000000"/>
        </w:rPr>
        <w:t>candidaţilor</w:t>
      </w:r>
      <w:proofErr w:type="spellEnd"/>
      <w:r>
        <w:rPr>
          <w:color w:val="000000"/>
        </w:rPr>
        <w:t xml:space="preserve"> pentru </w:t>
      </w:r>
      <w:proofErr w:type="spellStart"/>
      <w:r>
        <w:rPr>
          <w:color w:val="000000"/>
        </w:rPr>
        <w:t>învăţământul</w:t>
      </w:r>
      <w:proofErr w:type="spellEnd"/>
      <w:r>
        <w:rPr>
          <w:color w:val="000000"/>
        </w:rPr>
        <w:t xml:space="preserve"> preuniversitar militar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se propun Ministerului </w:t>
      </w:r>
      <w:proofErr w:type="spellStart"/>
      <w:r>
        <w:rPr>
          <w:color w:val="000000"/>
        </w:rPr>
        <w:t>Educaţiei</w:t>
      </w:r>
      <w:proofErr w:type="spellEnd"/>
      <w:r>
        <w:rPr>
          <w:color w:val="000000"/>
        </w:rPr>
        <w:t xml:space="preserve"> de către ministerele interesate </w:t>
      </w:r>
      <w:proofErr w:type="spellStart"/>
      <w:r>
        <w:rPr>
          <w:color w:val="000000"/>
        </w:rPr>
        <w:t>şi</w:t>
      </w:r>
      <w:proofErr w:type="spellEnd"/>
      <w:r>
        <w:rPr>
          <w:color w:val="000000"/>
        </w:rPr>
        <w:t xml:space="preserve"> alte </w:t>
      </w:r>
      <w:proofErr w:type="spellStart"/>
      <w:r>
        <w:rPr>
          <w:color w:val="000000"/>
        </w:rPr>
        <w:t>instituţii</w:t>
      </w:r>
      <w:proofErr w:type="spellEnd"/>
      <w:r>
        <w:rPr>
          <w:color w:val="000000"/>
        </w:rPr>
        <w:t xml:space="preserve"> cu </w:t>
      </w:r>
      <w:proofErr w:type="spellStart"/>
      <w:r>
        <w:rPr>
          <w:color w:val="000000"/>
        </w:rPr>
        <w:t>responsabilităţi</w:t>
      </w:r>
      <w:proofErr w:type="spellEnd"/>
      <w:r>
        <w:rPr>
          <w:color w:val="000000"/>
        </w:rPr>
        <w:t xml:space="preserve"> în domeniul apărării, ordinii publice </w:t>
      </w:r>
      <w:proofErr w:type="spellStart"/>
      <w:r>
        <w:rPr>
          <w:color w:val="000000"/>
        </w:rPr>
        <w:t>şi</w:t>
      </w:r>
      <w:proofErr w:type="spellEnd"/>
      <w:r>
        <w:rPr>
          <w:color w:val="000000"/>
        </w:rPr>
        <w:t xml:space="preserve"> </w:t>
      </w:r>
      <w:proofErr w:type="spellStart"/>
      <w:r>
        <w:rPr>
          <w:color w:val="000000"/>
        </w:rPr>
        <w:t>securităţii</w:t>
      </w:r>
      <w:proofErr w:type="spellEnd"/>
      <w:r>
        <w:rPr>
          <w:color w:val="000000"/>
        </w:rPr>
        <w:t xml:space="preserve"> </w:t>
      </w:r>
      <w:proofErr w:type="spellStart"/>
      <w:r>
        <w:rPr>
          <w:color w:val="000000"/>
        </w:rPr>
        <w:t>naţionale</w:t>
      </w:r>
      <w:proofErr w:type="spellEnd"/>
      <w:r>
        <w:rPr>
          <w:color w:val="000000"/>
        </w:rPr>
        <w:t xml:space="preserve">, potrivit specificului fiecărei arme, specializări </w:t>
      </w:r>
      <w:proofErr w:type="spellStart"/>
      <w:r>
        <w:rPr>
          <w:color w:val="000000"/>
        </w:rPr>
        <w:t>şi</w:t>
      </w:r>
      <w:proofErr w:type="spellEnd"/>
      <w:r>
        <w:rPr>
          <w:color w:val="000000"/>
        </w:rPr>
        <w:t xml:space="preserve"> forme de organizare a </w:t>
      </w:r>
      <w:proofErr w:type="spellStart"/>
      <w:r>
        <w:rPr>
          <w:color w:val="000000"/>
        </w:rPr>
        <w:t>învăţământului</w:t>
      </w:r>
      <w:proofErr w:type="spellEnd"/>
      <w:r>
        <w:rPr>
          <w:color w:val="000000"/>
        </w:rPr>
        <w:t xml:space="preserve">, </w:t>
      </w:r>
      <w:proofErr w:type="spellStart"/>
      <w:r>
        <w:rPr>
          <w:color w:val="000000"/>
        </w:rPr>
        <w:t>şi</w:t>
      </w:r>
      <w:proofErr w:type="spellEnd"/>
      <w:r>
        <w:rPr>
          <w:color w:val="000000"/>
        </w:rPr>
        <w:t xml:space="preserve"> se aprobă conform prevederilor prezentei legi valabile pentru </w:t>
      </w:r>
      <w:proofErr w:type="spellStart"/>
      <w:r>
        <w:rPr>
          <w:color w:val="000000"/>
        </w:rPr>
        <w:t>instituţiile</w:t>
      </w:r>
      <w:proofErr w:type="spellEnd"/>
      <w:r>
        <w:rPr>
          <w:color w:val="000000"/>
        </w:rPr>
        <w:t xml:space="preserve"> de </w:t>
      </w:r>
      <w:proofErr w:type="spellStart"/>
      <w:r>
        <w:rPr>
          <w:color w:val="000000"/>
        </w:rPr>
        <w:t>învăţământ</w:t>
      </w:r>
      <w:proofErr w:type="spellEnd"/>
      <w:r>
        <w:rPr>
          <w:color w:val="000000"/>
        </w:rPr>
        <w:t xml:space="preserve"> civil.</w:t>
      </w:r>
    </w:p>
    <w:p w14:paraId="4BEF7F23" w14:textId="77777777" w:rsidR="00312434" w:rsidRDefault="00000000">
      <w:pPr>
        <w:spacing w:before="26" w:after="0"/>
      </w:pPr>
      <w:r>
        <w:rPr>
          <w:color w:val="000000"/>
        </w:rPr>
        <w:lastRenderedPageBreak/>
        <w:t xml:space="preserve">(3)Planurile-cadru de </w:t>
      </w:r>
      <w:proofErr w:type="spellStart"/>
      <w:r>
        <w:rPr>
          <w:color w:val="000000"/>
        </w:rPr>
        <w:t>învăţământ</w:t>
      </w:r>
      <w:proofErr w:type="spellEnd"/>
      <w:r>
        <w:rPr>
          <w:color w:val="000000"/>
        </w:rPr>
        <w:t xml:space="preserve"> pentru </w:t>
      </w:r>
      <w:proofErr w:type="spellStart"/>
      <w:r>
        <w:rPr>
          <w:color w:val="000000"/>
        </w:rPr>
        <w:t>învăţământul</w:t>
      </w:r>
      <w:proofErr w:type="spellEnd"/>
      <w:r>
        <w:rPr>
          <w:color w:val="000000"/>
        </w:rPr>
        <w:t xml:space="preserve"> liceal militar se elaborează de Ministerul </w:t>
      </w:r>
      <w:proofErr w:type="spellStart"/>
      <w:r>
        <w:rPr>
          <w:color w:val="000000"/>
        </w:rPr>
        <w:t>Educaţiei</w:t>
      </w:r>
      <w:proofErr w:type="spellEnd"/>
      <w:r>
        <w:rPr>
          <w:color w:val="000000"/>
        </w:rPr>
        <w:t xml:space="preserve">, în colaborare cu Ministerul Apărării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sunt aprobate prin ordin al ministrului </w:t>
      </w:r>
      <w:proofErr w:type="spellStart"/>
      <w:r>
        <w:rPr>
          <w:color w:val="000000"/>
        </w:rPr>
        <w:t>educaţiei</w:t>
      </w:r>
      <w:proofErr w:type="spellEnd"/>
      <w:r>
        <w:rPr>
          <w:color w:val="000000"/>
        </w:rPr>
        <w:t xml:space="preserve">. Programele </w:t>
      </w:r>
      <w:proofErr w:type="spellStart"/>
      <w:r>
        <w:rPr>
          <w:color w:val="000000"/>
        </w:rPr>
        <w:t>şcolare</w:t>
      </w:r>
      <w:proofErr w:type="spellEnd"/>
      <w:r>
        <w:rPr>
          <w:color w:val="000000"/>
        </w:rPr>
        <w:t xml:space="preserve"> pentru disciplinele de specialitate militară se elaborează de către Ministerul Apărării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se aprobă de Ministerul </w:t>
      </w:r>
      <w:proofErr w:type="spellStart"/>
      <w:r>
        <w:rPr>
          <w:color w:val="000000"/>
        </w:rPr>
        <w:t>Educaţiei</w:t>
      </w:r>
      <w:proofErr w:type="spellEnd"/>
      <w:r>
        <w:rPr>
          <w:color w:val="000000"/>
        </w:rPr>
        <w:t>.</w:t>
      </w:r>
    </w:p>
    <w:p w14:paraId="3DED30EA" w14:textId="77777777" w:rsidR="00312434" w:rsidRDefault="00000000">
      <w:pPr>
        <w:spacing w:before="26" w:after="0"/>
      </w:pPr>
      <w:r>
        <w:rPr>
          <w:color w:val="000000"/>
        </w:rPr>
        <w:t xml:space="preserve">(4)Curriculumul pentru formarea </w:t>
      </w:r>
      <w:proofErr w:type="spellStart"/>
      <w:r>
        <w:rPr>
          <w:color w:val="000000"/>
        </w:rPr>
        <w:t>maiştrilor</w:t>
      </w:r>
      <w:proofErr w:type="spellEnd"/>
      <w:r>
        <w:rPr>
          <w:color w:val="000000"/>
        </w:rPr>
        <w:t xml:space="preserve"> militari, </w:t>
      </w:r>
      <w:proofErr w:type="spellStart"/>
      <w:r>
        <w:rPr>
          <w:color w:val="000000"/>
        </w:rPr>
        <w:t>subofiţerilor</w:t>
      </w:r>
      <w:proofErr w:type="spellEnd"/>
      <w:r>
        <w:rPr>
          <w:color w:val="000000"/>
        </w:rPr>
        <w:t xml:space="preserve">, </w:t>
      </w:r>
      <w:proofErr w:type="spellStart"/>
      <w:r>
        <w:rPr>
          <w:color w:val="000000"/>
        </w:rPr>
        <w:t>agenţilor</w:t>
      </w:r>
      <w:proofErr w:type="spellEnd"/>
      <w:r>
        <w:rPr>
          <w:color w:val="000000"/>
        </w:rPr>
        <w:t xml:space="preserve"> de </w:t>
      </w:r>
      <w:proofErr w:type="spellStart"/>
      <w:r>
        <w:rPr>
          <w:color w:val="000000"/>
        </w:rPr>
        <w:t>poliţie</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agenţilor</w:t>
      </w:r>
      <w:proofErr w:type="spellEnd"/>
      <w:r>
        <w:rPr>
          <w:color w:val="000000"/>
        </w:rPr>
        <w:t xml:space="preserve"> de </w:t>
      </w:r>
      <w:proofErr w:type="spellStart"/>
      <w:r>
        <w:rPr>
          <w:color w:val="000000"/>
        </w:rPr>
        <w:t>poliţie</w:t>
      </w:r>
      <w:proofErr w:type="spellEnd"/>
      <w:r>
        <w:rPr>
          <w:color w:val="000000"/>
        </w:rPr>
        <w:t xml:space="preserve"> penitenciară se elaborează pe arme sau servicii </w:t>
      </w:r>
      <w:proofErr w:type="spellStart"/>
      <w:r>
        <w:rPr>
          <w:color w:val="000000"/>
        </w:rPr>
        <w:t>şi</w:t>
      </w:r>
      <w:proofErr w:type="spellEnd"/>
      <w:r>
        <w:rPr>
          <w:color w:val="000000"/>
        </w:rPr>
        <w:t xml:space="preserve"> </w:t>
      </w:r>
      <w:proofErr w:type="spellStart"/>
      <w:r>
        <w:rPr>
          <w:color w:val="000000"/>
        </w:rPr>
        <w:t>specialităţi</w:t>
      </w:r>
      <w:proofErr w:type="spellEnd"/>
      <w:r>
        <w:rPr>
          <w:color w:val="000000"/>
        </w:rPr>
        <w:t xml:space="preserve">, corespunzătoare </w:t>
      </w:r>
      <w:proofErr w:type="spellStart"/>
      <w:r>
        <w:rPr>
          <w:color w:val="000000"/>
        </w:rPr>
        <w:t>ocupaţiilor</w:t>
      </w:r>
      <w:proofErr w:type="spellEnd"/>
      <w:r>
        <w:rPr>
          <w:color w:val="000000"/>
        </w:rPr>
        <w:t xml:space="preserve"> </w:t>
      </w:r>
      <w:proofErr w:type="spellStart"/>
      <w:r>
        <w:rPr>
          <w:color w:val="000000"/>
        </w:rPr>
        <w:t>şi</w:t>
      </w:r>
      <w:proofErr w:type="spellEnd"/>
      <w:r>
        <w:rPr>
          <w:color w:val="000000"/>
        </w:rPr>
        <w:t xml:space="preserve"> calificărilor specifice Ministerului Apărării </w:t>
      </w:r>
      <w:proofErr w:type="spellStart"/>
      <w:r>
        <w:rPr>
          <w:color w:val="000000"/>
        </w:rPr>
        <w:t>Naţionale</w:t>
      </w:r>
      <w:proofErr w:type="spellEnd"/>
      <w:r>
        <w:rPr>
          <w:color w:val="000000"/>
        </w:rPr>
        <w:t xml:space="preserve">, Ministerului Afacerilor Interne, Ministerului </w:t>
      </w:r>
      <w:proofErr w:type="spellStart"/>
      <w:r>
        <w:rPr>
          <w:color w:val="000000"/>
        </w:rPr>
        <w:t>Justiţiei</w:t>
      </w:r>
      <w:proofErr w:type="spellEnd"/>
      <w:r>
        <w:rPr>
          <w:color w:val="000000"/>
        </w:rPr>
        <w:t xml:space="preserve"> </w:t>
      </w:r>
      <w:proofErr w:type="spellStart"/>
      <w:r>
        <w:rPr>
          <w:color w:val="000000"/>
        </w:rPr>
        <w:t>şi</w:t>
      </w:r>
      <w:proofErr w:type="spellEnd"/>
      <w:r>
        <w:rPr>
          <w:color w:val="000000"/>
        </w:rPr>
        <w:t xml:space="preserve"> altor </w:t>
      </w:r>
      <w:proofErr w:type="spellStart"/>
      <w:r>
        <w:rPr>
          <w:color w:val="000000"/>
        </w:rPr>
        <w:t>instituţii</w:t>
      </w:r>
      <w:proofErr w:type="spellEnd"/>
      <w:r>
        <w:rPr>
          <w:color w:val="000000"/>
        </w:rPr>
        <w:t xml:space="preserve"> cu </w:t>
      </w:r>
      <w:proofErr w:type="spellStart"/>
      <w:r>
        <w:rPr>
          <w:color w:val="000000"/>
        </w:rPr>
        <w:t>atribuţii</w:t>
      </w:r>
      <w:proofErr w:type="spellEnd"/>
      <w:r>
        <w:rPr>
          <w:color w:val="000000"/>
        </w:rPr>
        <w:t xml:space="preserve"> în domeniile apărării, ordinii publice </w:t>
      </w:r>
      <w:proofErr w:type="spellStart"/>
      <w:r>
        <w:rPr>
          <w:color w:val="000000"/>
        </w:rPr>
        <w:t>şi</w:t>
      </w:r>
      <w:proofErr w:type="spellEnd"/>
      <w:r>
        <w:rPr>
          <w:color w:val="000000"/>
        </w:rPr>
        <w:t xml:space="preserve"> </w:t>
      </w:r>
      <w:proofErr w:type="spellStart"/>
      <w:r>
        <w:rPr>
          <w:color w:val="000000"/>
        </w:rPr>
        <w:t>securităţii</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se aprobă de aceste </w:t>
      </w:r>
      <w:proofErr w:type="spellStart"/>
      <w:r>
        <w:rPr>
          <w:color w:val="000000"/>
        </w:rPr>
        <w:t>instituţii</w:t>
      </w:r>
      <w:proofErr w:type="spellEnd"/>
      <w:r>
        <w:rPr>
          <w:color w:val="000000"/>
        </w:rPr>
        <w:t xml:space="preserve">, cu avizul Ministerului </w:t>
      </w:r>
      <w:proofErr w:type="spellStart"/>
      <w:r>
        <w:rPr>
          <w:color w:val="000000"/>
        </w:rPr>
        <w:t>Educaţiei</w:t>
      </w:r>
      <w:proofErr w:type="spellEnd"/>
      <w:r>
        <w:rPr>
          <w:color w:val="000000"/>
        </w:rPr>
        <w:t>.</w:t>
      </w:r>
    </w:p>
    <w:p w14:paraId="4F7A5A9F" w14:textId="77777777" w:rsidR="00312434" w:rsidRDefault="00000000">
      <w:pPr>
        <w:spacing w:before="26" w:after="0"/>
      </w:pPr>
      <w:r>
        <w:rPr>
          <w:color w:val="000000"/>
        </w:rPr>
        <w:t xml:space="preserve">(5)Formarea </w:t>
      </w:r>
      <w:proofErr w:type="spellStart"/>
      <w:r>
        <w:rPr>
          <w:color w:val="000000"/>
        </w:rPr>
        <w:t>iniţială</w:t>
      </w:r>
      <w:proofErr w:type="spellEnd"/>
      <w:r>
        <w:rPr>
          <w:color w:val="000000"/>
        </w:rPr>
        <w:t xml:space="preserve"> a </w:t>
      </w:r>
      <w:proofErr w:type="spellStart"/>
      <w:r>
        <w:rPr>
          <w:color w:val="000000"/>
        </w:rPr>
        <w:t>maiştrilor</w:t>
      </w:r>
      <w:proofErr w:type="spellEnd"/>
      <w:r>
        <w:rPr>
          <w:color w:val="000000"/>
        </w:rPr>
        <w:t xml:space="preserve"> militari, </w:t>
      </w:r>
      <w:proofErr w:type="spellStart"/>
      <w:r>
        <w:rPr>
          <w:color w:val="000000"/>
        </w:rPr>
        <w:t>subofiţerilor</w:t>
      </w:r>
      <w:proofErr w:type="spellEnd"/>
      <w:r>
        <w:rPr>
          <w:color w:val="000000"/>
        </w:rPr>
        <w:t xml:space="preserve">, </w:t>
      </w:r>
      <w:proofErr w:type="spellStart"/>
      <w:r>
        <w:rPr>
          <w:color w:val="000000"/>
        </w:rPr>
        <w:t>agenţilor</w:t>
      </w:r>
      <w:proofErr w:type="spellEnd"/>
      <w:r>
        <w:rPr>
          <w:color w:val="000000"/>
        </w:rPr>
        <w:t xml:space="preserve"> de </w:t>
      </w:r>
      <w:proofErr w:type="spellStart"/>
      <w:r>
        <w:rPr>
          <w:color w:val="000000"/>
        </w:rPr>
        <w:t>poliţie</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agenţilor</w:t>
      </w:r>
      <w:proofErr w:type="spellEnd"/>
      <w:r>
        <w:rPr>
          <w:color w:val="000000"/>
        </w:rPr>
        <w:t xml:space="preserve"> de </w:t>
      </w:r>
      <w:proofErr w:type="spellStart"/>
      <w:r>
        <w:rPr>
          <w:color w:val="000000"/>
        </w:rPr>
        <w:t>poliţie</w:t>
      </w:r>
      <w:proofErr w:type="spellEnd"/>
      <w:r>
        <w:rPr>
          <w:color w:val="000000"/>
        </w:rPr>
        <w:t xml:space="preserve"> penitenciară, după caz, în Ministerul Apărării </w:t>
      </w:r>
      <w:proofErr w:type="spellStart"/>
      <w:r>
        <w:rPr>
          <w:color w:val="000000"/>
        </w:rPr>
        <w:t>Naţionale</w:t>
      </w:r>
      <w:proofErr w:type="spellEnd"/>
      <w:r>
        <w:rPr>
          <w:color w:val="000000"/>
        </w:rPr>
        <w:t xml:space="preserve">, Ministerul Afacerilor Interne sau Ministerul </w:t>
      </w:r>
      <w:proofErr w:type="spellStart"/>
      <w:r>
        <w:rPr>
          <w:color w:val="000000"/>
        </w:rPr>
        <w:t>Justiţiei</w:t>
      </w:r>
      <w:proofErr w:type="spellEnd"/>
      <w:r>
        <w:rPr>
          <w:color w:val="000000"/>
        </w:rPr>
        <w:t xml:space="preserve"> se realizează pe baza standardelor </w:t>
      </w:r>
      <w:proofErr w:type="spellStart"/>
      <w:r>
        <w:rPr>
          <w:color w:val="000000"/>
        </w:rPr>
        <w:t>ocupaţionale</w:t>
      </w:r>
      <w:proofErr w:type="spellEnd"/>
      <w:r>
        <w:rPr>
          <w:color w:val="000000"/>
        </w:rPr>
        <w:t xml:space="preserve"> </w:t>
      </w:r>
      <w:proofErr w:type="spellStart"/>
      <w:r>
        <w:rPr>
          <w:color w:val="000000"/>
        </w:rPr>
        <w:t>şi</w:t>
      </w:r>
      <w:proofErr w:type="spellEnd"/>
      <w:r>
        <w:rPr>
          <w:color w:val="000000"/>
        </w:rPr>
        <w:t xml:space="preserve"> a standardelor de pregătire profesională corespunzătoare, după caz, a profesiilor, armelor sau serviciilor militare, precum </w:t>
      </w:r>
      <w:proofErr w:type="spellStart"/>
      <w:r>
        <w:rPr>
          <w:color w:val="000000"/>
        </w:rPr>
        <w:t>şi</w:t>
      </w:r>
      <w:proofErr w:type="spellEnd"/>
      <w:r>
        <w:rPr>
          <w:color w:val="000000"/>
        </w:rPr>
        <w:t xml:space="preserve"> a calificărilor/</w:t>
      </w:r>
      <w:proofErr w:type="spellStart"/>
      <w:r>
        <w:rPr>
          <w:color w:val="000000"/>
        </w:rPr>
        <w:t>specialităţilor</w:t>
      </w:r>
      <w:proofErr w:type="spellEnd"/>
      <w:r>
        <w:rPr>
          <w:color w:val="000000"/>
        </w:rPr>
        <w:t>/</w:t>
      </w:r>
      <w:proofErr w:type="spellStart"/>
      <w:r>
        <w:rPr>
          <w:color w:val="000000"/>
        </w:rPr>
        <w:t>specialităţilor</w:t>
      </w:r>
      <w:proofErr w:type="spellEnd"/>
      <w:r>
        <w:rPr>
          <w:color w:val="000000"/>
        </w:rPr>
        <w:t xml:space="preserve"> militare aferente acestor profesii.</w:t>
      </w:r>
    </w:p>
    <w:p w14:paraId="23F368E5" w14:textId="77777777" w:rsidR="00312434" w:rsidRDefault="00000000">
      <w:pPr>
        <w:spacing w:before="26" w:after="0"/>
      </w:pPr>
      <w:r>
        <w:rPr>
          <w:color w:val="000000"/>
        </w:rPr>
        <w:t xml:space="preserve">(6)Standardele </w:t>
      </w:r>
      <w:proofErr w:type="spellStart"/>
      <w:r>
        <w:rPr>
          <w:color w:val="000000"/>
        </w:rPr>
        <w:t>ocupaţionale</w:t>
      </w:r>
      <w:proofErr w:type="spellEnd"/>
      <w:r>
        <w:rPr>
          <w:color w:val="000000"/>
        </w:rPr>
        <w:t xml:space="preserve">, precum </w:t>
      </w:r>
      <w:proofErr w:type="spellStart"/>
      <w:r>
        <w:rPr>
          <w:color w:val="000000"/>
        </w:rPr>
        <w:t>şi</w:t>
      </w:r>
      <w:proofErr w:type="spellEnd"/>
      <w:r>
        <w:rPr>
          <w:color w:val="000000"/>
        </w:rPr>
        <w:t xml:space="preserve"> standardele de pregătire profesională, prevăzute la alin. (5), sunt aprobate, în </w:t>
      </w:r>
      <w:proofErr w:type="spellStart"/>
      <w:r>
        <w:rPr>
          <w:color w:val="000000"/>
        </w:rPr>
        <w:t>condiţiile</w:t>
      </w:r>
      <w:proofErr w:type="spellEnd"/>
      <w:r>
        <w:rPr>
          <w:color w:val="000000"/>
        </w:rPr>
        <w:t xml:space="preserve"> legii, de Ministerul Apărării </w:t>
      </w:r>
      <w:proofErr w:type="spellStart"/>
      <w:r>
        <w:rPr>
          <w:color w:val="000000"/>
        </w:rPr>
        <w:t>Naţionale</w:t>
      </w:r>
      <w:proofErr w:type="spellEnd"/>
      <w:r>
        <w:rPr>
          <w:color w:val="000000"/>
        </w:rPr>
        <w:t xml:space="preserve">, Ministerul Afacerilor Interne sau Ministerul </w:t>
      </w:r>
      <w:proofErr w:type="spellStart"/>
      <w:r>
        <w:rPr>
          <w:color w:val="000000"/>
        </w:rPr>
        <w:t>Justiţiei</w:t>
      </w:r>
      <w:proofErr w:type="spellEnd"/>
      <w:r>
        <w:rPr>
          <w:color w:val="000000"/>
        </w:rPr>
        <w:t>.</w:t>
      </w:r>
    </w:p>
    <w:p w14:paraId="4C0BD895" w14:textId="77777777" w:rsidR="00312434" w:rsidRDefault="00000000">
      <w:pPr>
        <w:spacing w:before="26" w:after="0"/>
      </w:pPr>
      <w:r>
        <w:rPr>
          <w:color w:val="000000"/>
        </w:rPr>
        <w:t xml:space="preserve">(7)Aplicarea prevederilor prezentei legi la specificul militar, de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se face prin ordine, regulamente </w:t>
      </w:r>
      <w:proofErr w:type="spellStart"/>
      <w:r>
        <w:rPr>
          <w:color w:val="000000"/>
        </w:rPr>
        <w:t>şi</w:t>
      </w:r>
      <w:proofErr w:type="spellEnd"/>
      <w:r>
        <w:rPr>
          <w:color w:val="000000"/>
        </w:rPr>
        <w:t xml:space="preserve"> </w:t>
      </w:r>
      <w:proofErr w:type="spellStart"/>
      <w:r>
        <w:rPr>
          <w:color w:val="000000"/>
        </w:rPr>
        <w:t>instrucţiuni</w:t>
      </w:r>
      <w:proofErr w:type="spellEnd"/>
      <w:r>
        <w:rPr>
          <w:color w:val="000000"/>
        </w:rPr>
        <w:t xml:space="preserve"> proprii.</w:t>
      </w:r>
    </w:p>
    <w:p w14:paraId="7D80993A" w14:textId="77777777" w:rsidR="00312434" w:rsidRDefault="00312434">
      <w:pPr>
        <w:spacing w:before="80" w:after="0"/>
      </w:pPr>
    </w:p>
    <w:p w14:paraId="498342C0" w14:textId="77777777" w:rsidR="00312434" w:rsidRDefault="00000000">
      <w:pPr>
        <w:spacing w:after="0"/>
      </w:pPr>
      <w:r>
        <w:rPr>
          <w:b/>
          <w:color w:val="000000"/>
        </w:rPr>
        <w:t xml:space="preserve">Art. 39 </w:t>
      </w:r>
    </w:p>
    <w:p w14:paraId="4BA4A32E" w14:textId="77777777" w:rsidR="00312434" w:rsidRDefault="00000000">
      <w:pPr>
        <w:spacing w:after="0"/>
      </w:pPr>
      <w:r>
        <w:rPr>
          <w:color w:val="000000"/>
        </w:rPr>
        <w:t xml:space="preserve">Conducerea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militar,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se exercită de comandant sau director, după caz, numit în </w:t>
      </w:r>
      <w:proofErr w:type="spellStart"/>
      <w:r>
        <w:rPr>
          <w:color w:val="000000"/>
        </w:rPr>
        <w:t>funcţie</w:t>
      </w:r>
      <w:proofErr w:type="spellEnd"/>
      <w:r>
        <w:rPr>
          <w:color w:val="000000"/>
        </w:rPr>
        <w:t xml:space="preserve">, în conformitate cu </w:t>
      </w:r>
      <w:proofErr w:type="spellStart"/>
      <w:r>
        <w:rPr>
          <w:color w:val="000000"/>
        </w:rPr>
        <w:t>legislaţia</w:t>
      </w:r>
      <w:proofErr w:type="spellEnd"/>
      <w:r>
        <w:rPr>
          <w:color w:val="000000"/>
        </w:rPr>
        <w:t xml:space="preserve"> care reglementează statutele personalului Ministerului Apărării </w:t>
      </w:r>
      <w:proofErr w:type="spellStart"/>
      <w:r>
        <w:rPr>
          <w:color w:val="000000"/>
        </w:rPr>
        <w:t>Naţionale</w:t>
      </w:r>
      <w:proofErr w:type="spellEnd"/>
      <w:r>
        <w:rPr>
          <w:color w:val="000000"/>
        </w:rPr>
        <w:t xml:space="preserve">, Ministerului Afacerilor Interne sau Ministerului </w:t>
      </w:r>
      <w:proofErr w:type="spellStart"/>
      <w:r>
        <w:rPr>
          <w:color w:val="000000"/>
        </w:rPr>
        <w:t>Justiţiei</w:t>
      </w:r>
      <w:proofErr w:type="spellEnd"/>
      <w:r>
        <w:rPr>
          <w:color w:val="000000"/>
        </w:rPr>
        <w:t xml:space="preserve">. Comandantul sau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militar este </w:t>
      </w:r>
      <w:proofErr w:type="spellStart"/>
      <w:r>
        <w:rPr>
          <w:color w:val="000000"/>
        </w:rPr>
        <w:t>şi</w:t>
      </w:r>
      <w:proofErr w:type="spellEnd"/>
      <w:r>
        <w:rPr>
          <w:color w:val="000000"/>
        </w:rPr>
        <w:t xml:space="preserve"> </w:t>
      </w:r>
      <w:proofErr w:type="spellStart"/>
      <w:r>
        <w:rPr>
          <w:color w:val="000000"/>
        </w:rPr>
        <w:t>preşedintele</w:t>
      </w:r>
      <w:proofErr w:type="spellEnd"/>
      <w:r>
        <w:rPr>
          <w:color w:val="000000"/>
        </w:rPr>
        <w:t xml:space="preserve"> consiliului de conducere.</w:t>
      </w:r>
    </w:p>
    <w:p w14:paraId="0614F6FA" w14:textId="77777777" w:rsidR="00312434" w:rsidRDefault="00312434">
      <w:pPr>
        <w:spacing w:before="80" w:after="0"/>
      </w:pPr>
    </w:p>
    <w:p w14:paraId="6D53916F" w14:textId="77777777" w:rsidR="00312434" w:rsidRDefault="00000000">
      <w:pPr>
        <w:spacing w:after="0"/>
      </w:pPr>
      <w:r>
        <w:rPr>
          <w:b/>
          <w:color w:val="000000"/>
        </w:rPr>
        <w:t xml:space="preserve">Art. 40 </w:t>
      </w:r>
    </w:p>
    <w:p w14:paraId="39FF4D81" w14:textId="77777777" w:rsidR="00312434" w:rsidRDefault="00000000">
      <w:pPr>
        <w:spacing w:after="0"/>
      </w:pPr>
      <w:r>
        <w:rPr>
          <w:color w:val="000000"/>
        </w:rPr>
        <w:t xml:space="preserve">(1)În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militar, de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consiliul de conducere </w:t>
      </w:r>
      <w:proofErr w:type="spellStart"/>
      <w:r>
        <w:rPr>
          <w:color w:val="000000"/>
        </w:rPr>
        <w:t>îndeplineşte</w:t>
      </w:r>
      <w:proofErr w:type="spellEnd"/>
      <w:r>
        <w:rPr>
          <w:color w:val="000000"/>
        </w:rPr>
        <w:t xml:space="preserve"> </w:t>
      </w:r>
      <w:proofErr w:type="spellStart"/>
      <w:r>
        <w:rPr>
          <w:color w:val="000000"/>
        </w:rPr>
        <w:t>atribuţiile</w:t>
      </w:r>
      <w:proofErr w:type="spellEnd"/>
      <w:r>
        <w:rPr>
          <w:color w:val="000000"/>
        </w:rPr>
        <w:t xml:space="preserve"> consiliului de </w:t>
      </w:r>
      <w:proofErr w:type="spellStart"/>
      <w:r>
        <w:rPr>
          <w:color w:val="000000"/>
        </w:rPr>
        <w:t>administraţie</w:t>
      </w:r>
      <w:proofErr w:type="spellEnd"/>
      <w:r>
        <w:rPr>
          <w:color w:val="000000"/>
        </w:rPr>
        <w:t xml:space="preserve"> </w:t>
      </w:r>
      <w:proofErr w:type="spellStart"/>
      <w:r>
        <w:rPr>
          <w:color w:val="000000"/>
        </w:rPr>
        <w:t>şi</w:t>
      </w:r>
      <w:proofErr w:type="spellEnd"/>
      <w:r>
        <w:rPr>
          <w:color w:val="000000"/>
        </w:rPr>
        <w:t xml:space="preserve"> este constituit din maximum 15 membri.</w:t>
      </w:r>
    </w:p>
    <w:p w14:paraId="124D2336" w14:textId="77777777" w:rsidR="00312434" w:rsidRDefault="00000000">
      <w:pPr>
        <w:spacing w:before="26" w:after="0"/>
      </w:pPr>
      <w:r>
        <w:rPr>
          <w:color w:val="000000"/>
        </w:rPr>
        <w:t xml:space="preserve">(2)Conducerea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militar din Ministerul Apărării </w:t>
      </w:r>
      <w:proofErr w:type="spellStart"/>
      <w:r>
        <w:rPr>
          <w:color w:val="000000"/>
        </w:rPr>
        <w:t>Naţionale</w:t>
      </w:r>
      <w:proofErr w:type="spellEnd"/>
      <w:r>
        <w:rPr>
          <w:color w:val="000000"/>
        </w:rPr>
        <w:t xml:space="preserve"> se exercită de către comandant.</w:t>
      </w:r>
    </w:p>
    <w:p w14:paraId="344C7DD3" w14:textId="77777777" w:rsidR="00312434" w:rsidRDefault="00000000">
      <w:pPr>
        <w:spacing w:before="26" w:after="0"/>
      </w:pPr>
      <w:r>
        <w:rPr>
          <w:color w:val="000000"/>
        </w:rPr>
        <w:t xml:space="preserve">(3)În activitatea de conducere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militar, comandantul este ajutat de către director, care este </w:t>
      </w:r>
      <w:proofErr w:type="spellStart"/>
      <w:r>
        <w:rPr>
          <w:color w:val="000000"/>
        </w:rPr>
        <w:t>şi</w:t>
      </w:r>
      <w:proofErr w:type="spellEnd"/>
      <w:r>
        <w:rPr>
          <w:color w:val="000000"/>
        </w:rPr>
        <w:t xml:space="preserve"> </w:t>
      </w:r>
      <w:proofErr w:type="spellStart"/>
      <w:r>
        <w:rPr>
          <w:color w:val="000000"/>
        </w:rPr>
        <w:t>preşedintele</w:t>
      </w:r>
      <w:proofErr w:type="spellEnd"/>
      <w:r>
        <w:rPr>
          <w:color w:val="000000"/>
        </w:rPr>
        <w:t xml:space="preserve"> consiliului profesoral, </w:t>
      </w:r>
      <w:proofErr w:type="spellStart"/>
      <w:r>
        <w:rPr>
          <w:color w:val="000000"/>
        </w:rPr>
        <w:t>şi</w:t>
      </w:r>
      <w:proofErr w:type="spellEnd"/>
      <w:r>
        <w:rPr>
          <w:color w:val="000000"/>
        </w:rPr>
        <w:t xml:space="preserve"> de către </w:t>
      </w:r>
      <w:proofErr w:type="spellStart"/>
      <w:r>
        <w:rPr>
          <w:color w:val="000000"/>
        </w:rPr>
        <w:t>locţiitor</w:t>
      </w:r>
      <w:proofErr w:type="spellEnd"/>
      <w:r>
        <w:rPr>
          <w:color w:val="000000"/>
        </w:rPr>
        <w:t xml:space="preserve">, care </w:t>
      </w:r>
      <w:proofErr w:type="spellStart"/>
      <w:r>
        <w:rPr>
          <w:color w:val="000000"/>
        </w:rPr>
        <w:t>îndeplineşte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atribuţiile</w:t>
      </w:r>
      <w:proofErr w:type="spellEnd"/>
      <w:r>
        <w:rPr>
          <w:color w:val="000000"/>
        </w:rPr>
        <w:t xml:space="preserve"> directorului adjunct.</w:t>
      </w:r>
    </w:p>
    <w:p w14:paraId="7583CBC2" w14:textId="77777777" w:rsidR="00312434" w:rsidRDefault="00000000">
      <w:pPr>
        <w:spacing w:before="26" w:after="0"/>
      </w:pPr>
      <w:r>
        <w:rPr>
          <w:color w:val="000000"/>
        </w:rPr>
        <w:t xml:space="preserve">(4)Directorul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liceal militar asigură conducerea, îndrumarea </w:t>
      </w:r>
      <w:proofErr w:type="spellStart"/>
      <w:r>
        <w:rPr>
          <w:color w:val="000000"/>
        </w:rPr>
        <w:t>şi</w:t>
      </w:r>
      <w:proofErr w:type="spellEnd"/>
      <w:r>
        <w:rPr>
          <w:color w:val="000000"/>
        </w:rPr>
        <w:t xml:space="preserve"> controlul </w:t>
      </w:r>
      <w:proofErr w:type="spellStart"/>
      <w:r>
        <w:rPr>
          <w:color w:val="000000"/>
        </w:rPr>
        <w:t>activităţilor</w:t>
      </w:r>
      <w:proofErr w:type="spellEnd"/>
      <w:r>
        <w:rPr>
          <w:color w:val="000000"/>
        </w:rPr>
        <w:t xml:space="preserve"> specifice procesului </w:t>
      </w:r>
      <w:proofErr w:type="spellStart"/>
      <w:r>
        <w:rPr>
          <w:color w:val="000000"/>
        </w:rPr>
        <w:t>educaţional</w:t>
      </w:r>
      <w:proofErr w:type="spellEnd"/>
      <w:r>
        <w:rPr>
          <w:color w:val="000000"/>
        </w:rPr>
        <w:t xml:space="preserve">. </w:t>
      </w:r>
      <w:proofErr w:type="spellStart"/>
      <w:r>
        <w:rPr>
          <w:color w:val="000000"/>
        </w:rPr>
        <w:t>Funcţia</w:t>
      </w:r>
      <w:proofErr w:type="spellEnd"/>
      <w:r>
        <w:rPr>
          <w:color w:val="000000"/>
        </w:rPr>
        <w:t xml:space="preserve"> de director într-o unitate de </w:t>
      </w:r>
      <w:proofErr w:type="spellStart"/>
      <w:r>
        <w:rPr>
          <w:color w:val="000000"/>
        </w:rPr>
        <w:t>învăţământ</w:t>
      </w:r>
      <w:proofErr w:type="spellEnd"/>
      <w:r>
        <w:rPr>
          <w:color w:val="000000"/>
        </w:rPr>
        <w:t xml:space="preserve"> </w:t>
      </w:r>
      <w:r>
        <w:rPr>
          <w:color w:val="000000"/>
        </w:rPr>
        <w:lastRenderedPageBreak/>
        <w:t xml:space="preserve">liceal militar se ocupă conform reglementărilor emise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Ministerul Apărării </w:t>
      </w:r>
      <w:proofErr w:type="spellStart"/>
      <w:r>
        <w:rPr>
          <w:color w:val="000000"/>
        </w:rPr>
        <w:t>Naţionale</w:t>
      </w:r>
      <w:proofErr w:type="spellEnd"/>
      <w:r>
        <w:rPr>
          <w:color w:val="000000"/>
        </w:rPr>
        <w:t xml:space="preserve"> prin ordin comun.</w:t>
      </w:r>
    </w:p>
    <w:p w14:paraId="5C2CD5F3" w14:textId="77777777" w:rsidR="00312434" w:rsidRDefault="00000000">
      <w:pPr>
        <w:spacing w:before="26" w:after="0"/>
      </w:pPr>
      <w:r>
        <w:rPr>
          <w:color w:val="000000"/>
        </w:rPr>
        <w:t xml:space="preserve">(5)Consiliul de conducere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militar este constituit din: comandant, director, </w:t>
      </w:r>
      <w:proofErr w:type="spellStart"/>
      <w:r>
        <w:rPr>
          <w:color w:val="000000"/>
        </w:rPr>
        <w:t>locţiitor</w:t>
      </w:r>
      <w:proofErr w:type="spellEnd"/>
      <w:r>
        <w:rPr>
          <w:color w:val="000000"/>
        </w:rPr>
        <w:t>, 4 cadre didactice, consilierul juridic, contabilul-</w:t>
      </w:r>
      <w:proofErr w:type="spellStart"/>
      <w:r>
        <w:rPr>
          <w:color w:val="000000"/>
        </w:rPr>
        <w:t>şef</w:t>
      </w:r>
      <w:proofErr w:type="spellEnd"/>
      <w:r>
        <w:rPr>
          <w:color w:val="000000"/>
        </w:rPr>
        <w:t xml:space="preserve">, reprezentantul </w:t>
      </w:r>
      <w:proofErr w:type="spellStart"/>
      <w:r>
        <w:rPr>
          <w:color w:val="000000"/>
        </w:rPr>
        <w:t>eşalonului</w:t>
      </w:r>
      <w:proofErr w:type="spellEnd"/>
      <w:r>
        <w:rPr>
          <w:color w:val="000000"/>
        </w:rPr>
        <w:t xml:space="preserve"> superior, reprezentantul elevilor </w:t>
      </w:r>
      <w:proofErr w:type="spellStart"/>
      <w:r>
        <w:rPr>
          <w:color w:val="000000"/>
        </w:rPr>
        <w:t>şi</w:t>
      </w:r>
      <w:proofErr w:type="spellEnd"/>
      <w:r>
        <w:rPr>
          <w:color w:val="000000"/>
        </w:rPr>
        <w:t xml:space="preserve"> 2 </w:t>
      </w:r>
      <w:proofErr w:type="spellStart"/>
      <w:r>
        <w:rPr>
          <w:color w:val="000000"/>
        </w:rPr>
        <w:t>reprezentanţi</w:t>
      </w:r>
      <w:proofErr w:type="spellEnd"/>
      <w:r>
        <w:rPr>
          <w:color w:val="000000"/>
        </w:rPr>
        <w:t xml:space="preserve"> ai </w:t>
      </w:r>
      <w:proofErr w:type="spellStart"/>
      <w:r>
        <w:rPr>
          <w:color w:val="000000"/>
        </w:rPr>
        <w:t>părinţilor</w:t>
      </w:r>
      <w:proofErr w:type="spellEnd"/>
      <w:r>
        <w:rPr>
          <w:color w:val="000000"/>
        </w:rPr>
        <w:t>.</w:t>
      </w:r>
    </w:p>
    <w:p w14:paraId="3F18AA83" w14:textId="77777777" w:rsidR="00312434" w:rsidRDefault="00000000">
      <w:pPr>
        <w:spacing w:before="26" w:after="0"/>
      </w:pPr>
      <w:r>
        <w:rPr>
          <w:color w:val="000000"/>
        </w:rPr>
        <w:t xml:space="preserve">(6)În activitatea de conducere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postliceal militar, de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comandantul sau directorul, după caz, este ajutat de cel mult 2 </w:t>
      </w:r>
      <w:proofErr w:type="spellStart"/>
      <w:r>
        <w:rPr>
          <w:color w:val="000000"/>
        </w:rPr>
        <w:t>locţiitori</w:t>
      </w:r>
      <w:proofErr w:type="spellEnd"/>
      <w:r>
        <w:rPr>
          <w:color w:val="000000"/>
        </w:rPr>
        <w:t xml:space="preserve">/directori </w:t>
      </w:r>
      <w:proofErr w:type="spellStart"/>
      <w:r>
        <w:rPr>
          <w:color w:val="000000"/>
        </w:rPr>
        <w:t>adjuncţi</w:t>
      </w:r>
      <w:proofErr w:type="spellEnd"/>
      <w:r>
        <w:rPr>
          <w:color w:val="000000"/>
        </w:rPr>
        <w:t xml:space="preserve">, dintre care unul este </w:t>
      </w:r>
      <w:proofErr w:type="spellStart"/>
      <w:r>
        <w:rPr>
          <w:color w:val="000000"/>
        </w:rPr>
        <w:t>şi</w:t>
      </w:r>
      <w:proofErr w:type="spellEnd"/>
      <w:r>
        <w:rPr>
          <w:color w:val="000000"/>
        </w:rPr>
        <w:t xml:space="preserve"> </w:t>
      </w:r>
      <w:proofErr w:type="spellStart"/>
      <w:r>
        <w:rPr>
          <w:color w:val="000000"/>
        </w:rPr>
        <w:t>preşedintele</w:t>
      </w:r>
      <w:proofErr w:type="spellEnd"/>
      <w:r>
        <w:rPr>
          <w:color w:val="000000"/>
        </w:rPr>
        <w:t xml:space="preserve"> consiliului profesoral.</w:t>
      </w:r>
    </w:p>
    <w:p w14:paraId="30523843" w14:textId="77777777" w:rsidR="00312434" w:rsidRDefault="00000000">
      <w:pPr>
        <w:spacing w:before="26" w:after="0"/>
      </w:pPr>
      <w:r>
        <w:rPr>
          <w:noProof/>
        </w:rPr>
        <w:drawing>
          <wp:inline distT="0" distB="0" distL="0" distR="0" wp14:anchorId="6A42DE0F" wp14:editId="224DD6D1">
            <wp:extent cx="152400" cy="152400"/>
            <wp:effectExtent l="0" t="0" r="0" b="0"/>
            <wp:docPr id="1898131461" name="Picture 189813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postliceal militar din cadrul Ministerului Apărării </w:t>
      </w:r>
      <w:proofErr w:type="spellStart"/>
      <w:r>
        <w:rPr>
          <w:color w:val="000000"/>
        </w:rPr>
        <w:t>Naţionale</w:t>
      </w:r>
      <w:proofErr w:type="spellEnd"/>
      <w:r>
        <w:rPr>
          <w:color w:val="000000"/>
        </w:rPr>
        <w:t xml:space="preserve">, </w:t>
      </w:r>
      <w:proofErr w:type="spellStart"/>
      <w:r>
        <w:rPr>
          <w:color w:val="000000"/>
        </w:rPr>
        <w:t>atribuţiile</w:t>
      </w:r>
      <w:proofErr w:type="spellEnd"/>
      <w:r>
        <w:rPr>
          <w:color w:val="000000"/>
        </w:rPr>
        <w:t xml:space="preserve"> directorului adjunct sunt îndeplinite de către </w:t>
      </w:r>
      <w:proofErr w:type="spellStart"/>
      <w:r>
        <w:rPr>
          <w:color w:val="000000"/>
        </w:rPr>
        <w:t>locţiitor</w:t>
      </w:r>
      <w:proofErr w:type="spellEnd"/>
      <w:r>
        <w:rPr>
          <w:color w:val="000000"/>
        </w:rPr>
        <w:t>.</w:t>
      </w:r>
    </w:p>
    <w:p w14:paraId="5D451F8E" w14:textId="77777777" w:rsidR="00312434" w:rsidRDefault="00312434">
      <w:pPr>
        <w:spacing w:before="80" w:after="0"/>
      </w:pPr>
    </w:p>
    <w:p w14:paraId="3FD873C9" w14:textId="77777777" w:rsidR="00312434" w:rsidRDefault="00000000">
      <w:pPr>
        <w:spacing w:after="0"/>
      </w:pPr>
      <w:r>
        <w:rPr>
          <w:b/>
          <w:color w:val="000000"/>
        </w:rPr>
        <w:t xml:space="preserve">Art. 41 </w:t>
      </w:r>
    </w:p>
    <w:p w14:paraId="6DDEC0C1" w14:textId="77777777" w:rsidR="00312434" w:rsidRDefault="00000000">
      <w:pPr>
        <w:spacing w:after="0"/>
      </w:pPr>
      <w:r>
        <w:rPr>
          <w:color w:val="000000"/>
        </w:rPr>
        <w:t xml:space="preserve">Consiliul de conducere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postliceal militar,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este constituit în limita stabilită la art. 40 alin. (1), prin ordin al conducătorului fiecărui minister sau fiecărei </w:t>
      </w:r>
      <w:proofErr w:type="spellStart"/>
      <w:r>
        <w:rPr>
          <w:color w:val="000000"/>
        </w:rPr>
        <w:t>instituţii</w:t>
      </w:r>
      <w:proofErr w:type="spellEnd"/>
      <w:r>
        <w:rPr>
          <w:color w:val="000000"/>
        </w:rPr>
        <w:t xml:space="preserve">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în subordinea căreia </w:t>
      </w:r>
      <w:proofErr w:type="spellStart"/>
      <w:r>
        <w:rPr>
          <w:color w:val="000000"/>
        </w:rPr>
        <w:t>funcţionează</w:t>
      </w:r>
      <w:proofErr w:type="spellEnd"/>
      <w:r>
        <w:rPr>
          <w:color w:val="000000"/>
        </w:rPr>
        <w:t>.</w:t>
      </w:r>
    </w:p>
    <w:p w14:paraId="1595AB0B" w14:textId="77777777" w:rsidR="00312434" w:rsidRDefault="00000000">
      <w:pPr>
        <w:spacing w:before="80" w:after="0"/>
      </w:pPr>
      <w:r>
        <w:rPr>
          <w:noProof/>
        </w:rPr>
        <w:drawing>
          <wp:inline distT="0" distB="0" distL="0" distR="0" wp14:anchorId="1F36E2F3" wp14:editId="17AD41A5">
            <wp:extent cx="152400" cy="152400"/>
            <wp:effectExtent l="0" t="0" r="0" b="0"/>
            <wp:docPr id="1956174427" name="Picture 195617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42 </w:t>
      </w:r>
    </w:p>
    <w:p w14:paraId="29CF9373" w14:textId="77777777" w:rsidR="00312434" w:rsidRDefault="00000000">
      <w:pPr>
        <w:spacing w:before="26" w:after="0"/>
      </w:pPr>
      <w:r>
        <w:rPr>
          <w:noProof/>
        </w:rPr>
        <w:drawing>
          <wp:inline distT="0" distB="0" distL="0" distR="0" wp14:anchorId="6CBC27B6" wp14:editId="094C69FB">
            <wp:extent cx="152400" cy="152400"/>
            <wp:effectExtent l="0" t="0" r="0" b="0"/>
            <wp:docPr id="714331082" name="Picture 71433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Finanţarea</w:t>
      </w:r>
      <w:proofErr w:type="spellEnd"/>
      <w:r>
        <w:rPr>
          <w:color w:val="000000"/>
        </w:rPr>
        <w:t xml:space="preserve"> de bază, complementară </w:t>
      </w:r>
      <w:proofErr w:type="spellStart"/>
      <w:r>
        <w:rPr>
          <w:color w:val="000000"/>
        </w:rPr>
        <w:t>şi</w:t>
      </w:r>
      <w:proofErr w:type="spellEnd"/>
      <w:r>
        <w:rPr>
          <w:color w:val="000000"/>
        </w:rPr>
        <w:t xml:space="preserve"> specială, precum </w:t>
      </w:r>
      <w:proofErr w:type="spellStart"/>
      <w:r>
        <w:rPr>
          <w:color w:val="000000"/>
        </w:rPr>
        <w:t>şi</w:t>
      </w:r>
      <w:proofErr w:type="spellEnd"/>
      <w:r>
        <w:rPr>
          <w:color w:val="000000"/>
        </w:rPr>
        <w:t xml:space="preserve"> cheltuielile de instruire </w:t>
      </w:r>
      <w:proofErr w:type="spellStart"/>
      <w:r>
        <w:rPr>
          <w:color w:val="000000"/>
        </w:rPr>
        <w:t>şi</w:t>
      </w:r>
      <w:proofErr w:type="spellEnd"/>
      <w:r>
        <w:rPr>
          <w:color w:val="000000"/>
        </w:rPr>
        <w:t xml:space="preserve"> </w:t>
      </w:r>
      <w:proofErr w:type="spellStart"/>
      <w:r>
        <w:rPr>
          <w:color w:val="000000"/>
        </w:rPr>
        <w:t>întreţinere</w:t>
      </w:r>
      <w:proofErr w:type="spellEnd"/>
      <w:r>
        <w:rPr>
          <w:color w:val="000000"/>
        </w:rPr>
        <w:t xml:space="preserve"> a elevilor din </w:t>
      </w:r>
      <w:proofErr w:type="spellStart"/>
      <w:r>
        <w:rPr>
          <w:color w:val="000000"/>
        </w:rPr>
        <w:t>învăţământul</w:t>
      </w:r>
      <w:proofErr w:type="spellEnd"/>
      <w:r>
        <w:rPr>
          <w:color w:val="000000"/>
        </w:rPr>
        <w:t xml:space="preserve"> preuniversitar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sunt asigurate de Ministerul Apărării </w:t>
      </w:r>
      <w:proofErr w:type="spellStart"/>
      <w:r>
        <w:rPr>
          <w:color w:val="000000"/>
        </w:rPr>
        <w:t>Naţionale</w:t>
      </w:r>
      <w:proofErr w:type="spellEnd"/>
      <w:r>
        <w:rPr>
          <w:color w:val="000000"/>
        </w:rPr>
        <w:t xml:space="preserve">, Ministerul Afacerilor Interne, Ministerul </w:t>
      </w:r>
      <w:proofErr w:type="spellStart"/>
      <w:r>
        <w:rPr>
          <w:color w:val="000000"/>
        </w:rPr>
        <w:t>Justiţiei</w:t>
      </w:r>
      <w:proofErr w:type="spellEnd"/>
      <w:r>
        <w:rPr>
          <w:color w:val="000000"/>
        </w:rPr>
        <w:t xml:space="preserve"> </w:t>
      </w:r>
      <w:proofErr w:type="spellStart"/>
      <w:r>
        <w:rPr>
          <w:color w:val="000000"/>
        </w:rPr>
        <w:t>şi</w:t>
      </w:r>
      <w:proofErr w:type="spellEnd"/>
      <w:r>
        <w:rPr>
          <w:color w:val="000000"/>
        </w:rPr>
        <w:t xml:space="preserve"> alte </w:t>
      </w:r>
      <w:proofErr w:type="spellStart"/>
      <w:r>
        <w:rPr>
          <w:color w:val="000000"/>
        </w:rPr>
        <w:t>instituţii</w:t>
      </w:r>
      <w:proofErr w:type="spellEnd"/>
      <w:r>
        <w:rPr>
          <w:color w:val="000000"/>
        </w:rPr>
        <w:t xml:space="preserve"> cu </w:t>
      </w:r>
      <w:proofErr w:type="spellStart"/>
      <w:r>
        <w:rPr>
          <w:color w:val="000000"/>
        </w:rPr>
        <w:t>atribuţii</w:t>
      </w:r>
      <w:proofErr w:type="spellEnd"/>
      <w:r>
        <w:rPr>
          <w:color w:val="000000"/>
        </w:rPr>
        <w:t xml:space="preserve"> în domeniile apărării, </w:t>
      </w:r>
      <w:proofErr w:type="spellStart"/>
      <w:r>
        <w:rPr>
          <w:color w:val="000000"/>
        </w:rPr>
        <w:t>informaţiilor</w:t>
      </w:r>
      <w:proofErr w:type="spellEnd"/>
      <w:r>
        <w:rPr>
          <w:color w:val="000000"/>
        </w:rPr>
        <w:t xml:space="preserve">, ordinii publice </w:t>
      </w:r>
      <w:proofErr w:type="spellStart"/>
      <w:r>
        <w:rPr>
          <w:color w:val="000000"/>
        </w:rPr>
        <w:t>şi</w:t>
      </w:r>
      <w:proofErr w:type="spellEnd"/>
      <w:r>
        <w:rPr>
          <w:color w:val="000000"/>
        </w:rPr>
        <w:t xml:space="preserve"> </w:t>
      </w:r>
      <w:proofErr w:type="spellStart"/>
      <w:r>
        <w:rPr>
          <w:color w:val="000000"/>
        </w:rPr>
        <w:t>securităţii</w:t>
      </w:r>
      <w:proofErr w:type="spellEnd"/>
      <w:r>
        <w:rPr>
          <w:color w:val="000000"/>
        </w:rPr>
        <w:t xml:space="preserve"> </w:t>
      </w:r>
      <w:proofErr w:type="spellStart"/>
      <w:r>
        <w:rPr>
          <w:color w:val="000000"/>
        </w:rPr>
        <w:t>naţionale</w:t>
      </w:r>
      <w:proofErr w:type="spellEnd"/>
      <w:r>
        <w:rPr>
          <w:color w:val="000000"/>
        </w:rPr>
        <w:t xml:space="preserve">, din fondurile alocate din bugetul de stat, inclusiv pe parcursul anului </w:t>
      </w:r>
      <w:proofErr w:type="spellStart"/>
      <w:r>
        <w:rPr>
          <w:color w:val="000000"/>
        </w:rPr>
        <w:t>şcolar</w:t>
      </w:r>
      <w:proofErr w:type="spellEnd"/>
      <w:r>
        <w:rPr>
          <w:color w:val="000000"/>
        </w:rPr>
        <w:t xml:space="preserve"> 2023-2024.</w:t>
      </w:r>
      <w:r>
        <w:br/>
      </w:r>
    </w:p>
    <w:p w14:paraId="1B585D13" w14:textId="77777777" w:rsidR="00312434" w:rsidRDefault="00312434">
      <w:pPr>
        <w:spacing w:before="80" w:after="0"/>
      </w:pPr>
    </w:p>
    <w:p w14:paraId="27F76185" w14:textId="77777777" w:rsidR="00312434" w:rsidRDefault="00000000">
      <w:pPr>
        <w:spacing w:after="0"/>
      </w:pPr>
      <w:r>
        <w:rPr>
          <w:b/>
          <w:color w:val="000000"/>
        </w:rPr>
        <w:t xml:space="preserve">Art. 43 </w:t>
      </w:r>
    </w:p>
    <w:p w14:paraId="5864E6F5" w14:textId="77777777" w:rsidR="00312434" w:rsidRDefault="00000000">
      <w:pPr>
        <w:spacing w:after="0"/>
      </w:pPr>
      <w:r>
        <w:rPr>
          <w:color w:val="000000"/>
        </w:rPr>
        <w:t xml:space="preserve">Certificatele de absolvire </w:t>
      </w:r>
      <w:proofErr w:type="spellStart"/>
      <w:r>
        <w:rPr>
          <w:color w:val="000000"/>
        </w:rPr>
        <w:t>şi</w:t>
      </w:r>
      <w:proofErr w:type="spellEnd"/>
      <w:r>
        <w:rPr>
          <w:color w:val="000000"/>
        </w:rPr>
        <w:t xml:space="preserve"> </w:t>
      </w:r>
      <w:proofErr w:type="spellStart"/>
      <w:r>
        <w:rPr>
          <w:color w:val="000000"/>
        </w:rPr>
        <w:t>competenţele</w:t>
      </w:r>
      <w:proofErr w:type="spellEnd"/>
      <w:r>
        <w:rPr>
          <w:color w:val="000000"/>
        </w:rPr>
        <w:t xml:space="preserve"> profesionale dau dreptul </w:t>
      </w:r>
      <w:proofErr w:type="spellStart"/>
      <w:r>
        <w:rPr>
          <w:color w:val="000000"/>
        </w:rPr>
        <w:t>deţinătorilor</w:t>
      </w:r>
      <w:proofErr w:type="spellEnd"/>
      <w:r>
        <w:rPr>
          <w:color w:val="000000"/>
        </w:rPr>
        <w:t xml:space="preserve"> legali, după trecerea în rezervă, în </w:t>
      </w:r>
      <w:proofErr w:type="spellStart"/>
      <w:r>
        <w:rPr>
          <w:color w:val="000000"/>
        </w:rPr>
        <w:t>condiţiile</w:t>
      </w:r>
      <w:proofErr w:type="spellEnd"/>
      <w:r>
        <w:rPr>
          <w:color w:val="000000"/>
        </w:rPr>
        <w:t xml:space="preserve"> legii, să ocupe </w:t>
      </w:r>
      <w:proofErr w:type="spellStart"/>
      <w:r>
        <w:rPr>
          <w:color w:val="000000"/>
        </w:rPr>
        <w:t>funcţii</w:t>
      </w:r>
      <w:proofErr w:type="spellEnd"/>
      <w:r>
        <w:rPr>
          <w:color w:val="000000"/>
        </w:rPr>
        <w:t xml:space="preserve"> echivalente cu cele ale </w:t>
      </w:r>
      <w:proofErr w:type="spellStart"/>
      <w:r>
        <w:rPr>
          <w:color w:val="000000"/>
        </w:rPr>
        <w:t>absolvenţilor</w:t>
      </w:r>
      <w:proofErr w:type="spellEnd"/>
      <w:r>
        <w:rPr>
          <w:color w:val="000000"/>
        </w:rPr>
        <w:t xml:space="preserve"> </w:t>
      </w:r>
      <w:proofErr w:type="spellStart"/>
      <w:r>
        <w:rPr>
          <w:color w:val="000000"/>
        </w:rPr>
        <w:t>instituţiilor</w:t>
      </w:r>
      <w:proofErr w:type="spellEnd"/>
      <w:r>
        <w:rPr>
          <w:color w:val="000000"/>
        </w:rPr>
        <w:t xml:space="preserve"> civile de </w:t>
      </w:r>
      <w:proofErr w:type="spellStart"/>
      <w:r>
        <w:rPr>
          <w:color w:val="000000"/>
        </w:rPr>
        <w:t>învăţământ</w:t>
      </w:r>
      <w:proofErr w:type="spellEnd"/>
      <w:r>
        <w:rPr>
          <w:color w:val="000000"/>
        </w:rPr>
        <w:t xml:space="preserve"> cu profil apropiat </w:t>
      </w:r>
      <w:proofErr w:type="spellStart"/>
      <w:r>
        <w:rPr>
          <w:color w:val="000000"/>
        </w:rPr>
        <w:t>şi</w:t>
      </w:r>
      <w:proofErr w:type="spellEnd"/>
      <w:r>
        <w:rPr>
          <w:color w:val="000000"/>
        </w:rPr>
        <w:t xml:space="preserve"> de </w:t>
      </w:r>
      <w:proofErr w:type="spellStart"/>
      <w:r>
        <w:rPr>
          <w:color w:val="000000"/>
        </w:rPr>
        <w:t>acelaşi</w:t>
      </w:r>
      <w:proofErr w:type="spellEnd"/>
      <w:r>
        <w:rPr>
          <w:color w:val="000000"/>
        </w:rPr>
        <w:t xml:space="preserve"> nivel.</w:t>
      </w:r>
    </w:p>
    <w:p w14:paraId="31FD3553" w14:textId="77777777" w:rsidR="00312434" w:rsidRDefault="00312434">
      <w:pPr>
        <w:spacing w:before="80" w:after="0"/>
      </w:pPr>
    </w:p>
    <w:p w14:paraId="59F36F57" w14:textId="77777777" w:rsidR="00312434" w:rsidRDefault="00000000">
      <w:pPr>
        <w:spacing w:after="0"/>
      </w:pPr>
      <w:r>
        <w:rPr>
          <w:b/>
          <w:color w:val="000000"/>
        </w:rPr>
        <w:t xml:space="preserve">Art. 44 </w:t>
      </w:r>
    </w:p>
    <w:p w14:paraId="6B0353AA" w14:textId="77777777" w:rsidR="00312434" w:rsidRDefault="00000000">
      <w:pPr>
        <w:spacing w:after="0"/>
      </w:pP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cadrul sistemului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precum </w:t>
      </w:r>
      <w:proofErr w:type="spellStart"/>
      <w:r>
        <w:rPr>
          <w:color w:val="000000"/>
        </w:rPr>
        <w:t>şi</w:t>
      </w:r>
      <w:proofErr w:type="spellEnd"/>
      <w:r>
        <w:rPr>
          <w:color w:val="000000"/>
        </w:rPr>
        <w:t xml:space="preserve"> specializările/calificările profesionale din cadrul acestora se supun mecanismelor de asigurare a </w:t>
      </w:r>
      <w:proofErr w:type="spellStart"/>
      <w:r>
        <w:rPr>
          <w:color w:val="000000"/>
        </w:rPr>
        <w:t>calităţii</w:t>
      </w:r>
      <w:proofErr w:type="spellEnd"/>
      <w:r>
        <w:rPr>
          <w:color w:val="000000"/>
        </w:rPr>
        <w:t xml:space="preserve">, precum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civil.</w:t>
      </w:r>
    </w:p>
    <w:p w14:paraId="79AD92A5" w14:textId="77777777" w:rsidR="00312434" w:rsidRDefault="00312434">
      <w:pPr>
        <w:spacing w:after="0"/>
      </w:pPr>
    </w:p>
    <w:p w14:paraId="12DFC7BE" w14:textId="77777777" w:rsidR="00312434" w:rsidRDefault="00000000">
      <w:pPr>
        <w:spacing w:before="80" w:after="0"/>
        <w:jc w:val="center"/>
      </w:pPr>
      <w:r>
        <w:rPr>
          <w:b/>
          <w:color w:val="000000"/>
        </w:rPr>
        <w:t xml:space="preserve">SECŢIUNEA 8:Învăţământul de artă </w:t>
      </w:r>
      <w:proofErr w:type="spellStart"/>
      <w:r>
        <w:rPr>
          <w:b/>
          <w:color w:val="000000"/>
        </w:rPr>
        <w:t>şi</w:t>
      </w:r>
      <w:proofErr w:type="spellEnd"/>
      <w:r>
        <w:rPr>
          <w:b/>
          <w:color w:val="000000"/>
        </w:rPr>
        <w:t xml:space="preserve"> </w:t>
      </w:r>
      <w:proofErr w:type="spellStart"/>
      <w:r>
        <w:rPr>
          <w:b/>
          <w:color w:val="000000"/>
        </w:rPr>
        <w:t>învăţământul</w:t>
      </w:r>
      <w:proofErr w:type="spellEnd"/>
      <w:r>
        <w:rPr>
          <w:b/>
          <w:color w:val="000000"/>
        </w:rPr>
        <w:t xml:space="preserve"> sportiv</w:t>
      </w:r>
    </w:p>
    <w:p w14:paraId="2DFE8AFB" w14:textId="77777777" w:rsidR="00312434" w:rsidRDefault="00312434">
      <w:pPr>
        <w:spacing w:before="80" w:after="0"/>
      </w:pPr>
    </w:p>
    <w:p w14:paraId="1926998D" w14:textId="77777777" w:rsidR="00312434" w:rsidRDefault="00000000">
      <w:pPr>
        <w:spacing w:after="0"/>
      </w:pPr>
      <w:r>
        <w:rPr>
          <w:b/>
          <w:color w:val="000000"/>
        </w:rPr>
        <w:t xml:space="preserve">Art. 45 </w:t>
      </w:r>
    </w:p>
    <w:p w14:paraId="78DD6BF1" w14:textId="77777777" w:rsidR="00312434" w:rsidRDefault="00000000">
      <w:pPr>
        <w:spacing w:after="0"/>
      </w:pPr>
      <w:proofErr w:type="spellStart"/>
      <w:r>
        <w:rPr>
          <w:color w:val="000000"/>
        </w:rPr>
        <w:lastRenderedPageBreak/>
        <w:t>Învăţământul</w:t>
      </w:r>
      <w:proofErr w:type="spellEnd"/>
      <w:r>
        <w:rPr>
          <w:color w:val="000000"/>
        </w:rPr>
        <w:t xml:space="preserve"> de artă </w:t>
      </w:r>
      <w:proofErr w:type="spellStart"/>
      <w:r>
        <w:rPr>
          <w:color w:val="000000"/>
        </w:rPr>
        <w:t>şi</w:t>
      </w:r>
      <w:proofErr w:type="spellEnd"/>
      <w:r>
        <w:rPr>
          <w:color w:val="000000"/>
        </w:rPr>
        <w:t xml:space="preserve"> </w:t>
      </w:r>
      <w:proofErr w:type="spellStart"/>
      <w:r>
        <w:rPr>
          <w:color w:val="000000"/>
        </w:rPr>
        <w:t>învăţământul</w:t>
      </w:r>
      <w:proofErr w:type="spellEnd"/>
      <w:r>
        <w:rPr>
          <w:color w:val="000000"/>
        </w:rPr>
        <w:t xml:space="preserve"> sportiv se organizează pentru elevii cu aptitudini în aceste domenii.</w:t>
      </w:r>
    </w:p>
    <w:p w14:paraId="618305D1" w14:textId="77777777" w:rsidR="00312434" w:rsidRDefault="00312434">
      <w:pPr>
        <w:spacing w:before="80" w:after="0"/>
      </w:pPr>
    </w:p>
    <w:p w14:paraId="7A831A22" w14:textId="77777777" w:rsidR="00312434" w:rsidRDefault="00000000">
      <w:pPr>
        <w:spacing w:after="0"/>
      </w:pPr>
      <w:r>
        <w:rPr>
          <w:b/>
          <w:color w:val="000000"/>
        </w:rPr>
        <w:t xml:space="preserve">Art. 46 </w:t>
      </w:r>
    </w:p>
    <w:p w14:paraId="128E8A2F" w14:textId="77777777" w:rsidR="00312434" w:rsidRDefault="00000000">
      <w:pPr>
        <w:spacing w:after="0"/>
      </w:pPr>
      <w:r>
        <w:rPr>
          <w:color w:val="000000"/>
        </w:rPr>
        <w:t>(1)</w:t>
      </w:r>
      <w:r>
        <w:rPr>
          <w:b/>
          <w:color w:val="000000"/>
        </w:rPr>
        <w:t xml:space="preserve">În </w:t>
      </w:r>
      <w:proofErr w:type="spellStart"/>
      <w:r>
        <w:rPr>
          <w:b/>
          <w:color w:val="000000"/>
        </w:rPr>
        <w:t>învăţământul</w:t>
      </w:r>
      <w:proofErr w:type="spellEnd"/>
      <w:r>
        <w:rPr>
          <w:b/>
          <w:color w:val="000000"/>
        </w:rPr>
        <w:t xml:space="preserve"> de artă </w:t>
      </w:r>
      <w:proofErr w:type="spellStart"/>
      <w:r>
        <w:rPr>
          <w:b/>
          <w:color w:val="000000"/>
        </w:rPr>
        <w:t>şi</w:t>
      </w:r>
      <w:proofErr w:type="spellEnd"/>
      <w:r>
        <w:rPr>
          <w:b/>
          <w:color w:val="000000"/>
        </w:rPr>
        <w:t xml:space="preserve"> în </w:t>
      </w:r>
      <w:proofErr w:type="spellStart"/>
      <w:r>
        <w:rPr>
          <w:b/>
          <w:color w:val="000000"/>
        </w:rPr>
        <w:t>învăţământul</w:t>
      </w:r>
      <w:proofErr w:type="spellEnd"/>
      <w:r>
        <w:rPr>
          <w:b/>
          <w:color w:val="000000"/>
        </w:rPr>
        <w:t xml:space="preserve"> sportiv:</w:t>
      </w:r>
    </w:p>
    <w:p w14:paraId="0157DC0F" w14:textId="77777777" w:rsidR="00312434" w:rsidRDefault="00000000">
      <w:pPr>
        <w:spacing w:after="0"/>
      </w:pPr>
      <w:r>
        <w:rPr>
          <w:color w:val="000000"/>
        </w:rPr>
        <w:t>a)</w:t>
      </w:r>
      <w:proofErr w:type="spellStart"/>
      <w:r>
        <w:rPr>
          <w:color w:val="000000"/>
        </w:rPr>
        <w:t>şcolarizarea</w:t>
      </w:r>
      <w:proofErr w:type="spellEnd"/>
      <w:r>
        <w:rPr>
          <w:color w:val="000000"/>
        </w:rPr>
        <w:t xml:space="preserve"> se realizează, de regulă, începând cu </w:t>
      </w:r>
      <w:proofErr w:type="spellStart"/>
      <w:r>
        <w:rPr>
          <w:color w:val="000000"/>
        </w:rPr>
        <w:t>învăţământul</w:t>
      </w:r>
      <w:proofErr w:type="spellEnd"/>
      <w:r>
        <w:rPr>
          <w:color w:val="000000"/>
        </w:rPr>
        <w:t xml:space="preserve"> primar;</w:t>
      </w:r>
    </w:p>
    <w:p w14:paraId="22A1DAA8" w14:textId="77777777" w:rsidR="00312434" w:rsidRDefault="00000000">
      <w:pPr>
        <w:spacing w:after="0"/>
      </w:pPr>
      <w:r>
        <w:rPr>
          <w:color w:val="000000"/>
        </w:rPr>
        <w:t xml:space="preserve">b)elevii pot fi </w:t>
      </w:r>
      <w:proofErr w:type="spellStart"/>
      <w:r>
        <w:rPr>
          <w:color w:val="000000"/>
        </w:rPr>
        <w:t>înscrişi</w:t>
      </w:r>
      <w:proofErr w:type="spellEnd"/>
      <w:r>
        <w:rPr>
          <w:color w:val="000000"/>
        </w:rPr>
        <w:t xml:space="preserve"> numai pe baza testării aptitudinilor specifice;</w:t>
      </w:r>
    </w:p>
    <w:p w14:paraId="364E2325" w14:textId="77777777" w:rsidR="00312434" w:rsidRDefault="00000000">
      <w:pPr>
        <w:spacing w:after="0"/>
      </w:pPr>
      <w:r>
        <w:rPr>
          <w:color w:val="000000"/>
        </w:rPr>
        <w:t xml:space="preserve">c)planurile-cadru de </w:t>
      </w:r>
      <w:proofErr w:type="spellStart"/>
      <w:r>
        <w:rPr>
          <w:color w:val="000000"/>
        </w:rPr>
        <w:t>învăţământ</w:t>
      </w:r>
      <w:proofErr w:type="spellEnd"/>
      <w:r>
        <w:rPr>
          <w:color w:val="000000"/>
        </w:rPr>
        <w:t xml:space="preserve"> sunt adaptate specificului acestui </w:t>
      </w:r>
      <w:proofErr w:type="spellStart"/>
      <w:r>
        <w:rPr>
          <w:color w:val="000000"/>
        </w:rPr>
        <w:t>învăţământ</w:t>
      </w:r>
      <w:proofErr w:type="spellEnd"/>
      <w:r>
        <w:rPr>
          <w:color w:val="000000"/>
        </w:rPr>
        <w:t>;</w:t>
      </w:r>
    </w:p>
    <w:p w14:paraId="6EA705B0" w14:textId="77777777" w:rsidR="00312434" w:rsidRDefault="00000000">
      <w:pPr>
        <w:spacing w:after="0"/>
      </w:pPr>
      <w:r>
        <w:rPr>
          <w:color w:val="000000"/>
        </w:rPr>
        <w:t xml:space="preserve">d)studiul disciplinelor de specialitate se realizează pe clase, pe grupe sau individual, potrivit criteriilor stabilite prin ordin al ministrului </w:t>
      </w:r>
      <w:proofErr w:type="spellStart"/>
      <w:r>
        <w:rPr>
          <w:color w:val="000000"/>
        </w:rPr>
        <w:t>educaţiei</w:t>
      </w:r>
      <w:proofErr w:type="spellEnd"/>
      <w:r>
        <w:rPr>
          <w:color w:val="000000"/>
        </w:rPr>
        <w:t>;</w:t>
      </w:r>
    </w:p>
    <w:p w14:paraId="18921EC9" w14:textId="77777777" w:rsidR="00312434" w:rsidRDefault="00000000">
      <w:pPr>
        <w:spacing w:after="0"/>
      </w:pPr>
      <w:r>
        <w:rPr>
          <w:color w:val="000000"/>
        </w:rPr>
        <w:t xml:space="preserve">e)programele </w:t>
      </w:r>
      <w:proofErr w:type="spellStart"/>
      <w:r>
        <w:rPr>
          <w:color w:val="000000"/>
        </w:rPr>
        <w:t>şcolare</w:t>
      </w:r>
      <w:proofErr w:type="spellEnd"/>
      <w:r>
        <w:rPr>
          <w:color w:val="000000"/>
        </w:rPr>
        <w:t xml:space="preserve"> pentru </w:t>
      </w:r>
      <w:proofErr w:type="spellStart"/>
      <w:r>
        <w:rPr>
          <w:color w:val="000000"/>
        </w:rPr>
        <w:t>învăţământul</w:t>
      </w:r>
      <w:proofErr w:type="spellEnd"/>
      <w:r>
        <w:rPr>
          <w:color w:val="000000"/>
        </w:rPr>
        <w:t xml:space="preserve"> liceal de artă </w:t>
      </w:r>
      <w:proofErr w:type="spellStart"/>
      <w:r>
        <w:rPr>
          <w:color w:val="000000"/>
        </w:rPr>
        <w:t>şi</w:t>
      </w:r>
      <w:proofErr w:type="spellEnd"/>
      <w:r>
        <w:rPr>
          <w:color w:val="000000"/>
        </w:rPr>
        <w:t xml:space="preserve"> pentru </w:t>
      </w:r>
      <w:proofErr w:type="spellStart"/>
      <w:r>
        <w:rPr>
          <w:color w:val="000000"/>
        </w:rPr>
        <w:t>învăţământul</w:t>
      </w:r>
      <w:proofErr w:type="spellEnd"/>
      <w:r>
        <w:rPr>
          <w:color w:val="000000"/>
        </w:rPr>
        <w:t xml:space="preserve"> liceal sportiv respectă obiectivele </w:t>
      </w:r>
      <w:proofErr w:type="spellStart"/>
      <w:r>
        <w:rPr>
          <w:color w:val="000000"/>
        </w:rPr>
        <w:t>educaţionale</w:t>
      </w:r>
      <w:proofErr w:type="spellEnd"/>
      <w:r>
        <w:rPr>
          <w:color w:val="000000"/>
        </w:rPr>
        <w:t xml:space="preserve"> stabilite pentru profilul respectiv.</w:t>
      </w:r>
    </w:p>
    <w:p w14:paraId="38B3C396" w14:textId="77777777" w:rsidR="00312434" w:rsidRDefault="00312434">
      <w:pPr>
        <w:spacing w:after="0"/>
      </w:pPr>
    </w:p>
    <w:p w14:paraId="63631EAB" w14:textId="77777777" w:rsidR="00312434" w:rsidRDefault="00000000">
      <w:pPr>
        <w:spacing w:before="26" w:after="0"/>
      </w:pPr>
      <w:r>
        <w:rPr>
          <w:color w:val="000000"/>
        </w:rPr>
        <w:t xml:space="preserve">(2)Pentru activitatea sportivă </w:t>
      </w:r>
      <w:proofErr w:type="spellStart"/>
      <w:r>
        <w:rPr>
          <w:color w:val="000000"/>
        </w:rPr>
        <w:t>şi</w:t>
      </w:r>
      <w:proofErr w:type="spellEnd"/>
      <w:r>
        <w:rPr>
          <w:color w:val="000000"/>
        </w:rPr>
        <w:t xml:space="preserve"> artistică de </w:t>
      </w:r>
      <w:proofErr w:type="spellStart"/>
      <w:r>
        <w:rPr>
          <w:color w:val="000000"/>
        </w:rPr>
        <w:t>performanţă</w:t>
      </w:r>
      <w:proofErr w:type="spellEnd"/>
      <w:r>
        <w:rPr>
          <w:color w:val="000000"/>
        </w:rPr>
        <w:t xml:space="preserve">, la propunerea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a DJIP/DMBIP, după caz, a Ministerului Sportului, a Ministerului Culturii </w:t>
      </w:r>
      <w:proofErr w:type="spellStart"/>
      <w:r>
        <w:rPr>
          <w:color w:val="000000"/>
        </w:rPr>
        <w:t>şi</w:t>
      </w:r>
      <w:proofErr w:type="spellEnd"/>
      <w:r>
        <w:rPr>
          <w:color w:val="000000"/>
        </w:rPr>
        <w:t xml:space="preserve">/sau a </w:t>
      </w:r>
      <w:proofErr w:type="spellStart"/>
      <w:r>
        <w:rPr>
          <w:color w:val="000000"/>
        </w:rPr>
        <w:t>instituţiilor</w:t>
      </w:r>
      <w:proofErr w:type="spellEnd"/>
      <w:r>
        <w:rPr>
          <w:color w:val="000000"/>
        </w:rPr>
        <w:t xml:space="preserve"> publice de cultură, a </w:t>
      </w:r>
      <w:proofErr w:type="spellStart"/>
      <w:r>
        <w:rPr>
          <w:color w:val="000000"/>
        </w:rPr>
        <w:t>Federaţiei</w:t>
      </w:r>
      <w:proofErr w:type="spellEnd"/>
      <w:r>
        <w:rPr>
          <w:color w:val="000000"/>
        </w:rPr>
        <w:t xml:space="preserve"> Sportului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Universitar, a Comitetului Olimpic </w:t>
      </w:r>
      <w:proofErr w:type="spellStart"/>
      <w:r>
        <w:rPr>
          <w:color w:val="000000"/>
        </w:rPr>
        <w:t>şi</w:t>
      </w:r>
      <w:proofErr w:type="spellEnd"/>
      <w:r>
        <w:rPr>
          <w:color w:val="000000"/>
        </w:rPr>
        <w:t xml:space="preserve"> Sportiv Român </w:t>
      </w:r>
      <w:proofErr w:type="spellStart"/>
      <w:r>
        <w:rPr>
          <w:color w:val="000000"/>
        </w:rPr>
        <w:t>şi</w:t>
      </w:r>
      <w:proofErr w:type="spellEnd"/>
      <w:r>
        <w:rPr>
          <w:color w:val="000000"/>
        </w:rPr>
        <w:t xml:space="preserve">/sau a Comitetului </w:t>
      </w:r>
      <w:proofErr w:type="spellStart"/>
      <w:r>
        <w:rPr>
          <w:color w:val="000000"/>
        </w:rPr>
        <w:t>Naţional</w:t>
      </w:r>
      <w:proofErr w:type="spellEnd"/>
      <w:r>
        <w:rPr>
          <w:color w:val="000000"/>
        </w:rPr>
        <w:t xml:space="preserve"> </w:t>
      </w:r>
      <w:proofErr w:type="spellStart"/>
      <w:r>
        <w:rPr>
          <w:color w:val="000000"/>
        </w:rPr>
        <w:t>Paralimpic</w:t>
      </w:r>
      <w:proofErr w:type="spellEnd"/>
      <w:r>
        <w:rPr>
          <w:color w:val="000000"/>
        </w:rPr>
        <w:t xml:space="preserve"> împreună cu Ministerul </w:t>
      </w:r>
      <w:proofErr w:type="spellStart"/>
      <w:r>
        <w:rPr>
          <w:color w:val="000000"/>
        </w:rPr>
        <w:t>Educaţiei</w:t>
      </w:r>
      <w:proofErr w:type="spellEnd"/>
      <w:r>
        <w:rPr>
          <w:color w:val="000000"/>
        </w:rPr>
        <w:t xml:space="preserve"> se pot organiza clase/</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de stat cu program sportiv sau de artă, integrat </w:t>
      </w:r>
      <w:proofErr w:type="spellStart"/>
      <w:r>
        <w:rPr>
          <w:color w:val="000000"/>
        </w:rPr>
        <w:t>şi</w:t>
      </w:r>
      <w:proofErr w:type="spellEnd"/>
      <w:r>
        <w:rPr>
          <w:color w:val="000000"/>
        </w:rPr>
        <w:t>/sau suplimentar.</w:t>
      </w:r>
    </w:p>
    <w:p w14:paraId="6C9C6368" w14:textId="77777777" w:rsidR="00312434" w:rsidRDefault="00000000">
      <w:pPr>
        <w:spacing w:before="26" w:after="0"/>
      </w:pPr>
      <w:r>
        <w:rPr>
          <w:noProof/>
        </w:rPr>
        <w:drawing>
          <wp:inline distT="0" distB="0" distL="0" distR="0" wp14:anchorId="538A7535" wp14:editId="01BF66D9">
            <wp:extent cx="152400" cy="152400"/>
            <wp:effectExtent l="0" t="0" r="0" b="0"/>
            <wp:docPr id="315956995" name="Picture 315956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(3)</w:t>
      </w:r>
      <w:proofErr w:type="spellStart"/>
      <w:r>
        <w:rPr>
          <w:color w:val="000000"/>
        </w:rPr>
        <w:t>Învăţământul</w:t>
      </w:r>
      <w:proofErr w:type="spellEnd"/>
      <w:r>
        <w:rPr>
          <w:color w:val="000000"/>
        </w:rPr>
        <w:t xml:space="preserve"> de artă </w:t>
      </w:r>
      <w:proofErr w:type="spellStart"/>
      <w:r>
        <w:rPr>
          <w:color w:val="000000"/>
        </w:rPr>
        <w:t>şi</w:t>
      </w:r>
      <w:proofErr w:type="spellEnd"/>
      <w:r>
        <w:rPr>
          <w:color w:val="000000"/>
        </w:rPr>
        <w:t xml:space="preserve"> </w:t>
      </w:r>
      <w:proofErr w:type="spellStart"/>
      <w:r>
        <w:rPr>
          <w:color w:val="000000"/>
        </w:rPr>
        <w:t>învăţământul</w:t>
      </w:r>
      <w:proofErr w:type="spellEnd"/>
      <w:r>
        <w:rPr>
          <w:color w:val="000000"/>
        </w:rPr>
        <w:t xml:space="preserve"> sportiv integrat se organizează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cu program de artă, respectiv sportiv, precum </w:t>
      </w:r>
      <w:proofErr w:type="spellStart"/>
      <w:r>
        <w:rPr>
          <w:color w:val="000000"/>
        </w:rPr>
        <w:t>şi</w:t>
      </w:r>
      <w:proofErr w:type="spellEnd"/>
      <w:r>
        <w:rPr>
          <w:color w:val="000000"/>
        </w:rPr>
        <w:t xml:space="preserve"> în clase cu program de artă sau sportiv, organizate în celelalte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primar, gimnazial </w:t>
      </w:r>
      <w:proofErr w:type="spellStart"/>
      <w:r>
        <w:rPr>
          <w:color w:val="000000"/>
        </w:rPr>
        <w:t>şi</w:t>
      </w:r>
      <w:proofErr w:type="spellEnd"/>
      <w:r>
        <w:rPr>
          <w:color w:val="000000"/>
        </w:rPr>
        <w:t xml:space="preserve"> liceal, în conformitate cu prevederile regulamentelor aprobate prin ordin al ministrului </w:t>
      </w:r>
      <w:proofErr w:type="spellStart"/>
      <w:r>
        <w:rPr>
          <w:color w:val="000000"/>
        </w:rPr>
        <w:t>educaţiei</w:t>
      </w:r>
      <w:proofErr w:type="spellEnd"/>
      <w:r>
        <w:rPr>
          <w:color w:val="000000"/>
        </w:rPr>
        <w:t>.</w:t>
      </w:r>
    </w:p>
    <w:p w14:paraId="469E6C17" w14:textId="77777777" w:rsidR="00312434" w:rsidRDefault="00000000">
      <w:pPr>
        <w:spacing w:before="26" w:after="0"/>
      </w:pPr>
      <w:r>
        <w:rPr>
          <w:color w:val="000000"/>
        </w:rPr>
        <w:t xml:space="preserve">(4)Pentru buna </w:t>
      </w:r>
      <w:proofErr w:type="spellStart"/>
      <w:r>
        <w:rPr>
          <w:color w:val="000000"/>
        </w:rPr>
        <w:t>desfăşurare</w:t>
      </w:r>
      <w:proofErr w:type="spellEnd"/>
      <w:r>
        <w:rPr>
          <w:color w:val="000000"/>
        </w:rPr>
        <w:t xml:space="preserve"> a </w:t>
      </w:r>
      <w:proofErr w:type="spellStart"/>
      <w:r>
        <w:rPr>
          <w:color w:val="000000"/>
        </w:rPr>
        <w:t>activităţilor</w:t>
      </w:r>
      <w:proofErr w:type="spellEnd"/>
      <w:r>
        <w:rPr>
          <w:color w:val="000000"/>
        </w:rPr>
        <w:t xml:space="preserve"> artistice,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gimnazial </w:t>
      </w:r>
      <w:proofErr w:type="spellStart"/>
      <w:r>
        <w:rPr>
          <w:color w:val="000000"/>
        </w:rPr>
        <w:t>şi</w:t>
      </w:r>
      <w:proofErr w:type="spellEnd"/>
      <w:r>
        <w:rPr>
          <w:color w:val="000000"/>
        </w:rPr>
        <w:t xml:space="preserve"> liceal beneficiază de săli de </w:t>
      </w:r>
      <w:proofErr w:type="spellStart"/>
      <w:r>
        <w:rPr>
          <w:color w:val="000000"/>
        </w:rPr>
        <w:t>repetiţie</w:t>
      </w:r>
      <w:proofErr w:type="spellEnd"/>
      <w:r>
        <w:rPr>
          <w:color w:val="000000"/>
        </w:rPr>
        <w:t xml:space="preserve"> </w:t>
      </w:r>
      <w:proofErr w:type="spellStart"/>
      <w:r>
        <w:rPr>
          <w:color w:val="000000"/>
        </w:rPr>
        <w:t>şi</w:t>
      </w:r>
      <w:proofErr w:type="spellEnd"/>
      <w:r>
        <w:rPr>
          <w:color w:val="000000"/>
        </w:rPr>
        <w:t xml:space="preserve"> spectacol proprii sau de acces la sălile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w:t>
      </w:r>
      <w:proofErr w:type="spellStart"/>
      <w:r>
        <w:rPr>
          <w:color w:val="000000"/>
        </w:rPr>
        <w:t>acelaşi</w:t>
      </w:r>
      <w:proofErr w:type="spellEnd"/>
      <w:r>
        <w:rPr>
          <w:color w:val="000000"/>
        </w:rPr>
        <w:t xml:space="preserve"> nivel, cu acordul conducerii acestora.</w:t>
      </w:r>
    </w:p>
    <w:p w14:paraId="46A589FE" w14:textId="77777777" w:rsidR="00312434" w:rsidRDefault="00000000">
      <w:pPr>
        <w:spacing w:before="26" w:after="0"/>
      </w:pPr>
      <w:r>
        <w:rPr>
          <w:color w:val="000000"/>
        </w:rPr>
        <w:t>(5)</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w:t>
      </w:r>
      <w:proofErr w:type="spellStart"/>
      <w:r>
        <w:rPr>
          <w:color w:val="000000"/>
        </w:rPr>
        <w:t>desfăşoară</w:t>
      </w:r>
      <w:proofErr w:type="spellEnd"/>
      <w:r>
        <w:rPr>
          <w:color w:val="000000"/>
        </w:rPr>
        <w:t xml:space="preserve"> </w:t>
      </w:r>
      <w:proofErr w:type="spellStart"/>
      <w:r>
        <w:rPr>
          <w:color w:val="000000"/>
        </w:rPr>
        <w:t>învăţământul</w:t>
      </w:r>
      <w:proofErr w:type="spellEnd"/>
      <w:r>
        <w:rPr>
          <w:color w:val="000000"/>
        </w:rPr>
        <w:t xml:space="preserve"> de artă </w:t>
      </w:r>
      <w:proofErr w:type="spellStart"/>
      <w:r>
        <w:rPr>
          <w:color w:val="000000"/>
        </w:rPr>
        <w:t>şi</w:t>
      </w:r>
      <w:proofErr w:type="spellEnd"/>
      <w:r>
        <w:rPr>
          <w:color w:val="000000"/>
        </w:rPr>
        <w:t xml:space="preserve"> </w:t>
      </w:r>
      <w:proofErr w:type="spellStart"/>
      <w:r>
        <w:rPr>
          <w:color w:val="000000"/>
        </w:rPr>
        <w:t>învăţământul</w:t>
      </w:r>
      <w:proofErr w:type="spellEnd"/>
      <w:r>
        <w:rPr>
          <w:color w:val="000000"/>
        </w:rPr>
        <w:t xml:space="preserve"> sportiv colaborează cu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cu </w:t>
      </w:r>
      <w:proofErr w:type="spellStart"/>
      <w:r>
        <w:rPr>
          <w:color w:val="000000"/>
        </w:rPr>
        <w:t>activităţi</w:t>
      </w:r>
      <w:proofErr w:type="spellEnd"/>
      <w:r>
        <w:rPr>
          <w:color w:val="000000"/>
        </w:rPr>
        <w:t xml:space="preserve"> de profil în vederea </w:t>
      </w:r>
      <w:proofErr w:type="spellStart"/>
      <w:r>
        <w:rPr>
          <w:color w:val="000000"/>
        </w:rPr>
        <w:t>susţinerii</w:t>
      </w:r>
      <w:proofErr w:type="spellEnd"/>
      <w:r>
        <w:rPr>
          <w:color w:val="000000"/>
        </w:rPr>
        <w:t xml:space="preserve"> reciproce, în conformitate cu o metodologie aprobată prin ordin al ministrului </w:t>
      </w:r>
      <w:proofErr w:type="spellStart"/>
      <w:r>
        <w:rPr>
          <w:color w:val="000000"/>
        </w:rPr>
        <w:t>educaţiei</w:t>
      </w:r>
      <w:proofErr w:type="spellEnd"/>
      <w:r>
        <w:rPr>
          <w:color w:val="000000"/>
        </w:rPr>
        <w:t>.</w:t>
      </w:r>
    </w:p>
    <w:p w14:paraId="57ABB4BB" w14:textId="77777777" w:rsidR="00312434" w:rsidRDefault="00000000">
      <w:pPr>
        <w:spacing w:before="26" w:after="0"/>
      </w:pPr>
      <w:r>
        <w:rPr>
          <w:color w:val="000000"/>
        </w:rPr>
        <w:t xml:space="preserve">(6)Pentru sprijinirea </w:t>
      </w:r>
      <w:proofErr w:type="spellStart"/>
      <w:r>
        <w:rPr>
          <w:color w:val="000000"/>
        </w:rPr>
        <w:t>activităţii</w:t>
      </w:r>
      <w:proofErr w:type="spellEnd"/>
      <w:r>
        <w:rPr>
          <w:color w:val="000000"/>
        </w:rPr>
        <w:t xml:space="preserve"> sportive </w:t>
      </w:r>
      <w:proofErr w:type="spellStart"/>
      <w:r>
        <w:rPr>
          <w:color w:val="000000"/>
        </w:rPr>
        <w:t>şi</w:t>
      </w:r>
      <w:proofErr w:type="spellEnd"/>
      <w:r>
        <w:rPr>
          <w:color w:val="000000"/>
        </w:rPr>
        <w:t xml:space="preserve"> artistice de </w:t>
      </w:r>
      <w:proofErr w:type="spellStart"/>
      <w:r>
        <w:rPr>
          <w:color w:val="000000"/>
        </w:rPr>
        <w:t>performanţă</w:t>
      </w:r>
      <w:proofErr w:type="spellEnd"/>
      <w:r>
        <w:rPr>
          <w:color w:val="000000"/>
        </w:rPr>
        <w:t xml:space="preserve">, Ministerul </w:t>
      </w:r>
      <w:proofErr w:type="spellStart"/>
      <w:r>
        <w:rPr>
          <w:color w:val="000000"/>
        </w:rPr>
        <w:t>Educaţiei</w:t>
      </w:r>
      <w:proofErr w:type="spellEnd"/>
      <w:r>
        <w:rPr>
          <w:color w:val="000000"/>
        </w:rPr>
        <w:t xml:space="preserve"> organizează stagii de pregătire sportivă, tabere sportive sau de </w:t>
      </w:r>
      <w:proofErr w:type="spellStart"/>
      <w:r>
        <w:rPr>
          <w:color w:val="000000"/>
        </w:rPr>
        <w:t>creaţie</w:t>
      </w:r>
      <w:proofErr w:type="spellEnd"/>
      <w:r>
        <w:rPr>
          <w:color w:val="000000"/>
        </w:rPr>
        <w:t xml:space="preserve"> artistică, </w:t>
      </w:r>
      <w:proofErr w:type="spellStart"/>
      <w:r>
        <w:rPr>
          <w:color w:val="000000"/>
        </w:rPr>
        <w:t>competiţii</w:t>
      </w:r>
      <w:proofErr w:type="spellEnd"/>
      <w:r>
        <w:rPr>
          <w:color w:val="000000"/>
        </w:rPr>
        <w:t xml:space="preserve"> sportive sau concursuri sportive ori artistice, campionate </w:t>
      </w:r>
      <w:proofErr w:type="spellStart"/>
      <w:r>
        <w:rPr>
          <w:color w:val="000000"/>
        </w:rPr>
        <w:t>şcolare</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internaţionale</w:t>
      </w:r>
      <w:proofErr w:type="spellEnd"/>
      <w:r>
        <w:rPr>
          <w:color w:val="000000"/>
        </w:rPr>
        <w:t xml:space="preserve">, precum </w:t>
      </w:r>
      <w:proofErr w:type="spellStart"/>
      <w:r>
        <w:rPr>
          <w:color w:val="000000"/>
        </w:rPr>
        <w:t>şi</w:t>
      </w:r>
      <w:proofErr w:type="spellEnd"/>
      <w:r>
        <w:rPr>
          <w:color w:val="000000"/>
        </w:rPr>
        <w:t xml:space="preserve"> festivaluri </w:t>
      </w:r>
      <w:proofErr w:type="spellStart"/>
      <w:r>
        <w:rPr>
          <w:color w:val="000000"/>
        </w:rPr>
        <w:t>şi</w:t>
      </w:r>
      <w:proofErr w:type="spellEnd"/>
      <w:r>
        <w:rPr>
          <w:color w:val="000000"/>
        </w:rPr>
        <w:t xml:space="preserve"> acordă burse sau alte forme de sprijin material.</w:t>
      </w:r>
    </w:p>
    <w:p w14:paraId="71415381" w14:textId="77777777" w:rsidR="00312434" w:rsidRDefault="00000000">
      <w:pPr>
        <w:spacing w:before="26" w:after="0"/>
      </w:pPr>
      <w:r>
        <w:rPr>
          <w:color w:val="000000"/>
        </w:rPr>
        <w:t xml:space="preserve">(7)Ministerul Culturii, Ministerul Sportului </w:t>
      </w:r>
      <w:proofErr w:type="spellStart"/>
      <w:r>
        <w:rPr>
          <w:color w:val="000000"/>
        </w:rPr>
        <w:t>şi</w:t>
      </w:r>
      <w:proofErr w:type="spellEnd"/>
      <w:r>
        <w:rPr>
          <w:color w:val="000000"/>
        </w:rPr>
        <w:t xml:space="preserve"> celelalte ministere interesate, Comitetul Olimpic </w:t>
      </w:r>
      <w:proofErr w:type="spellStart"/>
      <w:r>
        <w:rPr>
          <w:color w:val="000000"/>
        </w:rPr>
        <w:t>şi</w:t>
      </w:r>
      <w:proofErr w:type="spellEnd"/>
      <w:r>
        <w:rPr>
          <w:color w:val="000000"/>
        </w:rPr>
        <w:t xml:space="preserve"> Sportiv Român, </w:t>
      </w:r>
      <w:proofErr w:type="spellStart"/>
      <w:r>
        <w:rPr>
          <w:color w:val="000000"/>
        </w:rPr>
        <w:t>federaţiile</w:t>
      </w:r>
      <w:proofErr w:type="spellEnd"/>
      <w:r>
        <w:rPr>
          <w:color w:val="000000"/>
        </w:rPr>
        <w:t xml:space="preserve"> sportive </w:t>
      </w:r>
      <w:proofErr w:type="spellStart"/>
      <w:r>
        <w:rPr>
          <w:color w:val="000000"/>
        </w:rPr>
        <w:t>naţionale</w:t>
      </w:r>
      <w:proofErr w:type="spellEnd"/>
      <w:r>
        <w:rPr>
          <w:color w:val="000000"/>
        </w:rPr>
        <w:t xml:space="preserve">, </w:t>
      </w:r>
      <w:proofErr w:type="spellStart"/>
      <w:r>
        <w:rPr>
          <w:color w:val="000000"/>
        </w:rPr>
        <w:t>autorităţile</w:t>
      </w:r>
      <w:proofErr w:type="spellEnd"/>
      <w:r>
        <w:rPr>
          <w:color w:val="000000"/>
        </w:rPr>
        <w:t xml:space="preserve"> publice locale, precum </w:t>
      </w:r>
      <w:proofErr w:type="spellStart"/>
      <w:r>
        <w:rPr>
          <w:color w:val="000000"/>
        </w:rPr>
        <w:t>şi</w:t>
      </w:r>
      <w:proofErr w:type="spellEnd"/>
      <w:r>
        <w:rPr>
          <w:color w:val="000000"/>
        </w:rPr>
        <w:t xml:space="preserve"> </w:t>
      </w:r>
      <w:proofErr w:type="spellStart"/>
      <w:r>
        <w:rPr>
          <w:color w:val="000000"/>
        </w:rPr>
        <w:t>instituţiile</w:t>
      </w:r>
      <w:proofErr w:type="spellEnd"/>
      <w:r>
        <w:rPr>
          <w:color w:val="000000"/>
        </w:rPr>
        <w:t xml:space="preserve"> de cultură pot sprijini financiar </w:t>
      </w:r>
      <w:proofErr w:type="spellStart"/>
      <w:r>
        <w:rPr>
          <w:color w:val="000000"/>
        </w:rPr>
        <w:t>şi</w:t>
      </w:r>
      <w:proofErr w:type="spellEnd"/>
      <w:r>
        <w:rPr>
          <w:color w:val="000000"/>
        </w:rPr>
        <w:t xml:space="preserve"> material </w:t>
      </w:r>
      <w:proofErr w:type="spellStart"/>
      <w:r>
        <w:rPr>
          <w:color w:val="000000"/>
        </w:rPr>
        <w:t>activităţile</w:t>
      </w:r>
      <w:proofErr w:type="spellEnd"/>
      <w:r>
        <w:rPr>
          <w:color w:val="000000"/>
        </w:rPr>
        <w:t xml:space="preserve"> de </w:t>
      </w:r>
      <w:proofErr w:type="spellStart"/>
      <w:r>
        <w:rPr>
          <w:color w:val="000000"/>
        </w:rPr>
        <w:t>performanţă</w:t>
      </w:r>
      <w:proofErr w:type="spellEnd"/>
      <w:r>
        <w:rPr>
          <w:color w:val="000000"/>
        </w:rPr>
        <w:t xml:space="preserve"> în domeniul artelor, respectiv al sportului.</w:t>
      </w:r>
    </w:p>
    <w:p w14:paraId="722D7971" w14:textId="77777777" w:rsidR="00312434" w:rsidRDefault="00000000">
      <w:pPr>
        <w:spacing w:before="26" w:after="0"/>
      </w:pPr>
      <w:r>
        <w:rPr>
          <w:color w:val="000000"/>
        </w:rPr>
        <w:t xml:space="preserve">(8)Ministerul </w:t>
      </w:r>
      <w:proofErr w:type="spellStart"/>
      <w:r>
        <w:rPr>
          <w:color w:val="000000"/>
        </w:rPr>
        <w:t>Educaţiei</w:t>
      </w:r>
      <w:proofErr w:type="spellEnd"/>
      <w:r>
        <w:rPr>
          <w:color w:val="000000"/>
        </w:rPr>
        <w:t xml:space="preserve"> colaborează cu </w:t>
      </w:r>
      <w:proofErr w:type="spellStart"/>
      <w:r>
        <w:rPr>
          <w:color w:val="000000"/>
        </w:rPr>
        <w:t>instituţii</w:t>
      </w:r>
      <w:proofErr w:type="spellEnd"/>
      <w:r>
        <w:rPr>
          <w:color w:val="000000"/>
        </w:rPr>
        <w:t xml:space="preserve">, cu </w:t>
      </w:r>
      <w:proofErr w:type="spellStart"/>
      <w:r>
        <w:rPr>
          <w:color w:val="000000"/>
        </w:rPr>
        <w:t>organizaţii</w:t>
      </w:r>
      <w:proofErr w:type="spellEnd"/>
      <w:r>
        <w:rPr>
          <w:color w:val="000000"/>
        </w:rPr>
        <w:t xml:space="preserve"> </w:t>
      </w:r>
      <w:proofErr w:type="spellStart"/>
      <w:r>
        <w:rPr>
          <w:color w:val="000000"/>
        </w:rPr>
        <w:t>şi</w:t>
      </w:r>
      <w:proofErr w:type="spellEnd"/>
      <w:r>
        <w:rPr>
          <w:color w:val="000000"/>
        </w:rPr>
        <w:t xml:space="preserve"> cu alte persoane juridice, respectiv cu persoane fizice pentru asigurarea resurselor financiare </w:t>
      </w:r>
      <w:proofErr w:type="spellStart"/>
      <w:r>
        <w:rPr>
          <w:color w:val="000000"/>
        </w:rPr>
        <w:t>şi</w:t>
      </w:r>
      <w:proofErr w:type="spellEnd"/>
      <w:r>
        <w:rPr>
          <w:color w:val="000000"/>
        </w:rPr>
        <w:t xml:space="preserve"> materiale necesare </w:t>
      </w:r>
      <w:proofErr w:type="spellStart"/>
      <w:r>
        <w:rPr>
          <w:color w:val="000000"/>
        </w:rPr>
        <w:lastRenderedPageBreak/>
        <w:t>desfăşurării</w:t>
      </w:r>
      <w:proofErr w:type="spellEnd"/>
      <w:r>
        <w:rPr>
          <w:color w:val="000000"/>
        </w:rPr>
        <w:t xml:space="preserve">, în bune </w:t>
      </w:r>
      <w:proofErr w:type="spellStart"/>
      <w:r>
        <w:rPr>
          <w:color w:val="000000"/>
        </w:rPr>
        <w:t>condiţii</w:t>
      </w:r>
      <w:proofErr w:type="spellEnd"/>
      <w:r>
        <w:rPr>
          <w:color w:val="000000"/>
        </w:rPr>
        <w:t xml:space="preserve">, a </w:t>
      </w:r>
      <w:proofErr w:type="spellStart"/>
      <w:r>
        <w:rPr>
          <w:color w:val="000000"/>
        </w:rPr>
        <w:t>învăţământului</w:t>
      </w:r>
      <w:proofErr w:type="spellEnd"/>
      <w:r>
        <w:rPr>
          <w:color w:val="000000"/>
        </w:rPr>
        <w:t xml:space="preserve"> de artă </w:t>
      </w:r>
      <w:proofErr w:type="spellStart"/>
      <w:r>
        <w:rPr>
          <w:color w:val="000000"/>
        </w:rPr>
        <w:t>şi</w:t>
      </w:r>
      <w:proofErr w:type="spellEnd"/>
      <w:r>
        <w:rPr>
          <w:color w:val="000000"/>
        </w:rPr>
        <w:t xml:space="preserve"> a </w:t>
      </w:r>
      <w:proofErr w:type="spellStart"/>
      <w:r>
        <w:rPr>
          <w:color w:val="000000"/>
        </w:rPr>
        <w:t>învăţământului</w:t>
      </w:r>
      <w:proofErr w:type="spellEnd"/>
      <w:r>
        <w:rPr>
          <w:color w:val="000000"/>
        </w:rPr>
        <w:t xml:space="preserve"> sportiv integrat </w:t>
      </w:r>
      <w:proofErr w:type="spellStart"/>
      <w:r>
        <w:rPr>
          <w:color w:val="000000"/>
        </w:rPr>
        <w:t>şi</w:t>
      </w:r>
      <w:proofErr w:type="spellEnd"/>
      <w:r>
        <w:rPr>
          <w:color w:val="000000"/>
        </w:rPr>
        <w:t xml:space="preserve"> suplimentar, precum </w:t>
      </w:r>
      <w:proofErr w:type="spellStart"/>
      <w:r>
        <w:rPr>
          <w:color w:val="000000"/>
        </w:rPr>
        <w:t>şi</w:t>
      </w:r>
      <w:proofErr w:type="spellEnd"/>
      <w:r>
        <w:rPr>
          <w:color w:val="000000"/>
        </w:rPr>
        <w:t xml:space="preserve"> a </w:t>
      </w:r>
      <w:proofErr w:type="spellStart"/>
      <w:r>
        <w:rPr>
          <w:color w:val="000000"/>
        </w:rPr>
        <w:t>competiţiilor</w:t>
      </w:r>
      <w:proofErr w:type="spellEnd"/>
      <w:r>
        <w:rPr>
          <w:color w:val="000000"/>
        </w:rPr>
        <w:t xml:space="preserve"> artistice </w:t>
      </w:r>
      <w:proofErr w:type="spellStart"/>
      <w:r>
        <w:rPr>
          <w:color w:val="000000"/>
        </w:rPr>
        <w:t>şi</w:t>
      </w:r>
      <w:proofErr w:type="spellEnd"/>
      <w:r>
        <w:rPr>
          <w:color w:val="000000"/>
        </w:rPr>
        <w:t xml:space="preserve"> sportive de nivel regional </w:t>
      </w:r>
      <w:proofErr w:type="spellStart"/>
      <w:r>
        <w:rPr>
          <w:color w:val="000000"/>
        </w:rPr>
        <w:t>şi</w:t>
      </w:r>
      <w:proofErr w:type="spellEnd"/>
      <w:r>
        <w:rPr>
          <w:color w:val="000000"/>
        </w:rPr>
        <w:t xml:space="preserve"> </w:t>
      </w:r>
      <w:proofErr w:type="spellStart"/>
      <w:r>
        <w:rPr>
          <w:color w:val="000000"/>
        </w:rPr>
        <w:t>naţional</w:t>
      </w:r>
      <w:proofErr w:type="spellEnd"/>
      <w:r>
        <w:rPr>
          <w:color w:val="000000"/>
        </w:rPr>
        <w:t>.</w:t>
      </w:r>
    </w:p>
    <w:p w14:paraId="5598CE5F" w14:textId="77777777" w:rsidR="00312434" w:rsidRDefault="00000000">
      <w:pPr>
        <w:spacing w:before="26" w:after="0"/>
      </w:pPr>
      <w:r>
        <w:rPr>
          <w:color w:val="000000"/>
        </w:rPr>
        <w:t xml:space="preserve">(9)Ministerul </w:t>
      </w:r>
      <w:proofErr w:type="spellStart"/>
      <w:r>
        <w:rPr>
          <w:color w:val="000000"/>
        </w:rPr>
        <w:t>Educaţiei</w:t>
      </w:r>
      <w:proofErr w:type="spellEnd"/>
      <w:r>
        <w:rPr>
          <w:color w:val="000000"/>
        </w:rPr>
        <w:t xml:space="preserve"> împreună cu Ministerul Sportului realizează Programul </w:t>
      </w:r>
      <w:proofErr w:type="spellStart"/>
      <w:r>
        <w:rPr>
          <w:color w:val="000000"/>
        </w:rPr>
        <w:t>naţional</w:t>
      </w:r>
      <w:proofErr w:type="spellEnd"/>
      <w:r>
        <w:rPr>
          <w:color w:val="000000"/>
        </w:rPr>
        <w:t xml:space="preserve"> pentru sport în </w:t>
      </w:r>
      <w:proofErr w:type="spellStart"/>
      <w:r>
        <w:rPr>
          <w:color w:val="000000"/>
        </w:rPr>
        <w:t>învăţământul</w:t>
      </w:r>
      <w:proofErr w:type="spellEnd"/>
      <w:r>
        <w:rPr>
          <w:color w:val="000000"/>
        </w:rPr>
        <w:t xml:space="preserve"> preuniversitar, pentru promovarea </w:t>
      </w:r>
      <w:proofErr w:type="spellStart"/>
      <w:r>
        <w:rPr>
          <w:color w:val="000000"/>
        </w:rPr>
        <w:t>educaţiei</w:t>
      </w:r>
      <w:proofErr w:type="spellEnd"/>
      <w:r>
        <w:rPr>
          <w:color w:val="000000"/>
        </w:rPr>
        <w:t xml:space="preserve"> fizice </w:t>
      </w:r>
      <w:proofErr w:type="spellStart"/>
      <w:r>
        <w:rPr>
          <w:color w:val="000000"/>
        </w:rPr>
        <w:t>şi</w:t>
      </w:r>
      <w:proofErr w:type="spellEnd"/>
      <w:r>
        <w:rPr>
          <w:color w:val="000000"/>
        </w:rPr>
        <w:t xml:space="preserve"> sportului în rândul elevilor.</w:t>
      </w:r>
    </w:p>
    <w:p w14:paraId="6232091F" w14:textId="77777777" w:rsidR="00312434" w:rsidRDefault="00000000">
      <w:pPr>
        <w:spacing w:before="26" w:after="0"/>
      </w:pPr>
      <w:r>
        <w:rPr>
          <w:color w:val="000000"/>
        </w:rPr>
        <w:t xml:space="preserve">(10)Ministerul </w:t>
      </w:r>
      <w:proofErr w:type="spellStart"/>
      <w:r>
        <w:rPr>
          <w:color w:val="000000"/>
        </w:rPr>
        <w:t>Educaţiei</w:t>
      </w:r>
      <w:proofErr w:type="spellEnd"/>
      <w:r>
        <w:rPr>
          <w:color w:val="000000"/>
        </w:rPr>
        <w:t xml:space="preserve"> împreună cu </w:t>
      </w:r>
      <w:proofErr w:type="spellStart"/>
      <w:r>
        <w:rPr>
          <w:color w:val="000000"/>
        </w:rPr>
        <w:t>Agenţia</w:t>
      </w:r>
      <w:proofErr w:type="spellEnd"/>
      <w:r>
        <w:rPr>
          <w:color w:val="000000"/>
        </w:rPr>
        <w:t xml:space="preserve"> </w:t>
      </w:r>
      <w:proofErr w:type="spellStart"/>
      <w:r>
        <w:rPr>
          <w:color w:val="000000"/>
        </w:rPr>
        <w:t>Naţională</w:t>
      </w:r>
      <w:proofErr w:type="spellEnd"/>
      <w:r>
        <w:rPr>
          <w:color w:val="000000"/>
        </w:rPr>
        <w:t xml:space="preserve"> Anti-Doping realizează Programul </w:t>
      </w:r>
      <w:proofErr w:type="spellStart"/>
      <w:r>
        <w:rPr>
          <w:color w:val="000000"/>
        </w:rPr>
        <w:t>naţional</w:t>
      </w:r>
      <w:proofErr w:type="spellEnd"/>
      <w:r>
        <w:rPr>
          <w:color w:val="000000"/>
        </w:rPr>
        <w:t xml:space="preserve"> pentru sport curat, pentru promovarea principiilor ce ghidează sportul curat, </w:t>
      </w:r>
      <w:proofErr w:type="spellStart"/>
      <w:r>
        <w:rPr>
          <w:color w:val="000000"/>
        </w:rPr>
        <w:t>performanţa</w:t>
      </w:r>
      <w:proofErr w:type="spellEnd"/>
      <w:r>
        <w:rPr>
          <w:color w:val="000000"/>
        </w:rPr>
        <w:t xml:space="preserve"> nealterată de mijloace </w:t>
      </w:r>
      <w:proofErr w:type="spellStart"/>
      <w:r>
        <w:rPr>
          <w:color w:val="000000"/>
        </w:rPr>
        <w:t>şi</w:t>
      </w:r>
      <w:proofErr w:type="spellEnd"/>
      <w:r>
        <w:rPr>
          <w:color w:val="000000"/>
        </w:rPr>
        <w:t xml:space="preserve"> metode interzise.</w:t>
      </w:r>
    </w:p>
    <w:p w14:paraId="3494D8B5" w14:textId="77777777" w:rsidR="00312434" w:rsidRDefault="00312434">
      <w:pPr>
        <w:spacing w:before="80" w:after="0"/>
      </w:pPr>
    </w:p>
    <w:p w14:paraId="4D4A678D" w14:textId="77777777" w:rsidR="00312434" w:rsidRDefault="00000000">
      <w:pPr>
        <w:spacing w:after="0"/>
      </w:pPr>
      <w:r>
        <w:rPr>
          <w:b/>
          <w:color w:val="000000"/>
        </w:rPr>
        <w:t xml:space="preserve">Art. 47 </w:t>
      </w:r>
    </w:p>
    <w:p w14:paraId="3A737739" w14:textId="77777777" w:rsidR="00312434" w:rsidRDefault="00000000">
      <w:pPr>
        <w:spacing w:after="0"/>
      </w:pPr>
      <w:r>
        <w:rPr>
          <w:color w:val="000000"/>
        </w:rPr>
        <w:t xml:space="preserve">(1)Pentru </w:t>
      </w:r>
      <w:proofErr w:type="spellStart"/>
      <w:r>
        <w:rPr>
          <w:color w:val="000000"/>
        </w:rPr>
        <w:t>activităţile</w:t>
      </w:r>
      <w:proofErr w:type="spellEnd"/>
      <w:r>
        <w:rPr>
          <w:color w:val="000000"/>
        </w:rPr>
        <w:t xml:space="preserve"> sportive din </w:t>
      </w:r>
      <w:proofErr w:type="spellStart"/>
      <w:r>
        <w:rPr>
          <w:color w:val="000000"/>
        </w:rPr>
        <w:t>învăţământul</w:t>
      </w:r>
      <w:proofErr w:type="spellEnd"/>
      <w:r>
        <w:rPr>
          <w:color w:val="000000"/>
        </w:rPr>
        <w:t xml:space="preserve"> preuniversitar </w:t>
      </w:r>
      <w:proofErr w:type="spellStart"/>
      <w:r>
        <w:rPr>
          <w:color w:val="000000"/>
        </w:rPr>
        <w:t>şi</w:t>
      </w:r>
      <w:proofErr w:type="spellEnd"/>
      <w:r>
        <w:rPr>
          <w:color w:val="000000"/>
        </w:rPr>
        <w:t xml:space="preserve"> din </w:t>
      </w:r>
      <w:proofErr w:type="spellStart"/>
      <w:r>
        <w:rPr>
          <w:color w:val="000000"/>
        </w:rPr>
        <w:t>învăţământul</w:t>
      </w:r>
      <w:proofErr w:type="spellEnd"/>
      <w:r>
        <w:rPr>
          <w:color w:val="000000"/>
        </w:rPr>
        <w:t xml:space="preserve"> universitar, în subordinea Ministerului </w:t>
      </w:r>
      <w:proofErr w:type="spellStart"/>
      <w:r>
        <w:rPr>
          <w:color w:val="000000"/>
        </w:rPr>
        <w:t>Educaţiei</w:t>
      </w:r>
      <w:proofErr w:type="spellEnd"/>
      <w:r>
        <w:rPr>
          <w:color w:val="000000"/>
        </w:rPr>
        <w:t xml:space="preserve"> </w:t>
      </w:r>
      <w:proofErr w:type="spellStart"/>
      <w:r>
        <w:rPr>
          <w:color w:val="000000"/>
        </w:rPr>
        <w:t>funcţionează</w:t>
      </w:r>
      <w:proofErr w:type="spellEnd"/>
      <w:r>
        <w:rPr>
          <w:color w:val="000000"/>
        </w:rPr>
        <w:t xml:space="preserve"> </w:t>
      </w:r>
      <w:proofErr w:type="spellStart"/>
      <w:r>
        <w:rPr>
          <w:color w:val="000000"/>
        </w:rPr>
        <w:t>Federaţia</w:t>
      </w:r>
      <w:proofErr w:type="spellEnd"/>
      <w:r>
        <w:rPr>
          <w:color w:val="000000"/>
        </w:rPr>
        <w:t xml:space="preserve"> Sportului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Universitar ca </w:t>
      </w:r>
      <w:proofErr w:type="spellStart"/>
      <w:r>
        <w:rPr>
          <w:color w:val="000000"/>
        </w:rPr>
        <w:t>instituţie</w:t>
      </w:r>
      <w:proofErr w:type="spellEnd"/>
      <w:r>
        <w:rPr>
          <w:color w:val="000000"/>
        </w:rPr>
        <w:t xml:space="preserve"> publică, cu personalitate juridică, </w:t>
      </w:r>
      <w:proofErr w:type="spellStart"/>
      <w:r>
        <w:rPr>
          <w:color w:val="000000"/>
        </w:rPr>
        <w:t>finanţată</w:t>
      </w:r>
      <w:proofErr w:type="spellEnd"/>
      <w:r>
        <w:rPr>
          <w:color w:val="000000"/>
        </w:rPr>
        <w:t xml:space="preserve"> de la bugetul de stat.</w:t>
      </w:r>
    </w:p>
    <w:p w14:paraId="7AB187DE" w14:textId="77777777" w:rsidR="00312434" w:rsidRDefault="00000000">
      <w:pPr>
        <w:spacing w:before="26" w:after="0"/>
      </w:pPr>
      <w:r>
        <w:rPr>
          <w:color w:val="000000"/>
        </w:rPr>
        <w:t xml:space="preserve">(2)Scopul </w:t>
      </w:r>
      <w:proofErr w:type="spellStart"/>
      <w:r>
        <w:rPr>
          <w:color w:val="000000"/>
        </w:rPr>
        <w:t>Federaţiei</w:t>
      </w:r>
      <w:proofErr w:type="spellEnd"/>
      <w:r>
        <w:rPr>
          <w:color w:val="000000"/>
        </w:rPr>
        <w:t xml:space="preserve"> Sportului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Universitar este de a asigura cadrul necesar dezvoltării continue, organizării </w:t>
      </w:r>
      <w:proofErr w:type="spellStart"/>
      <w:r>
        <w:rPr>
          <w:color w:val="000000"/>
        </w:rPr>
        <w:t>şi</w:t>
      </w:r>
      <w:proofErr w:type="spellEnd"/>
      <w:r>
        <w:rPr>
          <w:color w:val="000000"/>
        </w:rPr>
        <w:t xml:space="preserve"> </w:t>
      </w:r>
      <w:proofErr w:type="spellStart"/>
      <w:r>
        <w:rPr>
          <w:color w:val="000000"/>
        </w:rPr>
        <w:t>funcţionării</w:t>
      </w:r>
      <w:proofErr w:type="spellEnd"/>
      <w:r>
        <w:rPr>
          <w:color w:val="000000"/>
        </w:rPr>
        <w:t xml:space="preserve"> performante a sportului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universitar la nivelul tuturor elementelor sale de structură </w:t>
      </w:r>
      <w:proofErr w:type="spellStart"/>
      <w:r>
        <w:rPr>
          <w:color w:val="000000"/>
        </w:rPr>
        <w:t>şi</w:t>
      </w:r>
      <w:proofErr w:type="spellEnd"/>
      <w:r>
        <w:rPr>
          <w:color w:val="000000"/>
        </w:rPr>
        <w:t xml:space="preserve"> infrastructură.</w:t>
      </w:r>
    </w:p>
    <w:p w14:paraId="07B63867" w14:textId="77777777" w:rsidR="00312434" w:rsidRDefault="00000000">
      <w:pPr>
        <w:spacing w:before="26" w:after="0"/>
      </w:pPr>
      <w:r>
        <w:rPr>
          <w:color w:val="000000"/>
        </w:rPr>
        <w:t>(3)</w:t>
      </w:r>
      <w:proofErr w:type="spellStart"/>
      <w:r>
        <w:rPr>
          <w:b/>
          <w:color w:val="000000"/>
        </w:rPr>
        <w:t>Federaţia</w:t>
      </w:r>
      <w:proofErr w:type="spellEnd"/>
      <w:r>
        <w:rPr>
          <w:b/>
          <w:color w:val="000000"/>
        </w:rPr>
        <w:t xml:space="preserve"> Sportului </w:t>
      </w:r>
      <w:proofErr w:type="spellStart"/>
      <w:r>
        <w:rPr>
          <w:b/>
          <w:color w:val="000000"/>
        </w:rPr>
        <w:t>Şcolar</w:t>
      </w:r>
      <w:proofErr w:type="spellEnd"/>
      <w:r>
        <w:rPr>
          <w:b/>
          <w:color w:val="000000"/>
        </w:rPr>
        <w:t xml:space="preserve"> </w:t>
      </w:r>
      <w:proofErr w:type="spellStart"/>
      <w:r>
        <w:rPr>
          <w:b/>
          <w:color w:val="000000"/>
        </w:rPr>
        <w:t>şi</w:t>
      </w:r>
      <w:proofErr w:type="spellEnd"/>
      <w:r>
        <w:rPr>
          <w:b/>
          <w:color w:val="000000"/>
        </w:rPr>
        <w:t xml:space="preserve"> Universitar are următoarele </w:t>
      </w:r>
      <w:proofErr w:type="spellStart"/>
      <w:r>
        <w:rPr>
          <w:b/>
          <w:color w:val="000000"/>
        </w:rPr>
        <w:t>atribuţii</w:t>
      </w:r>
      <w:proofErr w:type="spellEnd"/>
      <w:r>
        <w:rPr>
          <w:b/>
          <w:color w:val="000000"/>
        </w:rPr>
        <w:t xml:space="preserve"> principale, pe componenta sportului </w:t>
      </w:r>
      <w:proofErr w:type="spellStart"/>
      <w:r>
        <w:rPr>
          <w:b/>
          <w:color w:val="000000"/>
        </w:rPr>
        <w:t>şcolar</w:t>
      </w:r>
      <w:proofErr w:type="spellEnd"/>
      <w:r>
        <w:rPr>
          <w:b/>
          <w:color w:val="000000"/>
        </w:rPr>
        <w:t>:</w:t>
      </w:r>
    </w:p>
    <w:p w14:paraId="749E787E" w14:textId="77777777" w:rsidR="00312434" w:rsidRDefault="00000000">
      <w:pPr>
        <w:spacing w:after="0"/>
      </w:pPr>
      <w:r>
        <w:rPr>
          <w:color w:val="000000"/>
        </w:rPr>
        <w:t xml:space="preserve">a)promovează </w:t>
      </w:r>
      <w:proofErr w:type="spellStart"/>
      <w:r>
        <w:rPr>
          <w:color w:val="000000"/>
        </w:rPr>
        <w:t>valenţele</w:t>
      </w:r>
      <w:proofErr w:type="spellEnd"/>
      <w:r>
        <w:rPr>
          <w:color w:val="000000"/>
        </w:rPr>
        <w:t xml:space="preserve"> educative ale sportului, ca o componentă a </w:t>
      </w:r>
      <w:proofErr w:type="spellStart"/>
      <w:r>
        <w:rPr>
          <w:color w:val="000000"/>
        </w:rPr>
        <w:t>educaţiei</w:t>
      </w:r>
      <w:proofErr w:type="spellEnd"/>
      <w:r>
        <w:rPr>
          <w:color w:val="000000"/>
        </w:rPr>
        <w:t xml:space="preserve"> generale, contribuind la </w:t>
      </w:r>
      <w:proofErr w:type="spellStart"/>
      <w:r>
        <w:rPr>
          <w:color w:val="000000"/>
        </w:rPr>
        <w:t>îmbunătăţirea</w:t>
      </w:r>
      <w:proofErr w:type="spellEnd"/>
      <w:r>
        <w:rPr>
          <w:color w:val="000000"/>
        </w:rPr>
        <w:t xml:space="preserve"> stării generale de sănătate a beneficiarilor primari;</w:t>
      </w:r>
    </w:p>
    <w:p w14:paraId="7E817900" w14:textId="77777777" w:rsidR="00312434" w:rsidRDefault="00000000">
      <w:pPr>
        <w:spacing w:after="0"/>
      </w:pPr>
      <w:r>
        <w:rPr>
          <w:color w:val="000000"/>
        </w:rPr>
        <w:t xml:space="preserve">b)elaborează </w:t>
      </w:r>
      <w:proofErr w:type="spellStart"/>
      <w:r>
        <w:rPr>
          <w:color w:val="000000"/>
        </w:rPr>
        <w:t>şi</w:t>
      </w:r>
      <w:proofErr w:type="spellEnd"/>
      <w:r>
        <w:rPr>
          <w:color w:val="000000"/>
        </w:rPr>
        <w:t xml:space="preserve"> </w:t>
      </w:r>
      <w:proofErr w:type="spellStart"/>
      <w:r>
        <w:rPr>
          <w:color w:val="000000"/>
        </w:rPr>
        <w:t>susţine</w:t>
      </w:r>
      <w:proofErr w:type="spellEnd"/>
      <w:r>
        <w:rPr>
          <w:color w:val="000000"/>
        </w:rPr>
        <w:t xml:space="preserve"> strategia organizării </w:t>
      </w:r>
      <w:proofErr w:type="spellStart"/>
      <w:r>
        <w:rPr>
          <w:color w:val="000000"/>
        </w:rPr>
        <w:t>şi</w:t>
      </w:r>
      <w:proofErr w:type="spellEnd"/>
      <w:r>
        <w:rPr>
          <w:color w:val="000000"/>
        </w:rPr>
        <w:t xml:space="preserve"> dezvoltării </w:t>
      </w:r>
      <w:proofErr w:type="spellStart"/>
      <w:r>
        <w:rPr>
          <w:color w:val="000000"/>
        </w:rPr>
        <w:t>activităţii</w:t>
      </w:r>
      <w:proofErr w:type="spellEnd"/>
      <w:r>
        <w:rPr>
          <w:color w:val="000000"/>
        </w:rPr>
        <w:t xml:space="preserve"> sportive </w:t>
      </w:r>
      <w:proofErr w:type="spellStart"/>
      <w:r>
        <w:rPr>
          <w:color w:val="000000"/>
        </w:rPr>
        <w:t>şcolare</w:t>
      </w:r>
      <w:proofErr w:type="spellEnd"/>
      <w:r>
        <w:rPr>
          <w:color w:val="000000"/>
        </w:rPr>
        <w:t>;</w:t>
      </w:r>
    </w:p>
    <w:p w14:paraId="480BDF53" w14:textId="77777777" w:rsidR="00312434" w:rsidRDefault="00000000">
      <w:pPr>
        <w:spacing w:after="0"/>
      </w:pPr>
      <w:r>
        <w:rPr>
          <w:color w:val="000000"/>
        </w:rPr>
        <w:t xml:space="preserve">c)coordonează din punct de vedere metodologic activitatea structurilor sportive de drept public, de nivel preuniversitar aflate în subordinea Ministerului </w:t>
      </w:r>
      <w:proofErr w:type="spellStart"/>
      <w:r>
        <w:rPr>
          <w:color w:val="000000"/>
        </w:rPr>
        <w:t>Educaţiei</w:t>
      </w:r>
      <w:proofErr w:type="spellEnd"/>
      <w:r>
        <w:rPr>
          <w:color w:val="000000"/>
        </w:rPr>
        <w:t>;</w:t>
      </w:r>
    </w:p>
    <w:p w14:paraId="0A834367" w14:textId="77777777" w:rsidR="00312434" w:rsidRDefault="00000000">
      <w:pPr>
        <w:spacing w:after="0"/>
      </w:pPr>
      <w:r>
        <w:rPr>
          <w:color w:val="000000"/>
        </w:rPr>
        <w:t xml:space="preserve">d)coordonează activitatea </w:t>
      </w:r>
      <w:proofErr w:type="spellStart"/>
      <w:r>
        <w:rPr>
          <w:color w:val="000000"/>
        </w:rPr>
        <w:t>asociaţiilor</w:t>
      </w:r>
      <w:proofErr w:type="spellEnd"/>
      <w:r>
        <w:rPr>
          <w:color w:val="000000"/>
        </w:rPr>
        <w:t xml:space="preserve"> sportive </w:t>
      </w:r>
      <w:proofErr w:type="spellStart"/>
      <w:r>
        <w:rPr>
          <w:color w:val="000000"/>
        </w:rPr>
        <w:t>şcolare</w:t>
      </w:r>
      <w:proofErr w:type="spellEnd"/>
      <w:r>
        <w:rPr>
          <w:color w:val="000000"/>
        </w:rPr>
        <w:t xml:space="preserve"> din sistemul de </w:t>
      </w:r>
      <w:proofErr w:type="spellStart"/>
      <w:r>
        <w:rPr>
          <w:color w:val="000000"/>
        </w:rPr>
        <w:t>învăţământ</w:t>
      </w:r>
      <w:proofErr w:type="spellEnd"/>
      <w:r>
        <w:rPr>
          <w:color w:val="000000"/>
        </w:rPr>
        <w:t xml:space="preserve"> preuniversitar;</w:t>
      </w:r>
    </w:p>
    <w:p w14:paraId="68BD8E7F" w14:textId="77777777" w:rsidR="00312434" w:rsidRDefault="00000000">
      <w:pPr>
        <w:spacing w:after="0"/>
      </w:pPr>
      <w:r>
        <w:rPr>
          <w:color w:val="000000"/>
        </w:rPr>
        <w:t xml:space="preserve">e)asigură cadrul organizatoric </w:t>
      </w:r>
      <w:proofErr w:type="spellStart"/>
      <w:r>
        <w:rPr>
          <w:color w:val="000000"/>
        </w:rPr>
        <w:t>şi</w:t>
      </w:r>
      <w:proofErr w:type="spellEnd"/>
      <w:r>
        <w:rPr>
          <w:color w:val="000000"/>
        </w:rPr>
        <w:t xml:space="preserve"> coordonează </w:t>
      </w:r>
      <w:proofErr w:type="spellStart"/>
      <w:r>
        <w:rPr>
          <w:color w:val="000000"/>
        </w:rPr>
        <w:t>competiţiile</w:t>
      </w:r>
      <w:proofErr w:type="spellEnd"/>
      <w:r>
        <w:rPr>
          <w:color w:val="000000"/>
        </w:rPr>
        <w:t xml:space="preserve"> sportive organizate de </w:t>
      </w:r>
      <w:proofErr w:type="spellStart"/>
      <w:r>
        <w:rPr>
          <w:color w:val="000000"/>
        </w:rPr>
        <w:t>asociaţiile</w:t>
      </w:r>
      <w:proofErr w:type="spellEnd"/>
      <w:r>
        <w:rPr>
          <w:color w:val="000000"/>
        </w:rPr>
        <w:t xml:space="preserve"> sportive </w:t>
      </w:r>
      <w:proofErr w:type="spellStart"/>
      <w:r>
        <w:rPr>
          <w:color w:val="000000"/>
        </w:rPr>
        <w:t>şcolare</w:t>
      </w:r>
      <w:proofErr w:type="spellEnd"/>
      <w:r>
        <w:rPr>
          <w:color w:val="000000"/>
        </w:rPr>
        <w:t xml:space="preserve">, colaborând, după caz, cu organele </w:t>
      </w:r>
      <w:proofErr w:type="spellStart"/>
      <w:r>
        <w:rPr>
          <w:color w:val="000000"/>
        </w:rPr>
        <w:t>administraţiei</w:t>
      </w:r>
      <w:proofErr w:type="spellEnd"/>
      <w:r>
        <w:rPr>
          <w:color w:val="000000"/>
        </w:rPr>
        <w:t xml:space="preserve"> publice locale, cu </w:t>
      </w:r>
      <w:proofErr w:type="spellStart"/>
      <w:r>
        <w:rPr>
          <w:color w:val="000000"/>
        </w:rPr>
        <w:t>federaţiile</w:t>
      </w:r>
      <w:proofErr w:type="spellEnd"/>
      <w:r>
        <w:rPr>
          <w:color w:val="000000"/>
        </w:rPr>
        <w:t xml:space="preserve"> sportive </w:t>
      </w:r>
      <w:proofErr w:type="spellStart"/>
      <w:r>
        <w:rPr>
          <w:color w:val="000000"/>
        </w:rPr>
        <w:t>naţionale</w:t>
      </w:r>
      <w:proofErr w:type="spellEnd"/>
      <w:r>
        <w:rPr>
          <w:color w:val="000000"/>
        </w:rPr>
        <w:t xml:space="preserve"> pe ramură de sport, cu DJIP/DMBIP, cu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alte organisme </w:t>
      </w:r>
      <w:proofErr w:type="spellStart"/>
      <w:r>
        <w:rPr>
          <w:color w:val="000000"/>
        </w:rPr>
        <w:t>şi</w:t>
      </w:r>
      <w:proofErr w:type="spellEnd"/>
      <w:r>
        <w:rPr>
          <w:color w:val="000000"/>
        </w:rPr>
        <w:t xml:space="preserve"> </w:t>
      </w:r>
      <w:proofErr w:type="spellStart"/>
      <w:r>
        <w:rPr>
          <w:color w:val="000000"/>
        </w:rPr>
        <w:t>organizaţii</w:t>
      </w:r>
      <w:proofErr w:type="spellEnd"/>
      <w:r>
        <w:rPr>
          <w:color w:val="000000"/>
        </w:rPr>
        <w:t xml:space="preserve"> cu </w:t>
      </w:r>
      <w:proofErr w:type="spellStart"/>
      <w:r>
        <w:rPr>
          <w:color w:val="000000"/>
        </w:rPr>
        <w:t>atribuţii</w:t>
      </w:r>
      <w:proofErr w:type="spellEnd"/>
      <w:r>
        <w:rPr>
          <w:color w:val="000000"/>
        </w:rPr>
        <w:t xml:space="preserve"> în domeniul sportului;</w:t>
      </w:r>
    </w:p>
    <w:p w14:paraId="4B10944C" w14:textId="77777777" w:rsidR="00312434" w:rsidRDefault="00000000">
      <w:pPr>
        <w:spacing w:after="0"/>
      </w:pPr>
      <w:r>
        <w:rPr>
          <w:color w:val="000000"/>
        </w:rPr>
        <w:t xml:space="preserve">f)exercită </w:t>
      </w:r>
      <w:proofErr w:type="spellStart"/>
      <w:r>
        <w:rPr>
          <w:color w:val="000000"/>
        </w:rPr>
        <w:t>competenţă</w:t>
      </w:r>
      <w:proofErr w:type="spellEnd"/>
      <w:r>
        <w:rPr>
          <w:color w:val="000000"/>
        </w:rPr>
        <w:t xml:space="preserve"> exclusivă pentru reprezentarea </w:t>
      </w:r>
      <w:proofErr w:type="spellStart"/>
      <w:r>
        <w:rPr>
          <w:color w:val="000000"/>
        </w:rPr>
        <w:t>ţării</w:t>
      </w:r>
      <w:proofErr w:type="spellEnd"/>
      <w:r>
        <w:rPr>
          <w:color w:val="000000"/>
        </w:rPr>
        <w:t xml:space="preserve"> la </w:t>
      </w:r>
      <w:proofErr w:type="spellStart"/>
      <w:r>
        <w:rPr>
          <w:color w:val="000000"/>
        </w:rPr>
        <w:t>competiţiile</w:t>
      </w:r>
      <w:proofErr w:type="spellEnd"/>
      <w:r>
        <w:rPr>
          <w:color w:val="000000"/>
        </w:rPr>
        <w:t xml:space="preserve"> oficiale organizate sub egida </w:t>
      </w:r>
      <w:proofErr w:type="spellStart"/>
      <w:r>
        <w:rPr>
          <w:color w:val="000000"/>
        </w:rPr>
        <w:t>federaţiilor</w:t>
      </w:r>
      <w:proofErr w:type="spellEnd"/>
      <w:r>
        <w:rPr>
          <w:color w:val="000000"/>
        </w:rPr>
        <w:t xml:space="preserve"> </w:t>
      </w:r>
      <w:proofErr w:type="spellStart"/>
      <w:r>
        <w:rPr>
          <w:color w:val="000000"/>
        </w:rPr>
        <w:t>internaţionale</w:t>
      </w:r>
      <w:proofErr w:type="spellEnd"/>
      <w:r>
        <w:rPr>
          <w:color w:val="000000"/>
        </w:rPr>
        <w:t xml:space="preserve"> ale sportului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universitar;</w:t>
      </w:r>
    </w:p>
    <w:p w14:paraId="5616129B" w14:textId="77777777" w:rsidR="00312434" w:rsidRDefault="00000000">
      <w:pPr>
        <w:spacing w:after="0"/>
      </w:pPr>
      <w:r>
        <w:rPr>
          <w:color w:val="000000"/>
        </w:rPr>
        <w:t xml:space="preserve">g)reprezintă interesele Ministerului </w:t>
      </w:r>
      <w:proofErr w:type="spellStart"/>
      <w:r>
        <w:rPr>
          <w:color w:val="000000"/>
        </w:rPr>
        <w:t>Educaţiei</w:t>
      </w:r>
      <w:proofErr w:type="spellEnd"/>
      <w:r>
        <w:rPr>
          <w:color w:val="000000"/>
        </w:rPr>
        <w:t xml:space="preserve"> în raport cu </w:t>
      </w:r>
      <w:proofErr w:type="spellStart"/>
      <w:r>
        <w:rPr>
          <w:color w:val="000000"/>
        </w:rPr>
        <w:t>federaţiile</w:t>
      </w:r>
      <w:proofErr w:type="spellEnd"/>
      <w:r>
        <w:rPr>
          <w:color w:val="000000"/>
        </w:rPr>
        <w:t xml:space="preserve"> sportive </w:t>
      </w:r>
      <w:proofErr w:type="spellStart"/>
      <w:r>
        <w:rPr>
          <w:color w:val="000000"/>
        </w:rPr>
        <w:t>naţionale</w:t>
      </w:r>
      <w:proofErr w:type="spellEnd"/>
      <w:r>
        <w:rPr>
          <w:color w:val="000000"/>
        </w:rPr>
        <w:t xml:space="preserve">, Comitetul Olimpic </w:t>
      </w:r>
      <w:proofErr w:type="spellStart"/>
      <w:r>
        <w:rPr>
          <w:color w:val="000000"/>
        </w:rPr>
        <w:t>şi</w:t>
      </w:r>
      <w:proofErr w:type="spellEnd"/>
      <w:r>
        <w:rPr>
          <w:color w:val="000000"/>
        </w:rPr>
        <w:t xml:space="preserve"> Sportiv Român, Comitetul </w:t>
      </w:r>
      <w:proofErr w:type="spellStart"/>
      <w:r>
        <w:rPr>
          <w:color w:val="000000"/>
        </w:rPr>
        <w:t>Naţional</w:t>
      </w:r>
      <w:proofErr w:type="spellEnd"/>
      <w:r>
        <w:rPr>
          <w:color w:val="000000"/>
        </w:rPr>
        <w:t xml:space="preserve"> </w:t>
      </w:r>
      <w:proofErr w:type="spellStart"/>
      <w:r>
        <w:rPr>
          <w:color w:val="000000"/>
        </w:rPr>
        <w:t>Paralimpic</w:t>
      </w:r>
      <w:proofErr w:type="spellEnd"/>
      <w:r>
        <w:rPr>
          <w:color w:val="000000"/>
        </w:rPr>
        <w:t>;</w:t>
      </w:r>
    </w:p>
    <w:p w14:paraId="27D4ACD6" w14:textId="77777777" w:rsidR="00312434" w:rsidRDefault="00000000">
      <w:pPr>
        <w:spacing w:after="0"/>
      </w:pPr>
      <w:r>
        <w:rPr>
          <w:color w:val="000000"/>
        </w:rPr>
        <w:t xml:space="preserve">h)colaborează cu </w:t>
      </w:r>
      <w:proofErr w:type="spellStart"/>
      <w:r>
        <w:rPr>
          <w:color w:val="000000"/>
        </w:rPr>
        <w:t>federaţiile</w:t>
      </w:r>
      <w:proofErr w:type="spellEnd"/>
      <w:r>
        <w:rPr>
          <w:color w:val="000000"/>
        </w:rPr>
        <w:t xml:space="preserve"> sportive </w:t>
      </w:r>
      <w:proofErr w:type="spellStart"/>
      <w:r>
        <w:rPr>
          <w:color w:val="000000"/>
        </w:rPr>
        <w:t>naţionale</w:t>
      </w:r>
      <w:proofErr w:type="spellEnd"/>
      <w:r>
        <w:rPr>
          <w:color w:val="000000"/>
        </w:rPr>
        <w:t xml:space="preserve"> pe ramură de sport, Comitetul Olimpic </w:t>
      </w:r>
      <w:proofErr w:type="spellStart"/>
      <w:r>
        <w:rPr>
          <w:color w:val="000000"/>
        </w:rPr>
        <w:t>şi</w:t>
      </w:r>
      <w:proofErr w:type="spellEnd"/>
      <w:r>
        <w:rPr>
          <w:color w:val="000000"/>
        </w:rPr>
        <w:t xml:space="preserve"> Sportiv Român, Comitetul </w:t>
      </w:r>
      <w:proofErr w:type="spellStart"/>
      <w:r>
        <w:rPr>
          <w:color w:val="000000"/>
        </w:rPr>
        <w:t>Naţional</w:t>
      </w:r>
      <w:proofErr w:type="spellEnd"/>
      <w:r>
        <w:rPr>
          <w:color w:val="000000"/>
        </w:rPr>
        <w:t xml:space="preserve"> </w:t>
      </w:r>
      <w:proofErr w:type="spellStart"/>
      <w:r>
        <w:rPr>
          <w:color w:val="000000"/>
        </w:rPr>
        <w:t>Paralimpic</w:t>
      </w:r>
      <w:proofErr w:type="spellEnd"/>
      <w:r>
        <w:rPr>
          <w:color w:val="000000"/>
        </w:rPr>
        <w:t xml:space="preserve">, </w:t>
      </w:r>
      <w:proofErr w:type="spellStart"/>
      <w:r>
        <w:rPr>
          <w:color w:val="000000"/>
        </w:rPr>
        <w:t>administraţiile</w:t>
      </w:r>
      <w:proofErr w:type="spellEnd"/>
      <w:r>
        <w:rPr>
          <w:color w:val="000000"/>
        </w:rPr>
        <w:t xml:space="preserve"> publice centrale </w:t>
      </w:r>
      <w:proofErr w:type="spellStart"/>
      <w:r>
        <w:rPr>
          <w:color w:val="000000"/>
        </w:rPr>
        <w:t>şi</w:t>
      </w:r>
      <w:proofErr w:type="spellEnd"/>
      <w:r>
        <w:rPr>
          <w:color w:val="000000"/>
        </w:rPr>
        <w:t xml:space="preserve"> locale pentru dezvoltarea sportului </w:t>
      </w:r>
      <w:proofErr w:type="spellStart"/>
      <w:r>
        <w:rPr>
          <w:color w:val="000000"/>
        </w:rPr>
        <w:t>şcolar</w:t>
      </w:r>
      <w:proofErr w:type="spellEnd"/>
      <w:r>
        <w:rPr>
          <w:color w:val="000000"/>
        </w:rPr>
        <w:t>;</w:t>
      </w:r>
    </w:p>
    <w:p w14:paraId="24F75021" w14:textId="77777777" w:rsidR="00312434" w:rsidRDefault="00000000">
      <w:pPr>
        <w:spacing w:after="0"/>
      </w:pPr>
      <w:r>
        <w:rPr>
          <w:color w:val="000000"/>
        </w:rPr>
        <w:t xml:space="preserve">i)beneficiază de fonduri guvernamentale pentru implementarea programelor sportive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are rol de autoritate </w:t>
      </w:r>
      <w:proofErr w:type="spellStart"/>
      <w:r>
        <w:rPr>
          <w:color w:val="000000"/>
        </w:rPr>
        <w:t>finanţatoare</w:t>
      </w:r>
      <w:proofErr w:type="spellEnd"/>
      <w:r>
        <w:rPr>
          <w:color w:val="000000"/>
        </w:rPr>
        <w:t xml:space="preserve"> pentru proiectele </w:t>
      </w:r>
      <w:proofErr w:type="spellStart"/>
      <w:r>
        <w:rPr>
          <w:color w:val="000000"/>
        </w:rPr>
        <w:t>şi</w:t>
      </w:r>
      <w:proofErr w:type="spellEnd"/>
      <w:r>
        <w:rPr>
          <w:color w:val="000000"/>
        </w:rPr>
        <w:t xml:space="preserve"> programele sportive </w:t>
      </w:r>
      <w:proofErr w:type="spellStart"/>
      <w:r>
        <w:rPr>
          <w:color w:val="000000"/>
        </w:rPr>
        <w:t>iniţiate</w:t>
      </w:r>
      <w:proofErr w:type="spellEnd"/>
      <w:r>
        <w:rPr>
          <w:color w:val="000000"/>
        </w:rPr>
        <w:t xml:space="preserve"> de către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pentru activitatea </w:t>
      </w:r>
      <w:proofErr w:type="spellStart"/>
      <w:r>
        <w:rPr>
          <w:color w:val="000000"/>
        </w:rPr>
        <w:t>asociaţiilor</w:t>
      </w:r>
      <w:proofErr w:type="spellEnd"/>
      <w:r>
        <w:rPr>
          <w:color w:val="000000"/>
        </w:rPr>
        <w:t xml:space="preserve"> sportive </w:t>
      </w:r>
      <w:proofErr w:type="spellStart"/>
      <w:r>
        <w:rPr>
          <w:color w:val="000000"/>
        </w:rPr>
        <w:t>şcolare</w:t>
      </w:r>
      <w:proofErr w:type="spellEnd"/>
      <w:r>
        <w:rPr>
          <w:color w:val="000000"/>
        </w:rPr>
        <w:t>.</w:t>
      </w:r>
    </w:p>
    <w:p w14:paraId="3EC9D948" w14:textId="77777777" w:rsidR="00312434" w:rsidRDefault="00000000">
      <w:pPr>
        <w:spacing w:before="26" w:after="0"/>
      </w:pPr>
      <w:r>
        <w:rPr>
          <w:color w:val="000000"/>
        </w:rPr>
        <w:t xml:space="preserve">(4)Organizarea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Federaţiei</w:t>
      </w:r>
      <w:proofErr w:type="spellEnd"/>
      <w:r>
        <w:rPr>
          <w:color w:val="000000"/>
        </w:rPr>
        <w:t xml:space="preserve"> Sportului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Universitar se adoptă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60A16A15" w14:textId="77777777" w:rsidR="00312434" w:rsidRDefault="00000000">
      <w:pPr>
        <w:spacing w:before="26" w:after="0"/>
      </w:pPr>
      <w:r>
        <w:rPr>
          <w:color w:val="000000"/>
        </w:rPr>
        <w:lastRenderedPageBreak/>
        <w:t>(5)</w:t>
      </w:r>
      <w:proofErr w:type="spellStart"/>
      <w:r>
        <w:rPr>
          <w:color w:val="000000"/>
        </w:rPr>
        <w:t>Atribuţiile</w:t>
      </w:r>
      <w:proofErr w:type="spellEnd"/>
      <w:r>
        <w:rPr>
          <w:color w:val="000000"/>
        </w:rPr>
        <w:t xml:space="preserve"> </w:t>
      </w:r>
      <w:proofErr w:type="spellStart"/>
      <w:r>
        <w:rPr>
          <w:color w:val="000000"/>
        </w:rPr>
        <w:t>Federaţiei</w:t>
      </w:r>
      <w:proofErr w:type="spellEnd"/>
      <w:r>
        <w:rPr>
          <w:color w:val="000000"/>
        </w:rPr>
        <w:t xml:space="preserve"> Sportului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Universitar privind </w:t>
      </w:r>
      <w:proofErr w:type="spellStart"/>
      <w:r>
        <w:rPr>
          <w:color w:val="000000"/>
        </w:rPr>
        <w:t>învăţământul</w:t>
      </w:r>
      <w:proofErr w:type="spellEnd"/>
      <w:r>
        <w:rPr>
          <w:color w:val="000000"/>
        </w:rPr>
        <w:t xml:space="preserve"> superior sunt prevăzute la art. 183 alin. (4)-(6) din Legea </w:t>
      </w:r>
      <w:proofErr w:type="spellStart"/>
      <w:r>
        <w:rPr>
          <w:color w:val="000000"/>
        </w:rPr>
        <w:t>învăţământului</w:t>
      </w:r>
      <w:proofErr w:type="spellEnd"/>
      <w:r>
        <w:rPr>
          <w:color w:val="000000"/>
        </w:rPr>
        <w:t xml:space="preserve"> superior nr. </w:t>
      </w:r>
      <w:r>
        <w:rPr>
          <w:color w:val="1B1B1B"/>
        </w:rPr>
        <w:t>199/2023</w:t>
      </w:r>
      <w:r>
        <w:rPr>
          <w:color w:val="000000"/>
        </w:rPr>
        <w:t>.</w:t>
      </w:r>
    </w:p>
    <w:p w14:paraId="2B6F9A0C" w14:textId="77777777" w:rsidR="00312434" w:rsidRDefault="00312434">
      <w:pPr>
        <w:spacing w:after="0"/>
      </w:pPr>
    </w:p>
    <w:p w14:paraId="73757FD8" w14:textId="77777777" w:rsidR="00312434" w:rsidRDefault="00000000">
      <w:pPr>
        <w:spacing w:before="80" w:after="0"/>
        <w:jc w:val="center"/>
      </w:pPr>
      <w:r>
        <w:rPr>
          <w:b/>
          <w:color w:val="000000"/>
        </w:rPr>
        <w:t xml:space="preserve">SECŢIUNEA 9:Învăţământul liceal </w:t>
      </w:r>
      <w:proofErr w:type="spellStart"/>
      <w:r>
        <w:rPr>
          <w:b/>
          <w:color w:val="000000"/>
        </w:rPr>
        <w:t>vocaţional</w:t>
      </w:r>
      <w:proofErr w:type="spellEnd"/>
      <w:r>
        <w:rPr>
          <w:b/>
          <w:color w:val="000000"/>
        </w:rPr>
        <w:t xml:space="preserve"> teologic</w:t>
      </w:r>
    </w:p>
    <w:p w14:paraId="7DB6783A" w14:textId="77777777" w:rsidR="00312434" w:rsidRDefault="00312434">
      <w:pPr>
        <w:spacing w:before="80" w:after="0"/>
      </w:pPr>
    </w:p>
    <w:p w14:paraId="5C2F4586" w14:textId="77777777" w:rsidR="00312434" w:rsidRDefault="00000000">
      <w:pPr>
        <w:spacing w:after="0"/>
      </w:pPr>
      <w:r>
        <w:rPr>
          <w:b/>
          <w:color w:val="000000"/>
        </w:rPr>
        <w:t xml:space="preserve">Art. 48 </w:t>
      </w:r>
    </w:p>
    <w:p w14:paraId="1C8B1AA5"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liceal </w:t>
      </w:r>
      <w:proofErr w:type="spellStart"/>
      <w:r>
        <w:rPr>
          <w:color w:val="000000"/>
        </w:rPr>
        <w:t>vocaţional</w:t>
      </w:r>
      <w:proofErr w:type="spellEnd"/>
      <w:r>
        <w:rPr>
          <w:color w:val="000000"/>
        </w:rPr>
        <w:t xml:space="preserve"> teologic preuniversitar este parte integrantă a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w:t>
      </w:r>
    </w:p>
    <w:p w14:paraId="1F89F42D" w14:textId="77777777" w:rsidR="00312434" w:rsidRDefault="00000000">
      <w:pPr>
        <w:spacing w:before="26" w:after="0"/>
      </w:pPr>
      <w:r>
        <w:rPr>
          <w:color w:val="000000"/>
        </w:rPr>
        <w:t xml:space="preserve">(2)Structura organizatorică a </w:t>
      </w:r>
      <w:proofErr w:type="spellStart"/>
      <w:r>
        <w:rPr>
          <w:color w:val="000000"/>
        </w:rPr>
        <w:t>învăţământului</w:t>
      </w:r>
      <w:proofErr w:type="spellEnd"/>
      <w:r>
        <w:rPr>
          <w:color w:val="000000"/>
        </w:rPr>
        <w:t xml:space="preserve"> liceal </w:t>
      </w:r>
      <w:proofErr w:type="spellStart"/>
      <w:r>
        <w:rPr>
          <w:color w:val="000000"/>
        </w:rPr>
        <w:t>vocaţional</w:t>
      </w:r>
      <w:proofErr w:type="spellEnd"/>
      <w:r>
        <w:rPr>
          <w:color w:val="000000"/>
        </w:rPr>
        <w:t xml:space="preserve"> teologic, toate profilurile, specializările/calificările profesionale, cifrele anuale de </w:t>
      </w:r>
      <w:proofErr w:type="spellStart"/>
      <w:r>
        <w:rPr>
          <w:color w:val="000000"/>
        </w:rPr>
        <w:t>şcolarizare</w:t>
      </w:r>
      <w:proofErr w:type="spellEnd"/>
      <w:r>
        <w:rPr>
          <w:color w:val="000000"/>
        </w:rPr>
        <w:t xml:space="preserve"> </w:t>
      </w:r>
      <w:proofErr w:type="spellStart"/>
      <w:r>
        <w:rPr>
          <w:color w:val="000000"/>
        </w:rPr>
        <w:t>şi</w:t>
      </w:r>
      <w:proofErr w:type="spellEnd"/>
      <w:r>
        <w:rPr>
          <w:color w:val="000000"/>
        </w:rPr>
        <w:t xml:space="preserve"> criteriile de </w:t>
      </w:r>
      <w:proofErr w:type="spellStart"/>
      <w:r>
        <w:rPr>
          <w:color w:val="000000"/>
        </w:rPr>
        <w:t>selecţionare</w:t>
      </w:r>
      <w:proofErr w:type="spellEnd"/>
      <w:r>
        <w:rPr>
          <w:color w:val="000000"/>
        </w:rPr>
        <w:t xml:space="preserve"> a </w:t>
      </w:r>
      <w:proofErr w:type="spellStart"/>
      <w:r>
        <w:rPr>
          <w:color w:val="000000"/>
        </w:rPr>
        <w:t>candidaţilor</w:t>
      </w:r>
      <w:proofErr w:type="spellEnd"/>
      <w:r>
        <w:rPr>
          <w:color w:val="000000"/>
        </w:rPr>
        <w:t xml:space="preserve"> se aprobă conform prevederilor prezentei legi.</w:t>
      </w:r>
    </w:p>
    <w:p w14:paraId="0A6919B9" w14:textId="77777777" w:rsidR="00312434" w:rsidRDefault="00000000">
      <w:pPr>
        <w:spacing w:before="26" w:after="0"/>
      </w:pPr>
      <w:r>
        <w:rPr>
          <w:color w:val="000000"/>
        </w:rPr>
        <w:t xml:space="preserve">(3)Planurile-cadru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programele </w:t>
      </w:r>
      <w:proofErr w:type="spellStart"/>
      <w:r>
        <w:rPr>
          <w:color w:val="000000"/>
        </w:rPr>
        <w:t>şcolare</w:t>
      </w:r>
      <w:proofErr w:type="spellEnd"/>
      <w:r>
        <w:rPr>
          <w:color w:val="000000"/>
        </w:rPr>
        <w:t xml:space="preserve"> pentru </w:t>
      </w:r>
      <w:proofErr w:type="spellStart"/>
      <w:r>
        <w:rPr>
          <w:color w:val="000000"/>
        </w:rPr>
        <w:t>învăţământul</w:t>
      </w:r>
      <w:proofErr w:type="spellEnd"/>
      <w:r>
        <w:rPr>
          <w:color w:val="000000"/>
        </w:rPr>
        <w:t xml:space="preserve"> liceal </w:t>
      </w:r>
      <w:proofErr w:type="spellStart"/>
      <w:r>
        <w:rPr>
          <w:color w:val="000000"/>
        </w:rPr>
        <w:t>vocaţional</w:t>
      </w:r>
      <w:proofErr w:type="spellEnd"/>
      <w:r>
        <w:rPr>
          <w:color w:val="000000"/>
        </w:rPr>
        <w:t xml:space="preserve"> teologic se elaborează de către Ministerul </w:t>
      </w:r>
      <w:proofErr w:type="spellStart"/>
      <w:r>
        <w:rPr>
          <w:color w:val="000000"/>
        </w:rPr>
        <w:t>Educaţiei</w:t>
      </w:r>
      <w:proofErr w:type="spellEnd"/>
      <w:r>
        <w:rPr>
          <w:color w:val="000000"/>
        </w:rPr>
        <w:t xml:space="preserve">, în colaborare cu cultele religioase, </w:t>
      </w:r>
      <w:proofErr w:type="spellStart"/>
      <w:r>
        <w:rPr>
          <w:color w:val="000000"/>
        </w:rPr>
        <w:t>şi</w:t>
      </w:r>
      <w:proofErr w:type="spellEnd"/>
      <w:r>
        <w:rPr>
          <w:color w:val="000000"/>
        </w:rPr>
        <w:t xml:space="preserve"> sunt aprobate prin ordin al ministrului </w:t>
      </w:r>
      <w:proofErr w:type="spellStart"/>
      <w:r>
        <w:rPr>
          <w:color w:val="000000"/>
        </w:rPr>
        <w:t>educaţiei</w:t>
      </w:r>
      <w:proofErr w:type="spellEnd"/>
      <w:r>
        <w:rPr>
          <w:color w:val="000000"/>
        </w:rPr>
        <w:t>.</w:t>
      </w:r>
    </w:p>
    <w:p w14:paraId="7D0C8A99" w14:textId="77777777" w:rsidR="00312434" w:rsidRDefault="00000000">
      <w:pPr>
        <w:spacing w:before="26" w:after="0"/>
      </w:pPr>
      <w:r>
        <w:rPr>
          <w:color w:val="000000"/>
        </w:rPr>
        <w:t xml:space="preserve">(4)Programele </w:t>
      </w:r>
      <w:proofErr w:type="spellStart"/>
      <w:r>
        <w:rPr>
          <w:color w:val="000000"/>
        </w:rPr>
        <w:t>şcolare</w:t>
      </w:r>
      <w:proofErr w:type="spellEnd"/>
      <w:r>
        <w:rPr>
          <w:color w:val="000000"/>
        </w:rPr>
        <w:t xml:space="preserve"> pentru disciplinele de specialitate se elaborează de către cultele religioase în colaborare cu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se aprobă prin ordin al ministrului </w:t>
      </w:r>
      <w:proofErr w:type="spellStart"/>
      <w:r>
        <w:rPr>
          <w:color w:val="000000"/>
        </w:rPr>
        <w:t>educaţiei</w:t>
      </w:r>
      <w:proofErr w:type="spellEnd"/>
      <w:r>
        <w:rPr>
          <w:color w:val="000000"/>
        </w:rPr>
        <w:t>.</w:t>
      </w:r>
    </w:p>
    <w:p w14:paraId="652DF8DB" w14:textId="77777777" w:rsidR="00312434" w:rsidRDefault="00312434">
      <w:pPr>
        <w:spacing w:before="80" w:after="0"/>
      </w:pPr>
    </w:p>
    <w:p w14:paraId="2FB0CB57" w14:textId="77777777" w:rsidR="00312434" w:rsidRDefault="00000000">
      <w:pPr>
        <w:spacing w:after="0"/>
      </w:pPr>
      <w:r>
        <w:rPr>
          <w:b/>
          <w:color w:val="000000"/>
        </w:rPr>
        <w:t xml:space="preserve">Art. 49 </w:t>
      </w:r>
    </w:p>
    <w:p w14:paraId="2C75A405" w14:textId="77777777" w:rsidR="00312434" w:rsidRDefault="00000000">
      <w:pPr>
        <w:spacing w:after="0"/>
      </w:pPr>
      <w:r>
        <w:rPr>
          <w:color w:val="000000"/>
        </w:rPr>
        <w:t xml:space="preserve">În </w:t>
      </w:r>
      <w:proofErr w:type="spellStart"/>
      <w:r>
        <w:rPr>
          <w:color w:val="000000"/>
        </w:rPr>
        <w:t>învăţământul</w:t>
      </w:r>
      <w:proofErr w:type="spellEnd"/>
      <w:r>
        <w:rPr>
          <w:color w:val="000000"/>
        </w:rPr>
        <w:t xml:space="preserve"> liceal </w:t>
      </w:r>
      <w:proofErr w:type="spellStart"/>
      <w:r>
        <w:rPr>
          <w:color w:val="000000"/>
        </w:rPr>
        <w:t>vocaţional</w:t>
      </w:r>
      <w:proofErr w:type="spellEnd"/>
      <w:r>
        <w:rPr>
          <w:color w:val="000000"/>
        </w:rPr>
        <w:t xml:space="preserve"> teologic preuniversitar, elevii pot fi </w:t>
      </w:r>
      <w:proofErr w:type="spellStart"/>
      <w:r>
        <w:rPr>
          <w:color w:val="000000"/>
        </w:rPr>
        <w:t>înscrişi</w:t>
      </w:r>
      <w:proofErr w:type="spellEnd"/>
      <w:r>
        <w:rPr>
          <w:color w:val="000000"/>
        </w:rPr>
        <w:t xml:space="preserve"> numai pe baza testării aptitudinilor specifice.</w:t>
      </w:r>
    </w:p>
    <w:p w14:paraId="38221E5F" w14:textId="77777777" w:rsidR="00312434" w:rsidRDefault="00312434">
      <w:pPr>
        <w:spacing w:before="80" w:after="0"/>
      </w:pPr>
    </w:p>
    <w:p w14:paraId="0FF3F217" w14:textId="77777777" w:rsidR="00312434" w:rsidRDefault="00000000">
      <w:pPr>
        <w:spacing w:after="0"/>
      </w:pPr>
      <w:r>
        <w:rPr>
          <w:b/>
          <w:color w:val="000000"/>
        </w:rPr>
        <w:t xml:space="preserve">Art. 50 </w:t>
      </w:r>
    </w:p>
    <w:p w14:paraId="1C9B0C16" w14:textId="77777777" w:rsidR="00312434" w:rsidRDefault="00000000">
      <w:pPr>
        <w:spacing w:after="0"/>
      </w:pPr>
      <w:r>
        <w:rPr>
          <w:color w:val="000000"/>
        </w:rPr>
        <w:t xml:space="preserve">Personalul didactic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liceal </w:t>
      </w:r>
      <w:proofErr w:type="spellStart"/>
      <w:r>
        <w:rPr>
          <w:color w:val="000000"/>
        </w:rPr>
        <w:t>vocaţional</w:t>
      </w:r>
      <w:proofErr w:type="spellEnd"/>
      <w:r>
        <w:rPr>
          <w:color w:val="000000"/>
        </w:rPr>
        <w:t xml:space="preserve"> teologic se constituie din personalul didactic prevăzut la art. 164 avizat de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032B7685" w14:textId="77777777" w:rsidR="00312434" w:rsidRDefault="00312434">
      <w:pPr>
        <w:spacing w:before="80" w:after="0"/>
      </w:pPr>
    </w:p>
    <w:p w14:paraId="356E8D94" w14:textId="77777777" w:rsidR="00312434" w:rsidRDefault="00000000">
      <w:pPr>
        <w:spacing w:after="0"/>
      </w:pPr>
      <w:r>
        <w:rPr>
          <w:b/>
          <w:color w:val="000000"/>
        </w:rPr>
        <w:t xml:space="preserve">Art. 51 </w:t>
      </w:r>
    </w:p>
    <w:p w14:paraId="6D3A489F" w14:textId="77777777" w:rsidR="00312434" w:rsidRDefault="00000000">
      <w:pPr>
        <w:spacing w:after="0"/>
      </w:pPr>
      <w:r>
        <w:rPr>
          <w:color w:val="000000"/>
        </w:rPr>
        <w:t xml:space="preserve">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învăţământului</w:t>
      </w:r>
      <w:proofErr w:type="spellEnd"/>
      <w:r>
        <w:rPr>
          <w:color w:val="000000"/>
        </w:rPr>
        <w:t xml:space="preserve"> liceal </w:t>
      </w:r>
      <w:proofErr w:type="spellStart"/>
      <w:r>
        <w:rPr>
          <w:color w:val="000000"/>
        </w:rPr>
        <w:t>vocaţional</w:t>
      </w:r>
      <w:proofErr w:type="spellEnd"/>
      <w:r>
        <w:rPr>
          <w:color w:val="000000"/>
        </w:rPr>
        <w:t xml:space="preserve"> teologic se aprobă prin ordin al ministrului </w:t>
      </w:r>
      <w:proofErr w:type="spellStart"/>
      <w:r>
        <w:rPr>
          <w:color w:val="000000"/>
        </w:rPr>
        <w:t>educaţiei</w:t>
      </w:r>
      <w:proofErr w:type="spellEnd"/>
      <w:r>
        <w:rPr>
          <w:color w:val="000000"/>
        </w:rPr>
        <w:t>.</w:t>
      </w:r>
    </w:p>
    <w:p w14:paraId="7000F525" w14:textId="77777777" w:rsidR="00312434" w:rsidRDefault="00312434">
      <w:pPr>
        <w:spacing w:after="0"/>
      </w:pPr>
    </w:p>
    <w:p w14:paraId="6FC9702B" w14:textId="77777777" w:rsidR="00312434" w:rsidRDefault="00000000">
      <w:pPr>
        <w:spacing w:before="80" w:after="0"/>
        <w:jc w:val="center"/>
      </w:pPr>
      <w:r>
        <w:rPr>
          <w:b/>
          <w:color w:val="000000"/>
        </w:rPr>
        <w:t xml:space="preserve">SECŢIUNEA 10:Învăţământul liceal </w:t>
      </w:r>
      <w:proofErr w:type="spellStart"/>
      <w:r>
        <w:rPr>
          <w:b/>
          <w:color w:val="000000"/>
        </w:rPr>
        <w:t>vocaţional</w:t>
      </w:r>
      <w:proofErr w:type="spellEnd"/>
      <w:r>
        <w:rPr>
          <w:b/>
          <w:color w:val="000000"/>
        </w:rPr>
        <w:t xml:space="preserve"> pedagogic</w:t>
      </w:r>
    </w:p>
    <w:p w14:paraId="1DE118D6" w14:textId="77777777" w:rsidR="00312434" w:rsidRDefault="00312434">
      <w:pPr>
        <w:spacing w:before="80" w:after="0"/>
      </w:pPr>
    </w:p>
    <w:p w14:paraId="5F827CEB" w14:textId="77777777" w:rsidR="00312434" w:rsidRDefault="00000000">
      <w:pPr>
        <w:spacing w:after="0"/>
      </w:pPr>
      <w:r>
        <w:rPr>
          <w:b/>
          <w:color w:val="000000"/>
        </w:rPr>
        <w:t xml:space="preserve">Art. 52 </w:t>
      </w:r>
    </w:p>
    <w:p w14:paraId="2BFF1F89"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pedagogic se organizează ca </w:t>
      </w:r>
      <w:proofErr w:type="spellStart"/>
      <w:r>
        <w:rPr>
          <w:color w:val="000000"/>
        </w:rPr>
        <w:t>învăţământ</w:t>
      </w:r>
      <w:proofErr w:type="spellEnd"/>
      <w:r>
        <w:rPr>
          <w:color w:val="000000"/>
        </w:rPr>
        <w:t xml:space="preserve"> liceal </w:t>
      </w:r>
      <w:proofErr w:type="spellStart"/>
      <w:r>
        <w:rPr>
          <w:color w:val="000000"/>
        </w:rPr>
        <w:t>vocaţional</w:t>
      </w:r>
      <w:proofErr w:type="spellEnd"/>
      <w:r>
        <w:rPr>
          <w:color w:val="000000"/>
        </w:rPr>
        <w:t>, cu durata de 4 ani, pentru elevii cu aptitudini în acest domeniu.</w:t>
      </w:r>
    </w:p>
    <w:p w14:paraId="75698E47" w14:textId="77777777" w:rsidR="00312434" w:rsidRDefault="00000000">
      <w:pPr>
        <w:spacing w:before="26" w:after="0"/>
      </w:pPr>
      <w:r>
        <w:rPr>
          <w:color w:val="000000"/>
        </w:rPr>
        <w:t>(2)</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care se organizează </w:t>
      </w:r>
      <w:proofErr w:type="spellStart"/>
      <w:r>
        <w:rPr>
          <w:color w:val="000000"/>
        </w:rPr>
        <w:t>învăţământ</w:t>
      </w:r>
      <w:proofErr w:type="spellEnd"/>
      <w:r>
        <w:rPr>
          <w:color w:val="000000"/>
        </w:rPr>
        <w:t xml:space="preserve"> liceal pedagogic preuniversitar sunt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liceal, care au capacitatea de a organiza procesul de predare-</w:t>
      </w:r>
      <w:proofErr w:type="spellStart"/>
      <w:r>
        <w:rPr>
          <w:color w:val="000000"/>
        </w:rPr>
        <w:t>învăţare</w:t>
      </w:r>
      <w:proofErr w:type="spellEnd"/>
      <w:r>
        <w:rPr>
          <w:color w:val="000000"/>
        </w:rPr>
        <w:t xml:space="preserve">-evaluare </w:t>
      </w:r>
      <w:proofErr w:type="spellStart"/>
      <w:r>
        <w:rPr>
          <w:color w:val="000000"/>
        </w:rPr>
        <w:t>şi</w:t>
      </w:r>
      <w:proofErr w:type="spellEnd"/>
      <w:r>
        <w:rPr>
          <w:color w:val="000000"/>
        </w:rPr>
        <w:t xml:space="preserve"> practica pedagogică, pentru specializările din cadrul filierei </w:t>
      </w:r>
      <w:proofErr w:type="spellStart"/>
      <w:r>
        <w:rPr>
          <w:color w:val="000000"/>
        </w:rPr>
        <w:t>vocaţionale</w:t>
      </w:r>
      <w:proofErr w:type="spellEnd"/>
      <w:r>
        <w:rPr>
          <w:color w:val="000000"/>
        </w:rPr>
        <w:t xml:space="preserve">: </w:t>
      </w:r>
      <w:proofErr w:type="spellStart"/>
      <w:r>
        <w:rPr>
          <w:color w:val="000000"/>
        </w:rPr>
        <w:lastRenderedPageBreak/>
        <w:t>educaţie</w:t>
      </w:r>
      <w:proofErr w:type="spellEnd"/>
      <w:r>
        <w:rPr>
          <w:color w:val="000000"/>
        </w:rPr>
        <w:t xml:space="preserve"> timpurie, pedagogia </w:t>
      </w:r>
      <w:proofErr w:type="spellStart"/>
      <w:r>
        <w:rPr>
          <w:color w:val="000000"/>
        </w:rPr>
        <w:t>învăţământului</w:t>
      </w:r>
      <w:proofErr w:type="spellEnd"/>
      <w:r>
        <w:rPr>
          <w:color w:val="000000"/>
        </w:rPr>
        <w:t xml:space="preserve"> primar, pedagogie generală, pedagogia </w:t>
      </w:r>
      <w:proofErr w:type="spellStart"/>
      <w:r>
        <w:rPr>
          <w:color w:val="000000"/>
        </w:rPr>
        <w:t>educaţiei</w:t>
      </w:r>
      <w:proofErr w:type="spellEnd"/>
      <w:r>
        <w:rPr>
          <w:color w:val="000000"/>
        </w:rPr>
        <w:t xml:space="preserve"> </w:t>
      </w:r>
      <w:proofErr w:type="spellStart"/>
      <w:r>
        <w:rPr>
          <w:color w:val="000000"/>
        </w:rPr>
        <w:t>nonformale</w:t>
      </w:r>
      <w:proofErr w:type="spellEnd"/>
      <w:r>
        <w:rPr>
          <w:color w:val="000000"/>
        </w:rPr>
        <w:t xml:space="preserve"> </w:t>
      </w:r>
      <w:proofErr w:type="spellStart"/>
      <w:r>
        <w:rPr>
          <w:color w:val="000000"/>
        </w:rPr>
        <w:t>şi</w:t>
      </w:r>
      <w:proofErr w:type="spellEnd"/>
      <w:r>
        <w:rPr>
          <w:color w:val="000000"/>
        </w:rPr>
        <w:t xml:space="preserve"> mediere </w:t>
      </w:r>
      <w:proofErr w:type="spellStart"/>
      <w:r>
        <w:rPr>
          <w:color w:val="000000"/>
        </w:rPr>
        <w:t>şcolară</w:t>
      </w:r>
      <w:proofErr w:type="spellEnd"/>
      <w:r>
        <w:rPr>
          <w:color w:val="000000"/>
        </w:rPr>
        <w:t>.</w:t>
      </w:r>
    </w:p>
    <w:p w14:paraId="6D842CE1" w14:textId="77777777" w:rsidR="00312434" w:rsidRDefault="00000000">
      <w:pPr>
        <w:spacing w:before="26" w:after="0"/>
      </w:pPr>
      <w:r>
        <w:rPr>
          <w:noProof/>
        </w:rPr>
        <w:drawing>
          <wp:inline distT="0" distB="0" distL="0" distR="0" wp14:anchorId="26D93839" wp14:editId="764EAEAF">
            <wp:extent cx="152400" cy="152400"/>
            <wp:effectExtent l="0" t="0" r="0" b="0"/>
            <wp:docPr id="512530511" name="Picture 51253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(3)Organizarea </w:t>
      </w:r>
      <w:proofErr w:type="spellStart"/>
      <w:r>
        <w:rPr>
          <w:color w:val="000000"/>
        </w:rPr>
        <w:t>învăţământului</w:t>
      </w:r>
      <w:proofErr w:type="spellEnd"/>
      <w:r>
        <w:rPr>
          <w:color w:val="000000"/>
        </w:rPr>
        <w:t xml:space="preserve"> preuniversitar pedagogic se face prin regulament-cadru, aprobat prin ordin al ministrului </w:t>
      </w:r>
      <w:proofErr w:type="spellStart"/>
      <w:r>
        <w:rPr>
          <w:color w:val="000000"/>
        </w:rPr>
        <w:t>educaţiei</w:t>
      </w:r>
      <w:proofErr w:type="spellEnd"/>
      <w:r>
        <w:rPr>
          <w:color w:val="000000"/>
        </w:rPr>
        <w:t>.</w:t>
      </w:r>
    </w:p>
    <w:p w14:paraId="02BAB3F2" w14:textId="77777777" w:rsidR="00312434" w:rsidRDefault="00000000">
      <w:pPr>
        <w:spacing w:before="26" w:after="0"/>
      </w:pPr>
      <w:r>
        <w:rPr>
          <w:color w:val="000000"/>
        </w:rPr>
        <w:t xml:space="preserve">(4)În </w:t>
      </w:r>
      <w:proofErr w:type="spellStart"/>
      <w:r>
        <w:rPr>
          <w:color w:val="000000"/>
        </w:rPr>
        <w:t>învăţământul</w:t>
      </w:r>
      <w:proofErr w:type="spellEnd"/>
      <w:r>
        <w:rPr>
          <w:color w:val="000000"/>
        </w:rPr>
        <w:t xml:space="preserve"> pedagogic, elevii pot fi </w:t>
      </w:r>
      <w:proofErr w:type="spellStart"/>
      <w:r>
        <w:rPr>
          <w:color w:val="000000"/>
        </w:rPr>
        <w:t>înscrişi</w:t>
      </w:r>
      <w:proofErr w:type="spellEnd"/>
      <w:r>
        <w:rPr>
          <w:color w:val="000000"/>
        </w:rPr>
        <w:t xml:space="preserve"> numai pe baza testării aptitudinilor specifice. Structura </w:t>
      </w:r>
      <w:proofErr w:type="spellStart"/>
      <w:r>
        <w:rPr>
          <w:color w:val="000000"/>
        </w:rPr>
        <w:t>şi</w:t>
      </w:r>
      <w:proofErr w:type="spellEnd"/>
      <w:r>
        <w:rPr>
          <w:color w:val="000000"/>
        </w:rPr>
        <w:t xml:space="preserve"> </w:t>
      </w:r>
      <w:proofErr w:type="spellStart"/>
      <w:r>
        <w:rPr>
          <w:color w:val="000000"/>
        </w:rPr>
        <w:t>conţinutul</w:t>
      </w:r>
      <w:proofErr w:type="spellEnd"/>
      <w:r>
        <w:rPr>
          <w:color w:val="000000"/>
        </w:rPr>
        <w:t xml:space="preserve"> probelor de aptitudini pentru admiterea în </w:t>
      </w:r>
      <w:proofErr w:type="spellStart"/>
      <w:r>
        <w:rPr>
          <w:color w:val="000000"/>
        </w:rPr>
        <w:t>învăţământul</w:t>
      </w:r>
      <w:proofErr w:type="spellEnd"/>
      <w:r>
        <w:rPr>
          <w:color w:val="000000"/>
        </w:rPr>
        <w:t xml:space="preserve"> </w:t>
      </w:r>
      <w:proofErr w:type="spellStart"/>
      <w:r>
        <w:rPr>
          <w:color w:val="000000"/>
        </w:rPr>
        <w:t>vocaţional</w:t>
      </w:r>
      <w:proofErr w:type="spellEnd"/>
      <w:r>
        <w:rPr>
          <w:color w:val="000000"/>
        </w:rPr>
        <w:t xml:space="preserve"> pedagogic sunt stabilite prin regulamentul-cadru prevăzut la alin. (3).</w:t>
      </w:r>
    </w:p>
    <w:p w14:paraId="4F95F64C" w14:textId="77777777" w:rsidR="00312434" w:rsidRDefault="00000000">
      <w:pPr>
        <w:spacing w:before="26" w:after="0"/>
      </w:pPr>
      <w:r>
        <w:rPr>
          <w:noProof/>
        </w:rPr>
        <w:drawing>
          <wp:inline distT="0" distB="0" distL="0" distR="0" wp14:anchorId="43906776" wp14:editId="15DDE553">
            <wp:extent cx="152400" cy="152400"/>
            <wp:effectExtent l="0" t="0" r="0" b="0"/>
            <wp:docPr id="1077276847" name="Picture 107727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cu statut de </w:t>
      </w:r>
      <w:proofErr w:type="spellStart"/>
      <w:r>
        <w:rPr>
          <w:color w:val="000000"/>
        </w:rPr>
        <w:t>unităţi</w:t>
      </w:r>
      <w:proofErr w:type="spellEnd"/>
      <w:r>
        <w:rPr>
          <w:color w:val="000000"/>
        </w:rPr>
        <w:t xml:space="preserve"> de </w:t>
      </w:r>
      <w:proofErr w:type="spellStart"/>
      <w:r>
        <w:rPr>
          <w:color w:val="000000"/>
        </w:rPr>
        <w:t>aplicaţie</w:t>
      </w:r>
      <w:proofErr w:type="spellEnd"/>
      <w:r>
        <w:rPr>
          <w:color w:val="000000"/>
        </w:rPr>
        <w:t xml:space="preserve"> sunt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definite potrivit </w:t>
      </w:r>
      <w:proofErr w:type="spellStart"/>
      <w:r>
        <w:rPr>
          <w:color w:val="000000"/>
        </w:rPr>
        <w:t>dispoziţiilor</w:t>
      </w:r>
      <w:proofErr w:type="spellEnd"/>
      <w:r>
        <w:rPr>
          <w:color w:val="000000"/>
        </w:rPr>
        <w:t xml:space="preserve"> art. 24 alin. (3) care se organizează în conformitate cu prevederile metodologiei aprobate prin ordin al ministrului </w:t>
      </w:r>
      <w:proofErr w:type="spellStart"/>
      <w:r>
        <w:rPr>
          <w:color w:val="000000"/>
        </w:rPr>
        <w:t>educaţiei</w:t>
      </w:r>
      <w:proofErr w:type="spellEnd"/>
      <w:r>
        <w:rPr>
          <w:color w:val="000000"/>
        </w:rPr>
        <w:t>.</w:t>
      </w:r>
    </w:p>
    <w:p w14:paraId="4716A1F8" w14:textId="77777777" w:rsidR="00312434" w:rsidRDefault="00000000">
      <w:pPr>
        <w:spacing w:before="26" w:after="0"/>
      </w:pPr>
      <w:r>
        <w:rPr>
          <w:color w:val="000000"/>
        </w:rPr>
        <w:t>(6)</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liceal cu profil pedagogic oferă sprijin metodologic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w:t>
      </w:r>
      <w:proofErr w:type="spellStart"/>
      <w:r>
        <w:rPr>
          <w:color w:val="000000"/>
        </w:rPr>
        <w:t>aplicaţie</w:t>
      </w:r>
      <w:proofErr w:type="spellEnd"/>
      <w:r>
        <w:rPr>
          <w:color w:val="000000"/>
        </w:rPr>
        <w:t xml:space="preserve"> pentru organizarea </w:t>
      </w:r>
      <w:proofErr w:type="spellStart"/>
      <w:r>
        <w:rPr>
          <w:color w:val="000000"/>
        </w:rPr>
        <w:t>activităţilor</w:t>
      </w:r>
      <w:proofErr w:type="spellEnd"/>
      <w:r>
        <w:rPr>
          <w:color w:val="000000"/>
        </w:rPr>
        <w:t xml:space="preserve"> de practică pedagogică pentru elevii de la liceele cu profil pedagogic sau pentru </w:t>
      </w:r>
      <w:proofErr w:type="spellStart"/>
      <w:r>
        <w:rPr>
          <w:color w:val="000000"/>
        </w:rPr>
        <w:t>studenţii</w:t>
      </w:r>
      <w:proofErr w:type="spellEnd"/>
      <w:r>
        <w:rPr>
          <w:color w:val="000000"/>
        </w:rPr>
        <w:t xml:space="preserve"> </w:t>
      </w:r>
      <w:proofErr w:type="spellStart"/>
      <w:r>
        <w:rPr>
          <w:color w:val="000000"/>
        </w:rPr>
        <w:t>înscrişi</w:t>
      </w:r>
      <w:proofErr w:type="spellEnd"/>
      <w:r>
        <w:rPr>
          <w:color w:val="000000"/>
        </w:rPr>
        <w:t xml:space="preserve"> la programe universitare de formare pentru cariera didactică, inclusiv masterat didactic, sau în alte programe de formare relevante pentru domeniul </w:t>
      </w:r>
      <w:proofErr w:type="spellStart"/>
      <w:r>
        <w:rPr>
          <w:color w:val="000000"/>
        </w:rPr>
        <w:t>educaţiei</w:t>
      </w:r>
      <w:proofErr w:type="spellEnd"/>
      <w:r>
        <w:rPr>
          <w:color w:val="000000"/>
        </w:rPr>
        <w:t>.</w:t>
      </w:r>
    </w:p>
    <w:p w14:paraId="4A508833" w14:textId="77777777" w:rsidR="00312434" w:rsidRDefault="00000000">
      <w:pPr>
        <w:spacing w:before="26" w:after="0"/>
      </w:pPr>
      <w:r>
        <w:rPr>
          <w:color w:val="000000"/>
        </w:rPr>
        <w:t>(7)</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liceal cu profil pedagogic organizează programe de formare psihopedagogică </w:t>
      </w:r>
      <w:proofErr w:type="spellStart"/>
      <w:r>
        <w:rPr>
          <w:color w:val="000000"/>
        </w:rPr>
        <w:t>şi</w:t>
      </w:r>
      <w:proofErr w:type="spellEnd"/>
      <w:r>
        <w:rPr>
          <w:color w:val="000000"/>
        </w:rPr>
        <w:t xml:space="preserve"> examenele pentru </w:t>
      </w:r>
      <w:proofErr w:type="spellStart"/>
      <w:r>
        <w:rPr>
          <w:color w:val="000000"/>
        </w:rPr>
        <w:t>evoluţia</w:t>
      </w:r>
      <w:proofErr w:type="spellEnd"/>
      <w:r>
        <w:rPr>
          <w:color w:val="000000"/>
        </w:rPr>
        <w:t xml:space="preserve"> în cariera didactică pentru </w:t>
      </w:r>
      <w:proofErr w:type="spellStart"/>
      <w:r>
        <w:rPr>
          <w:color w:val="000000"/>
        </w:rPr>
        <w:t>maiştri</w:t>
      </w:r>
      <w:proofErr w:type="spellEnd"/>
      <w:r>
        <w:rPr>
          <w:color w:val="000000"/>
        </w:rPr>
        <w:t xml:space="preserve">-instructori </w:t>
      </w:r>
      <w:proofErr w:type="spellStart"/>
      <w:r>
        <w:rPr>
          <w:color w:val="000000"/>
        </w:rPr>
        <w:t>şi</w:t>
      </w:r>
      <w:proofErr w:type="spellEnd"/>
      <w:r>
        <w:rPr>
          <w:color w:val="000000"/>
        </w:rPr>
        <w:t xml:space="preserve"> antrenori.</w:t>
      </w:r>
    </w:p>
    <w:p w14:paraId="0E85F5F4" w14:textId="77777777" w:rsidR="00312434" w:rsidRDefault="00312434">
      <w:pPr>
        <w:spacing w:after="0"/>
      </w:pPr>
    </w:p>
    <w:p w14:paraId="44395AEC" w14:textId="77777777" w:rsidR="00312434" w:rsidRDefault="00000000">
      <w:pPr>
        <w:spacing w:before="80" w:after="0"/>
        <w:jc w:val="center"/>
      </w:pPr>
      <w:r>
        <w:rPr>
          <w:b/>
          <w:color w:val="000000"/>
        </w:rPr>
        <w:t xml:space="preserve">SECŢIUNEA 11:Învăţământul din penitenciare, centrele educative </w:t>
      </w:r>
      <w:proofErr w:type="spellStart"/>
      <w:r>
        <w:rPr>
          <w:b/>
          <w:color w:val="000000"/>
        </w:rPr>
        <w:t>şi</w:t>
      </w:r>
      <w:proofErr w:type="spellEnd"/>
      <w:r>
        <w:rPr>
          <w:b/>
          <w:color w:val="000000"/>
        </w:rPr>
        <w:t xml:space="preserve"> de </w:t>
      </w:r>
      <w:proofErr w:type="spellStart"/>
      <w:r>
        <w:rPr>
          <w:b/>
          <w:color w:val="000000"/>
        </w:rPr>
        <w:t>detenţie</w:t>
      </w:r>
      <w:proofErr w:type="spellEnd"/>
    </w:p>
    <w:p w14:paraId="6761DBEF" w14:textId="77777777" w:rsidR="00312434" w:rsidRDefault="00312434">
      <w:pPr>
        <w:spacing w:before="80" w:after="0"/>
      </w:pPr>
    </w:p>
    <w:p w14:paraId="303F559D" w14:textId="77777777" w:rsidR="00312434" w:rsidRDefault="00000000">
      <w:pPr>
        <w:spacing w:after="0"/>
      </w:pPr>
      <w:r>
        <w:rPr>
          <w:b/>
          <w:color w:val="000000"/>
        </w:rPr>
        <w:t xml:space="preserve">Art. 53 </w:t>
      </w:r>
    </w:p>
    <w:p w14:paraId="08C43032" w14:textId="77777777" w:rsidR="00312434" w:rsidRDefault="00000000">
      <w:pPr>
        <w:spacing w:after="0"/>
      </w:pPr>
      <w:proofErr w:type="spellStart"/>
      <w:r>
        <w:rPr>
          <w:color w:val="000000"/>
        </w:rPr>
        <w:t>Şcolarizarea</w:t>
      </w:r>
      <w:proofErr w:type="spellEnd"/>
      <w:r>
        <w:rPr>
          <w:color w:val="000000"/>
        </w:rPr>
        <w:t xml:space="preserve"> persoanelor private de libertate aflate în penitenciare, centre educative </w:t>
      </w:r>
      <w:proofErr w:type="spellStart"/>
      <w:r>
        <w:rPr>
          <w:color w:val="000000"/>
        </w:rPr>
        <w:t>şi</w:t>
      </w:r>
      <w:proofErr w:type="spellEnd"/>
      <w:r>
        <w:rPr>
          <w:color w:val="000000"/>
        </w:rPr>
        <w:t xml:space="preserve"> centre de </w:t>
      </w:r>
      <w:proofErr w:type="spellStart"/>
      <w:r>
        <w:rPr>
          <w:color w:val="000000"/>
        </w:rPr>
        <w:t>detenţie</w:t>
      </w:r>
      <w:proofErr w:type="spellEnd"/>
      <w:r>
        <w:rPr>
          <w:color w:val="000000"/>
        </w:rPr>
        <w:t xml:space="preserve"> se organizează </w:t>
      </w:r>
      <w:proofErr w:type="spellStart"/>
      <w:r>
        <w:rPr>
          <w:color w:val="000000"/>
        </w:rPr>
        <w:t>şi</w:t>
      </w:r>
      <w:proofErr w:type="spellEnd"/>
      <w:r>
        <w:rPr>
          <w:color w:val="000000"/>
        </w:rPr>
        <w:t xml:space="preserve"> se </w:t>
      </w:r>
      <w:proofErr w:type="spellStart"/>
      <w:r>
        <w:rPr>
          <w:color w:val="000000"/>
        </w:rPr>
        <w:t>desfăşoară</w:t>
      </w:r>
      <w:proofErr w:type="spellEnd"/>
      <w:r>
        <w:rPr>
          <w:color w:val="000000"/>
        </w:rPr>
        <w:t xml:space="preserve"> în </w:t>
      </w:r>
      <w:proofErr w:type="spellStart"/>
      <w:r>
        <w:rPr>
          <w:color w:val="000000"/>
        </w:rPr>
        <w:t>condiţiile</w:t>
      </w:r>
      <w:proofErr w:type="spellEnd"/>
      <w:r>
        <w:rPr>
          <w:color w:val="000000"/>
        </w:rPr>
        <w:t xml:space="preserve"> stabilite de prezenta lege. </w:t>
      </w:r>
      <w:proofErr w:type="spellStart"/>
      <w:r>
        <w:rPr>
          <w:color w:val="000000"/>
        </w:rPr>
        <w:t>Desfăşurarea</w:t>
      </w:r>
      <w:proofErr w:type="spellEnd"/>
      <w:r>
        <w:rPr>
          <w:color w:val="000000"/>
        </w:rPr>
        <w:t xml:space="preserve"> </w:t>
      </w:r>
      <w:proofErr w:type="spellStart"/>
      <w:r>
        <w:rPr>
          <w:color w:val="000000"/>
        </w:rPr>
        <w:t>activităţilor</w:t>
      </w:r>
      <w:proofErr w:type="spellEnd"/>
      <w:r>
        <w:rPr>
          <w:color w:val="000000"/>
        </w:rPr>
        <w:t xml:space="preserve"> de instruire </w:t>
      </w:r>
      <w:proofErr w:type="spellStart"/>
      <w:r>
        <w:rPr>
          <w:color w:val="000000"/>
        </w:rPr>
        <w:t>şcolară</w:t>
      </w:r>
      <w:proofErr w:type="spellEnd"/>
      <w:r>
        <w:rPr>
          <w:color w:val="000000"/>
        </w:rPr>
        <w:t xml:space="preserve"> în penitenciare, centre educative </w:t>
      </w:r>
      <w:proofErr w:type="spellStart"/>
      <w:r>
        <w:rPr>
          <w:color w:val="000000"/>
        </w:rPr>
        <w:t>şi</w:t>
      </w:r>
      <w:proofErr w:type="spellEnd"/>
      <w:r>
        <w:rPr>
          <w:color w:val="000000"/>
        </w:rPr>
        <w:t xml:space="preserve"> centre de </w:t>
      </w:r>
      <w:proofErr w:type="spellStart"/>
      <w:r>
        <w:rPr>
          <w:color w:val="000000"/>
        </w:rPr>
        <w:t>detenţie</w:t>
      </w:r>
      <w:proofErr w:type="spellEnd"/>
      <w:r>
        <w:rPr>
          <w:color w:val="000000"/>
        </w:rPr>
        <w:t xml:space="preserve"> se face în baza unui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justiţiei</w:t>
      </w:r>
      <w:proofErr w:type="spellEnd"/>
      <w:r>
        <w:rPr>
          <w:color w:val="000000"/>
        </w:rPr>
        <w:t xml:space="preserve"> care </w:t>
      </w:r>
      <w:proofErr w:type="spellStart"/>
      <w:r>
        <w:rPr>
          <w:color w:val="000000"/>
        </w:rPr>
        <w:t>stabileşte</w:t>
      </w:r>
      <w:proofErr w:type="spellEnd"/>
      <w:r>
        <w:rPr>
          <w:color w:val="000000"/>
        </w:rPr>
        <w:t xml:space="preserve"> cadrul de colaborare între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Ministerul </w:t>
      </w:r>
      <w:proofErr w:type="spellStart"/>
      <w:r>
        <w:rPr>
          <w:color w:val="000000"/>
        </w:rPr>
        <w:t>Justiţiei</w:t>
      </w:r>
      <w:proofErr w:type="spellEnd"/>
      <w:r>
        <w:rPr>
          <w:color w:val="000000"/>
        </w:rPr>
        <w:t xml:space="preserve">, inclusiv între </w:t>
      </w:r>
      <w:proofErr w:type="spellStart"/>
      <w:r>
        <w:rPr>
          <w:color w:val="000000"/>
        </w:rPr>
        <w:t>instituţiile</w:t>
      </w:r>
      <w:proofErr w:type="spellEnd"/>
      <w:r>
        <w:rPr>
          <w:color w:val="000000"/>
        </w:rPr>
        <w:t xml:space="preserve"> aflate în subordinea/coordonarea acestora.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Ministerul </w:t>
      </w:r>
      <w:proofErr w:type="spellStart"/>
      <w:r>
        <w:rPr>
          <w:color w:val="000000"/>
        </w:rPr>
        <w:t>Justiţiei</w:t>
      </w:r>
      <w:proofErr w:type="spellEnd"/>
      <w:r>
        <w:rPr>
          <w:color w:val="000000"/>
        </w:rPr>
        <w:t xml:space="preserve"> - </w:t>
      </w:r>
      <w:proofErr w:type="spellStart"/>
      <w:r>
        <w:rPr>
          <w:color w:val="000000"/>
        </w:rPr>
        <w:t>Administraţia</w:t>
      </w:r>
      <w:proofErr w:type="spellEnd"/>
      <w:r>
        <w:rPr>
          <w:color w:val="000000"/>
        </w:rPr>
        <w:t xml:space="preserve"> </w:t>
      </w:r>
      <w:proofErr w:type="spellStart"/>
      <w:r>
        <w:rPr>
          <w:color w:val="000000"/>
        </w:rPr>
        <w:t>Naţională</w:t>
      </w:r>
      <w:proofErr w:type="spellEnd"/>
      <w:r>
        <w:rPr>
          <w:color w:val="000000"/>
        </w:rPr>
        <w:t xml:space="preserve"> a Penitenciarelor încheie protocoale de colaborare.</w:t>
      </w:r>
    </w:p>
    <w:p w14:paraId="69799E91" w14:textId="77777777" w:rsidR="00312434" w:rsidRDefault="00312434">
      <w:pPr>
        <w:spacing w:before="80" w:after="0"/>
      </w:pPr>
    </w:p>
    <w:p w14:paraId="79C5078D" w14:textId="77777777" w:rsidR="00312434" w:rsidRDefault="00000000">
      <w:pPr>
        <w:spacing w:after="0"/>
      </w:pPr>
      <w:r>
        <w:rPr>
          <w:b/>
          <w:color w:val="000000"/>
        </w:rPr>
        <w:t xml:space="preserve">Art. 54 </w:t>
      </w:r>
    </w:p>
    <w:p w14:paraId="16BF9520" w14:textId="77777777" w:rsidR="00312434" w:rsidRDefault="00000000">
      <w:pPr>
        <w:spacing w:after="0"/>
      </w:pPr>
      <w:r>
        <w:rPr>
          <w:color w:val="000000"/>
        </w:rPr>
        <w:t xml:space="preserve">(1)În sistemul penitenciar se organizează cursuri de </w:t>
      </w:r>
      <w:proofErr w:type="spellStart"/>
      <w:r>
        <w:rPr>
          <w:color w:val="000000"/>
        </w:rPr>
        <w:t>şcolarizare</w:t>
      </w:r>
      <w:proofErr w:type="spellEnd"/>
      <w:r>
        <w:rPr>
          <w:color w:val="000000"/>
        </w:rPr>
        <w:t xml:space="preserve"> pentru formele de </w:t>
      </w:r>
      <w:proofErr w:type="spellStart"/>
      <w:r>
        <w:rPr>
          <w:color w:val="000000"/>
        </w:rPr>
        <w:t>învăţământ</w:t>
      </w:r>
      <w:proofErr w:type="spellEnd"/>
      <w:r>
        <w:rPr>
          <w:color w:val="000000"/>
        </w:rPr>
        <w:t xml:space="preserve"> obligatoriu </w:t>
      </w:r>
      <w:proofErr w:type="spellStart"/>
      <w:r>
        <w:rPr>
          <w:color w:val="000000"/>
        </w:rPr>
        <w:t>şi</w:t>
      </w:r>
      <w:proofErr w:type="spellEnd"/>
      <w:r>
        <w:rPr>
          <w:color w:val="000000"/>
        </w:rPr>
        <w:t xml:space="preserve"> pot fi organizate cursuri </w:t>
      </w:r>
      <w:proofErr w:type="spellStart"/>
      <w:r>
        <w:rPr>
          <w:color w:val="000000"/>
        </w:rPr>
        <w:t>şi</w:t>
      </w:r>
      <w:proofErr w:type="spellEnd"/>
      <w:r>
        <w:rPr>
          <w:color w:val="000000"/>
        </w:rPr>
        <w:t xml:space="preserve"> pentru alte programe </w:t>
      </w:r>
      <w:proofErr w:type="spellStart"/>
      <w:r>
        <w:rPr>
          <w:color w:val="000000"/>
        </w:rPr>
        <w:t>educaţionale</w:t>
      </w:r>
      <w:proofErr w:type="spellEnd"/>
      <w:r>
        <w:rPr>
          <w:color w:val="000000"/>
        </w:rPr>
        <w:t xml:space="preserve"> prevăzute de prezenta lege.</w:t>
      </w:r>
    </w:p>
    <w:p w14:paraId="4EC8AB7D" w14:textId="77777777" w:rsidR="00312434" w:rsidRDefault="00000000">
      <w:pPr>
        <w:spacing w:before="26" w:after="0"/>
      </w:pPr>
      <w:r>
        <w:rPr>
          <w:color w:val="000000"/>
        </w:rPr>
        <w:t>(2)</w:t>
      </w:r>
      <w:proofErr w:type="spellStart"/>
      <w:r>
        <w:rPr>
          <w:color w:val="000000"/>
        </w:rPr>
        <w:t>Şcolarizarea</w:t>
      </w:r>
      <w:proofErr w:type="spellEnd"/>
      <w:r>
        <w:rPr>
          <w:color w:val="000000"/>
        </w:rPr>
        <w:t xml:space="preserve"> </w:t>
      </w:r>
      <w:proofErr w:type="spellStart"/>
      <w:r>
        <w:rPr>
          <w:color w:val="000000"/>
        </w:rPr>
        <w:t>adulţilor</w:t>
      </w:r>
      <w:proofErr w:type="spellEnd"/>
      <w:r>
        <w:rPr>
          <w:color w:val="000000"/>
        </w:rPr>
        <w:t xml:space="preserve">, a minorilor </w:t>
      </w:r>
      <w:proofErr w:type="spellStart"/>
      <w:r>
        <w:rPr>
          <w:color w:val="000000"/>
        </w:rPr>
        <w:t>şi</w:t>
      </w:r>
      <w:proofErr w:type="spellEnd"/>
      <w:r>
        <w:rPr>
          <w:color w:val="000000"/>
        </w:rPr>
        <w:t xml:space="preserve"> a tinerilor din penitenciare, centre educative </w:t>
      </w:r>
      <w:proofErr w:type="spellStart"/>
      <w:r>
        <w:rPr>
          <w:color w:val="000000"/>
        </w:rPr>
        <w:t>şi</w:t>
      </w:r>
      <w:proofErr w:type="spellEnd"/>
      <w:r>
        <w:rPr>
          <w:color w:val="000000"/>
        </w:rPr>
        <w:t xml:space="preserve"> centre de </w:t>
      </w:r>
      <w:proofErr w:type="spellStart"/>
      <w:r>
        <w:rPr>
          <w:color w:val="000000"/>
        </w:rPr>
        <w:t>detenţie</w:t>
      </w:r>
      <w:proofErr w:type="spellEnd"/>
      <w:r>
        <w:rPr>
          <w:color w:val="000000"/>
        </w:rPr>
        <w:t xml:space="preserve"> se realizează cu respectarea curriculumului </w:t>
      </w:r>
      <w:proofErr w:type="spellStart"/>
      <w:r>
        <w:rPr>
          <w:color w:val="000000"/>
        </w:rPr>
        <w:t>naţional</w:t>
      </w:r>
      <w:proofErr w:type="spellEnd"/>
      <w:r>
        <w:rPr>
          <w:color w:val="000000"/>
        </w:rPr>
        <w:t xml:space="preserve">,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masă/special sau în clase de </w:t>
      </w:r>
      <w:proofErr w:type="spellStart"/>
      <w:r>
        <w:rPr>
          <w:color w:val="000000"/>
        </w:rPr>
        <w:t>învăţământ</w:t>
      </w:r>
      <w:proofErr w:type="spellEnd"/>
      <w:r>
        <w:rPr>
          <w:color w:val="000000"/>
        </w:rPr>
        <w:t xml:space="preserve"> special afiliate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special care </w:t>
      </w:r>
      <w:proofErr w:type="spellStart"/>
      <w:r>
        <w:rPr>
          <w:color w:val="000000"/>
        </w:rPr>
        <w:t>funcţionează</w:t>
      </w:r>
      <w:proofErr w:type="spellEnd"/>
      <w:r>
        <w:rPr>
          <w:color w:val="000000"/>
        </w:rPr>
        <w:t xml:space="preserve"> în locurile de </w:t>
      </w:r>
      <w:proofErr w:type="spellStart"/>
      <w:r>
        <w:rPr>
          <w:color w:val="000000"/>
        </w:rPr>
        <w:t>detenţie</w:t>
      </w:r>
      <w:proofErr w:type="spellEnd"/>
      <w:r>
        <w:rPr>
          <w:color w:val="000000"/>
        </w:rPr>
        <w:t>.</w:t>
      </w:r>
    </w:p>
    <w:p w14:paraId="0367C377" w14:textId="77777777" w:rsidR="00312434" w:rsidRDefault="00312434">
      <w:pPr>
        <w:spacing w:before="80" w:after="0"/>
      </w:pPr>
    </w:p>
    <w:p w14:paraId="3EC252AB" w14:textId="77777777" w:rsidR="00312434" w:rsidRDefault="00000000">
      <w:pPr>
        <w:spacing w:after="0"/>
      </w:pPr>
      <w:r>
        <w:rPr>
          <w:b/>
          <w:color w:val="000000"/>
        </w:rPr>
        <w:t xml:space="preserve">Art. 55 </w:t>
      </w:r>
    </w:p>
    <w:p w14:paraId="3FEA4AEE" w14:textId="77777777" w:rsidR="00312434" w:rsidRDefault="00000000">
      <w:pPr>
        <w:spacing w:after="0"/>
      </w:pPr>
      <w:r>
        <w:rPr>
          <w:color w:val="000000"/>
        </w:rPr>
        <w:lastRenderedPageBreak/>
        <w:t xml:space="preserve">(1)DJIP/DMBIP desemnează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asigură </w:t>
      </w:r>
      <w:proofErr w:type="spellStart"/>
      <w:r>
        <w:rPr>
          <w:color w:val="000000"/>
        </w:rPr>
        <w:t>şcolarizarea</w:t>
      </w:r>
      <w:proofErr w:type="spellEnd"/>
      <w:r>
        <w:rPr>
          <w:color w:val="000000"/>
        </w:rPr>
        <w:t xml:space="preserve"> persoanelor aflate în </w:t>
      </w:r>
      <w:proofErr w:type="spellStart"/>
      <w:r>
        <w:rPr>
          <w:color w:val="000000"/>
        </w:rPr>
        <w:t>detenţie</w:t>
      </w:r>
      <w:proofErr w:type="spellEnd"/>
      <w:r>
        <w:rPr>
          <w:color w:val="000000"/>
        </w:rPr>
        <w:t xml:space="preserve">, la solicitarea penitenciarelor, a centrelor educative </w:t>
      </w:r>
      <w:proofErr w:type="spellStart"/>
      <w:r>
        <w:rPr>
          <w:color w:val="000000"/>
        </w:rPr>
        <w:t>şi</w:t>
      </w:r>
      <w:proofErr w:type="spellEnd"/>
      <w:r>
        <w:rPr>
          <w:color w:val="000000"/>
        </w:rPr>
        <w:t xml:space="preserve"> a centrelor de </w:t>
      </w:r>
      <w:proofErr w:type="spellStart"/>
      <w:r>
        <w:rPr>
          <w:color w:val="000000"/>
        </w:rPr>
        <w:t>detenţie</w:t>
      </w:r>
      <w:proofErr w:type="spellEnd"/>
      <w:r>
        <w:rPr>
          <w:color w:val="000000"/>
        </w:rPr>
        <w:t>.</w:t>
      </w:r>
    </w:p>
    <w:p w14:paraId="1A495A04" w14:textId="77777777" w:rsidR="00312434" w:rsidRDefault="00000000">
      <w:pPr>
        <w:spacing w:before="26" w:after="0"/>
      </w:pPr>
      <w:r>
        <w:rPr>
          <w:color w:val="000000"/>
        </w:rPr>
        <w:t xml:space="preserve">(2)Procesul instructiv-educativ organizat în sistemul penitenciar este derulat de personalul didactic repartizat de către DJIP/DMBIP </w:t>
      </w:r>
      <w:proofErr w:type="spellStart"/>
      <w:r>
        <w:rPr>
          <w:color w:val="000000"/>
        </w:rPr>
        <w:t>şi</w:t>
      </w:r>
      <w:proofErr w:type="spellEnd"/>
      <w:r>
        <w:rPr>
          <w:color w:val="000000"/>
        </w:rPr>
        <w:t xml:space="preserve"> salarizat de unitatea de </w:t>
      </w:r>
      <w:proofErr w:type="spellStart"/>
      <w:r>
        <w:rPr>
          <w:color w:val="000000"/>
        </w:rPr>
        <w:t>învăţământ</w:t>
      </w:r>
      <w:proofErr w:type="spellEnd"/>
      <w:r>
        <w:rPr>
          <w:color w:val="000000"/>
        </w:rPr>
        <w:t xml:space="preserve"> preuniversitar la care sunt arondate </w:t>
      </w:r>
      <w:proofErr w:type="spellStart"/>
      <w:r>
        <w:rPr>
          <w:color w:val="000000"/>
        </w:rPr>
        <w:t>formaţiunile</w:t>
      </w:r>
      <w:proofErr w:type="spellEnd"/>
      <w:r>
        <w:rPr>
          <w:color w:val="000000"/>
        </w:rPr>
        <w:t xml:space="preserve"> de studiu constituite în cadrul penitenciarelor, centrelor educative </w:t>
      </w:r>
      <w:proofErr w:type="spellStart"/>
      <w:r>
        <w:rPr>
          <w:color w:val="000000"/>
        </w:rPr>
        <w:t>şi</w:t>
      </w:r>
      <w:proofErr w:type="spellEnd"/>
      <w:r>
        <w:rPr>
          <w:color w:val="000000"/>
        </w:rPr>
        <w:t xml:space="preserve"> centrelor de </w:t>
      </w:r>
      <w:proofErr w:type="spellStart"/>
      <w:r>
        <w:rPr>
          <w:color w:val="000000"/>
        </w:rPr>
        <w:t>detenţie</w:t>
      </w:r>
      <w:proofErr w:type="spellEnd"/>
      <w:r>
        <w:rPr>
          <w:color w:val="000000"/>
        </w:rPr>
        <w:t xml:space="preserve">, după caz, în </w:t>
      </w:r>
      <w:proofErr w:type="spellStart"/>
      <w:r>
        <w:rPr>
          <w:color w:val="000000"/>
        </w:rPr>
        <w:t>condiţiile</w:t>
      </w:r>
      <w:proofErr w:type="spellEnd"/>
      <w:r>
        <w:rPr>
          <w:color w:val="000000"/>
        </w:rPr>
        <w:t xml:space="preserve"> legii.</w:t>
      </w:r>
    </w:p>
    <w:p w14:paraId="0B0EFEDC" w14:textId="77777777" w:rsidR="00312434" w:rsidRDefault="00000000">
      <w:pPr>
        <w:spacing w:before="26" w:after="0"/>
      </w:pPr>
      <w:r>
        <w:rPr>
          <w:color w:val="000000"/>
        </w:rPr>
        <w:t xml:space="preserve">(3)În </w:t>
      </w:r>
      <w:proofErr w:type="spellStart"/>
      <w:r>
        <w:rPr>
          <w:color w:val="000000"/>
        </w:rPr>
        <w:t>conţinutul</w:t>
      </w:r>
      <w:proofErr w:type="spellEnd"/>
      <w:r>
        <w:rPr>
          <w:color w:val="000000"/>
        </w:rPr>
        <w:t xml:space="preserve"> documentelor </w:t>
      </w:r>
      <w:proofErr w:type="spellStart"/>
      <w:r>
        <w:rPr>
          <w:color w:val="000000"/>
        </w:rPr>
        <w:t>şcolare</w:t>
      </w:r>
      <w:proofErr w:type="spellEnd"/>
      <w:r>
        <w:rPr>
          <w:color w:val="000000"/>
        </w:rPr>
        <w:t xml:space="preserve"> nu se fac </w:t>
      </w:r>
      <w:proofErr w:type="spellStart"/>
      <w:r>
        <w:rPr>
          <w:color w:val="000000"/>
        </w:rPr>
        <w:t>menţiuni</w:t>
      </w:r>
      <w:proofErr w:type="spellEnd"/>
      <w:r>
        <w:rPr>
          <w:color w:val="000000"/>
        </w:rPr>
        <w:t xml:space="preserve"> cu privire la absolvirea cursurilor în perioada executării pedepsei privative de libertate/măsurii educative.</w:t>
      </w:r>
    </w:p>
    <w:p w14:paraId="5953E243" w14:textId="77777777" w:rsidR="00312434" w:rsidRDefault="00000000">
      <w:pPr>
        <w:spacing w:before="26" w:after="0"/>
      </w:pPr>
      <w:r>
        <w:rPr>
          <w:color w:val="000000"/>
        </w:rPr>
        <w:t xml:space="preserve">(4)Ministerul </w:t>
      </w:r>
      <w:proofErr w:type="spellStart"/>
      <w:r>
        <w:rPr>
          <w:color w:val="000000"/>
        </w:rPr>
        <w:t>Educaţiei</w:t>
      </w:r>
      <w:proofErr w:type="spellEnd"/>
      <w:r>
        <w:rPr>
          <w:color w:val="000000"/>
        </w:rPr>
        <w:t xml:space="preserve"> în colaborare cu Ministerul Muncii </w:t>
      </w:r>
      <w:proofErr w:type="spellStart"/>
      <w:r>
        <w:rPr>
          <w:color w:val="000000"/>
        </w:rPr>
        <w:t>şi</w:t>
      </w:r>
      <w:proofErr w:type="spellEnd"/>
      <w:r>
        <w:rPr>
          <w:color w:val="000000"/>
        </w:rPr>
        <w:t xml:space="preserve"> </w:t>
      </w:r>
      <w:proofErr w:type="spellStart"/>
      <w:r>
        <w:rPr>
          <w:color w:val="000000"/>
        </w:rPr>
        <w:t>Solidarităţii</w:t>
      </w:r>
      <w:proofErr w:type="spellEnd"/>
      <w:r>
        <w:rPr>
          <w:color w:val="000000"/>
        </w:rPr>
        <w:t xml:space="preserve"> Sociale, Ministerul </w:t>
      </w:r>
      <w:proofErr w:type="spellStart"/>
      <w:r>
        <w:rPr>
          <w:color w:val="000000"/>
        </w:rPr>
        <w:t>Justiţiei</w:t>
      </w:r>
      <w:proofErr w:type="spellEnd"/>
      <w:r>
        <w:rPr>
          <w:color w:val="000000"/>
        </w:rPr>
        <w:t xml:space="preserve"> </w:t>
      </w:r>
      <w:proofErr w:type="spellStart"/>
      <w:r>
        <w:rPr>
          <w:color w:val="000000"/>
        </w:rPr>
        <w:t>şi</w:t>
      </w:r>
      <w:proofErr w:type="spellEnd"/>
      <w:r>
        <w:rPr>
          <w:color w:val="000000"/>
        </w:rPr>
        <w:t xml:space="preserve"> alte </w:t>
      </w:r>
      <w:proofErr w:type="spellStart"/>
      <w:r>
        <w:rPr>
          <w:color w:val="000000"/>
        </w:rPr>
        <w:t>autorităţi</w:t>
      </w:r>
      <w:proofErr w:type="spellEnd"/>
      <w:r>
        <w:rPr>
          <w:color w:val="000000"/>
        </w:rPr>
        <w:t xml:space="preserve"> responsabile elaborează cadrul normativ de </w:t>
      </w:r>
      <w:proofErr w:type="spellStart"/>
      <w:r>
        <w:rPr>
          <w:color w:val="000000"/>
        </w:rPr>
        <w:t>inserţie</w:t>
      </w:r>
      <w:proofErr w:type="spellEnd"/>
      <w:r>
        <w:rPr>
          <w:color w:val="000000"/>
        </w:rPr>
        <w:t xml:space="preserve"> pe </w:t>
      </w:r>
      <w:proofErr w:type="spellStart"/>
      <w:r>
        <w:rPr>
          <w:color w:val="000000"/>
        </w:rPr>
        <w:t>piaţa</w:t>
      </w:r>
      <w:proofErr w:type="spellEnd"/>
      <w:r>
        <w:rPr>
          <w:color w:val="000000"/>
        </w:rPr>
        <w:t xml:space="preserve"> muncii a persoanelor prevăzute la alin. (1).</w:t>
      </w:r>
    </w:p>
    <w:p w14:paraId="021C01DB" w14:textId="77777777" w:rsidR="00312434" w:rsidRDefault="00312434">
      <w:pPr>
        <w:spacing w:before="80" w:after="0"/>
      </w:pPr>
    </w:p>
    <w:p w14:paraId="077FD60D" w14:textId="77777777" w:rsidR="00312434" w:rsidRDefault="00000000">
      <w:pPr>
        <w:spacing w:after="0"/>
      </w:pPr>
      <w:r>
        <w:rPr>
          <w:b/>
          <w:color w:val="000000"/>
        </w:rPr>
        <w:t xml:space="preserve">Art. 56 </w:t>
      </w:r>
    </w:p>
    <w:p w14:paraId="4E4359A3" w14:textId="77777777" w:rsidR="00312434" w:rsidRDefault="00000000">
      <w:pPr>
        <w:spacing w:after="0"/>
      </w:pPr>
      <w:r>
        <w:rPr>
          <w:color w:val="000000"/>
        </w:rPr>
        <w:t>(1)</w:t>
      </w:r>
      <w:proofErr w:type="spellStart"/>
      <w:r>
        <w:rPr>
          <w:color w:val="000000"/>
        </w:rPr>
        <w:t>Formaţiunile</w:t>
      </w:r>
      <w:proofErr w:type="spellEnd"/>
      <w:r>
        <w:rPr>
          <w:color w:val="000000"/>
        </w:rPr>
        <w:t xml:space="preserve"> de studiu/Clasele organizate cu persoanele private de libertate pot fi alcătuite din 8-12 elevi.</w:t>
      </w:r>
    </w:p>
    <w:p w14:paraId="08D2936E" w14:textId="77777777" w:rsidR="00312434" w:rsidRDefault="00000000">
      <w:pPr>
        <w:spacing w:before="26" w:after="0"/>
      </w:pPr>
      <w:r>
        <w:rPr>
          <w:color w:val="000000"/>
        </w:rPr>
        <w:t xml:space="preserve">(2)În </w:t>
      </w:r>
      <w:proofErr w:type="spellStart"/>
      <w:r>
        <w:rPr>
          <w:color w:val="000000"/>
        </w:rPr>
        <w:t>situaţii</w:t>
      </w:r>
      <w:proofErr w:type="spellEnd"/>
      <w:r>
        <w:rPr>
          <w:color w:val="000000"/>
        </w:rPr>
        <w:t xml:space="preserve"> temeinic justificate, cu aprobarea DJIP/DMBIP, clasele pot fi constituite </w:t>
      </w:r>
      <w:proofErr w:type="spellStart"/>
      <w:r>
        <w:rPr>
          <w:color w:val="000000"/>
        </w:rPr>
        <w:t>şi</w:t>
      </w:r>
      <w:proofErr w:type="spellEnd"/>
      <w:r>
        <w:rPr>
          <w:color w:val="000000"/>
        </w:rPr>
        <w:t xml:space="preserve"> din grupe de 4-6 elevi sau cu efectiv majorat peste numărul maxim stabilit, în </w:t>
      </w:r>
      <w:proofErr w:type="spellStart"/>
      <w:r>
        <w:rPr>
          <w:color w:val="000000"/>
        </w:rPr>
        <w:t>funcţie</w:t>
      </w:r>
      <w:proofErr w:type="spellEnd"/>
      <w:r>
        <w:rPr>
          <w:color w:val="000000"/>
        </w:rPr>
        <w:t xml:space="preserve"> de </w:t>
      </w:r>
      <w:proofErr w:type="spellStart"/>
      <w:r>
        <w:rPr>
          <w:color w:val="000000"/>
        </w:rPr>
        <w:t>posibilităţile</w:t>
      </w:r>
      <w:proofErr w:type="spellEnd"/>
      <w:r>
        <w:rPr>
          <w:color w:val="000000"/>
        </w:rPr>
        <w:t xml:space="preserve"> logistice ale locului de </w:t>
      </w:r>
      <w:proofErr w:type="spellStart"/>
      <w:r>
        <w:rPr>
          <w:color w:val="000000"/>
        </w:rPr>
        <w:t>detenţie</w:t>
      </w:r>
      <w:proofErr w:type="spellEnd"/>
      <w:r>
        <w:rPr>
          <w:color w:val="000000"/>
        </w:rPr>
        <w:t>, dar nu mai mult de 20 de elevi.</w:t>
      </w:r>
    </w:p>
    <w:p w14:paraId="116EA99F" w14:textId="77777777" w:rsidR="00312434" w:rsidRDefault="00312434">
      <w:pPr>
        <w:spacing w:before="80" w:after="0"/>
      </w:pPr>
    </w:p>
    <w:p w14:paraId="5D6DF740" w14:textId="77777777" w:rsidR="00312434" w:rsidRDefault="00000000">
      <w:pPr>
        <w:spacing w:after="0"/>
      </w:pPr>
      <w:r>
        <w:rPr>
          <w:b/>
          <w:color w:val="000000"/>
        </w:rPr>
        <w:t xml:space="preserve">Art. 57 </w:t>
      </w:r>
    </w:p>
    <w:p w14:paraId="5EB33ED2" w14:textId="77777777" w:rsidR="00312434" w:rsidRDefault="00000000">
      <w:pPr>
        <w:spacing w:after="0"/>
      </w:pPr>
      <w:r>
        <w:rPr>
          <w:color w:val="000000"/>
        </w:rPr>
        <w:t xml:space="preserve">Ministerul </w:t>
      </w:r>
      <w:proofErr w:type="spellStart"/>
      <w:r>
        <w:rPr>
          <w:color w:val="000000"/>
        </w:rPr>
        <w:t>Justiţiei</w:t>
      </w:r>
      <w:proofErr w:type="spellEnd"/>
      <w:r>
        <w:rPr>
          <w:color w:val="000000"/>
        </w:rPr>
        <w:t xml:space="preserve"> - </w:t>
      </w:r>
      <w:proofErr w:type="spellStart"/>
      <w:r>
        <w:rPr>
          <w:color w:val="000000"/>
        </w:rPr>
        <w:t>Administraţia</w:t>
      </w:r>
      <w:proofErr w:type="spellEnd"/>
      <w:r>
        <w:rPr>
          <w:color w:val="000000"/>
        </w:rPr>
        <w:t xml:space="preserve"> </w:t>
      </w:r>
      <w:proofErr w:type="spellStart"/>
      <w:r>
        <w:rPr>
          <w:color w:val="000000"/>
        </w:rPr>
        <w:t>Naţională</w:t>
      </w:r>
      <w:proofErr w:type="spellEnd"/>
      <w:r>
        <w:rPr>
          <w:color w:val="000000"/>
        </w:rPr>
        <w:t xml:space="preserve"> a Penitenciarelor </w:t>
      </w:r>
      <w:proofErr w:type="spellStart"/>
      <w:r>
        <w:rPr>
          <w:color w:val="000000"/>
        </w:rPr>
        <w:t>şi</w:t>
      </w:r>
      <w:proofErr w:type="spellEnd"/>
      <w:r>
        <w:rPr>
          <w:color w:val="000000"/>
        </w:rPr>
        <w:t xml:space="preserve"> Ministerul </w:t>
      </w:r>
      <w:proofErr w:type="spellStart"/>
      <w:r>
        <w:rPr>
          <w:color w:val="000000"/>
        </w:rPr>
        <w:t>Educaţiei</w:t>
      </w:r>
      <w:proofErr w:type="spellEnd"/>
      <w:r>
        <w:rPr>
          <w:color w:val="000000"/>
        </w:rPr>
        <w:t xml:space="preserve"> colaborează în ceea ce </w:t>
      </w:r>
      <w:proofErr w:type="spellStart"/>
      <w:r>
        <w:rPr>
          <w:color w:val="000000"/>
        </w:rPr>
        <w:t>priveşte</w:t>
      </w:r>
      <w:proofErr w:type="spellEnd"/>
      <w:r>
        <w:rPr>
          <w:color w:val="000000"/>
        </w:rPr>
        <w:t xml:space="preserve"> dezvoltarea </w:t>
      </w:r>
      <w:proofErr w:type="spellStart"/>
      <w:r>
        <w:rPr>
          <w:color w:val="000000"/>
        </w:rPr>
        <w:t>competenţelor</w:t>
      </w:r>
      <w:proofErr w:type="spellEnd"/>
      <w:r>
        <w:rPr>
          <w:color w:val="000000"/>
        </w:rPr>
        <w:t xml:space="preserve"> profesionale necesare personalului didactic care asigură instruirea </w:t>
      </w:r>
      <w:proofErr w:type="spellStart"/>
      <w:r>
        <w:rPr>
          <w:color w:val="000000"/>
        </w:rPr>
        <w:t>şcolară</w:t>
      </w:r>
      <w:proofErr w:type="spellEnd"/>
      <w:r>
        <w:rPr>
          <w:color w:val="000000"/>
        </w:rPr>
        <w:t xml:space="preserve"> a persoanelor aflate în </w:t>
      </w:r>
      <w:proofErr w:type="spellStart"/>
      <w:r>
        <w:rPr>
          <w:color w:val="000000"/>
        </w:rPr>
        <w:t>detenţie</w:t>
      </w:r>
      <w:proofErr w:type="spellEnd"/>
      <w:r>
        <w:rPr>
          <w:color w:val="000000"/>
        </w:rPr>
        <w:t>.</w:t>
      </w:r>
    </w:p>
    <w:p w14:paraId="1D7DDFB3" w14:textId="77777777" w:rsidR="00312434" w:rsidRDefault="00312434">
      <w:pPr>
        <w:spacing w:after="0"/>
      </w:pPr>
    </w:p>
    <w:p w14:paraId="00FB8E9A" w14:textId="77777777" w:rsidR="00312434" w:rsidRDefault="00000000">
      <w:pPr>
        <w:spacing w:before="80" w:after="0"/>
        <w:jc w:val="center"/>
      </w:pPr>
      <w:r>
        <w:rPr>
          <w:b/>
          <w:color w:val="000000"/>
        </w:rPr>
        <w:t>SECŢIUNEA 12:Învăţământul postliceal</w:t>
      </w:r>
    </w:p>
    <w:p w14:paraId="4D9A62BE" w14:textId="77777777" w:rsidR="00312434" w:rsidRDefault="00312434">
      <w:pPr>
        <w:spacing w:before="80" w:after="0"/>
      </w:pPr>
    </w:p>
    <w:p w14:paraId="36CAE0BA" w14:textId="77777777" w:rsidR="00312434" w:rsidRDefault="00000000">
      <w:pPr>
        <w:spacing w:after="0"/>
      </w:pPr>
      <w:r>
        <w:rPr>
          <w:b/>
          <w:color w:val="000000"/>
        </w:rPr>
        <w:t xml:space="preserve">Art. 58 </w:t>
      </w:r>
    </w:p>
    <w:p w14:paraId="201C0C60" w14:textId="77777777" w:rsidR="00312434" w:rsidRDefault="00000000">
      <w:pPr>
        <w:spacing w:after="0"/>
      </w:pPr>
      <w:r>
        <w:rPr>
          <w:color w:val="000000"/>
        </w:rPr>
        <w:t>(1)</w:t>
      </w:r>
      <w:proofErr w:type="spellStart"/>
      <w:r>
        <w:rPr>
          <w:color w:val="000000"/>
        </w:rPr>
        <w:t>Învăţământul</w:t>
      </w:r>
      <w:proofErr w:type="spellEnd"/>
      <w:r>
        <w:rPr>
          <w:color w:val="000000"/>
        </w:rPr>
        <w:t xml:space="preserve"> postliceal se organizează pentru calificări profesionale înscrise în Registrul </w:t>
      </w:r>
      <w:proofErr w:type="spellStart"/>
      <w:r>
        <w:rPr>
          <w:color w:val="000000"/>
        </w:rPr>
        <w:t>naţional</w:t>
      </w:r>
      <w:proofErr w:type="spellEnd"/>
      <w:r>
        <w:rPr>
          <w:color w:val="000000"/>
        </w:rPr>
        <w:t xml:space="preserve"> al calificărilor, stabilite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aprobate prin hotărâre a Guvernului.</w:t>
      </w:r>
    </w:p>
    <w:p w14:paraId="6F137951" w14:textId="77777777" w:rsidR="00312434" w:rsidRDefault="00000000">
      <w:pPr>
        <w:spacing w:before="26" w:after="0"/>
      </w:pPr>
      <w:r>
        <w:rPr>
          <w:color w:val="000000"/>
        </w:rPr>
        <w:t>(2)</w:t>
      </w:r>
      <w:proofErr w:type="spellStart"/>
      <w:r>
        <w:rPr>
          <w:color w:val="000000"/>
        </w:rPr>
        <w:t>Învăţământul</w:t>
      </w:r>
      <w:proofErr w:type="spellEnd"/>
      <w:r>
        <w:rPr>
          <w:color w:val="000000"/>
        </w:rPr>
        <w:t xml:space="preserve"> postliceal este </w:t>
      </w:r>
      <w:proofErr w:type="spellStart"/>
      <w:r>
        <w:rPr>
          <w:color w:val="000000"/>
        </w:rPr>
        <w:t>finanţat</w:t>
      </w:r>
      <w:proofErr w:type="spellEnd"/>
      <w:r>
        <w:rPr>
          <w:color w:val="000000"/>
        </w:rPr>
        <w:t xml:space="preserve"> de la bugetul de stat, pentru cifra de </w:t>
      </w:r>
      <w:proofErr w:type="spellStart"/>
      <w:r>
        <w:rPr>
          <w:color w:val="000000"/>
        </w:rPr>
        <w:t>şcolarizare</w:t>
      </w:r>
      <w:proofErr w:type="spellEnd"/>
      <w:r>
        <w:rPr>
          <w:color w:val="000000"/>
        </w:rPr>
        <w:t xml:space="preserve"> aprobată prin hotărâre a Guvernului, în </w:t>
      </w:r>
      <w:proofErr w:type="spellStart"/>
      <w:r>
        <w:rPr>
          <w:color w:val="000000"/>
        </w:rPr>
        <w:t>condiţiile</w:t>
      </w:r>
      <w:proofErr w:type="spellEnd"/>
      <w:r>
        <w:rPr>
          <w:color w:val="000000"/>
        </w:rPr>
        <w:t xml:space="preserve"> prezentei legi.</w:t>
      </w:r>
    </w:p>
    <w:p w14:paraId="59220C57" w14:textId="77777777" w:rsidR="00312434" w:rsidRDefault="00000000">
      <w:pPr>
        <w:spacing w:before="26" w:after="0"/>
      </w:pPr>
      <w:r>
        <w:rPr>
          <w:color w:val="000000"/>
        </w:rPr>
        <w:t>(3)</w:t>
      </w:r>
      <w:proofErr w:type="spellStart"/>
      <w:r>
        <w:rPr>
          <w:color w:val="000000"/>
        </w:rPr>
        <w:t>Învăţământul</w:t>
      </w:r>
      <w:proofErr w:type="spellEnd"/>
      <w:r>
        <w:rPr>
          <w:color w:val="000000"/>
        </w:rPr>
        <w:t xml:space="preserve"> postliceal special este integral </w:t>
      </w:r>
      <w:proofErr w:type="spellStart"/>
      <w:r>
        <w:rPr>
          <w:color w:val="000000"/>
        </w:rPr>
        <w:t>subvenţionat</w:t>
      </w:r>
      <w:proofErr w:type="spellEnd"/>
      <w:r>
        <w:rPr>
          <w:color w:val="000000"/>
        </w:rPr>
        <w:t xml:space="preserve"> de stat.</w:t>
      </w:r>
    </w:p>
    <w:p w14:paraId="0A403F73" w14:textId="77777777" w:rsidR="00312434" w:rsidRDefault="00000000">
      <w:pPr>
        <w:spacing w:before="26" w:after="0"/>
      </w:pPr>
      <w:r>
        <w:rPr>
          <w:color w:val="000000"/>
        </w:rPr>
        <w:t>(4)</w:t>
      </w:r>
      <w:proofErr w:type="spellStart"/>
      <w:r>
        <w:rPr>
          <w:color w:val="000000"/>
        </w:rPr>
        <w:t>Învăţământul</w:t>
      </w:r>
      <w:proofErr w:type="spellEnd"/>
      <w:r>
        <w:rPr>
          <w:color w:val="000000"/>
        </w:rPr>
        <w:t xml:space="preserve"> postliceal se organizează în </w:t>
      </w:r>
      <w:proofErr w:type="spellStart"/>
      <w:r>
        <w:rPr>
          <w:color w:val="000000"/>
        </w:rPr>
        <w:t>şcoli</w:t>
      </w:r>
      <w:proofErr w:type="spellEnd"/>
      <w:r>
        <w:rPr>
          <w:color w:val="000000"/>
        </w:rPr>
        <w:t xml:space="preserve"> postliceale cu personalitate juridică sau ca structuri fără personalitate juridică în cadrul liceelor cu personalitate juridică ori în colegii </w:t>
      </w:r>
      <w:proofErr w:type="spellStart"/>
      <w:r>
        <w:rPr>
          <w:color w:val="000000"/>
        </w:rPr>
        <w:t>terţiare</w:t>
      </w:r>
      <w:proofErr w:type="spellEnd"/>
      <w:r>
        <w:rPr>
          <w:color w:val="000000"/>
        </w:rPr>
        <w:t xml:space="preserve"> </w:t>
      </w:r>
      <w:proofErr w:type="spellStart"/>
      <w:r>
        <w:rPr>
          <w:color w:val="000000"/>
        </w:rPr>
        <w:t>nonuniversitare</w:t>
      </w:r>
      <w:proofErr w:type="spellEnd"/>
      <w:r>
        <w:rPr>
          <w:color w:val="000000"/>
        </w:rPr>
        <w:t xml:space="preserve"> care </w:t>
      </w:r>
      <w:proofErr w:type="spellStart"/>
      <w:r>
        <w:rPr>
          <w:color w:val="000000"/>
        </w:rPr>
        <w:t>funcţionează</w:t>
      </w:r>
      <w:proofErr w:type="spellEnd"/>
      <w:r>
        <w:rPr>
          <w:color w:val="000000"/>
        </w:rPr>
        <w:t xml:space="preserve"> în cadrul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în conformitate cu metodologia aprobată prin ordin al ministrului </w:t>
      </w:r>
      <w:proofErr w:type="spellStart"/>
      <w:r>
        <w:rPr>
          <w:color w:val="000000"/>
        </w:rPr>
        <w:t>educaţiei</w:t>
      </w:r>
      <w:proofErr w:type="spellEnd"/>
      <w:r>
        <w:rPr>
          <w:color w:val="000000"/>
        </w:rPr>
        <w:t>.</w:t>
      </w:r>
    </w:p>
    <w:p w14:paraId="5DCECA16" w14:textId="77777777" w:rsidR="00312434" w:rsidRDefault="00000000">
      <w:pPr>
        <w:spacing w:before="26" w:after="0"/>
      </w:pPr>
      <w:r>
        <w:rPr>
          <w:color w:val="000000"/>
        </w:rPr>
        <w:t xml:space="preserve">(5)Organizarea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învăţământului</w:t>
      </w:r>
      <w:proofErr w:type="spellEnd"/>
      <w:r>
        <w:rPr>
          <w:color w:val="000000"/>
        </w:rPr>
        <w:t xml:space="preserve"> postliceal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se realizează în conformitate cu regulamentul-cadru aprobat prin ordin al ministrului de resort, stabilit în baza metodologiei aprobate prin ordin al ministrului </w:t>
      </w:r>
      <w:proofErr w:type="spellStart"/>
      <w:r>
        <w:rPr>
          <w:color w:val="000000"/>
        </w:rPr>
        <w:t>educaţiei</w:t>
      </w:r>
      <w:proofErr w:type="spellEnd"/>
      <w:r>
        <w:rPr>
          <w:color w:val="000000"/>
        </w:rPr>
        <w:t>.</w:t>
      </w:r>
    </w:p>
    <w:p w14:paraId="612B8761" w14:textId="77777777" w:rsidR="00312434" w:rsidRDefault="00000000">
      <w:pPr>
        <w:spacing w:before="26" w:after="0"/>
      </w:pPr>
      <w:r>
        <w:rPr>
          <w:color w:val="000000"/>
        </w:rPr>
        <w:lastRenderedPageBreak/>
        <w:t xml:space="preserve">(6)Reglementările privind organizarea </w:t>
      </w:r>
      <w:proofErr w:type="spellStart"/>
      <w:r>
        <w:rPr>
          <w:color w:val="000000"/>
        </w:rPr>
        <w:t>învăţământului</w:t>
      </w:r>
      <w:proofErr w:type="spellEnd"/>
      <w:r>
        <w:rPr>
          <w:color w:val="000000"/>
        </w:rPr>
        <w:t xml:space="preserve"> liceal tehnologic dual se aplică în mod corespunzător </w:t>
      </w:r>
      <w:proofErr w:type="spellStart"/>
      <w:r>
        <w:rPr>
          <w:color w:val="000000"/>
        </w:rPr>
        <w:t>şi</w:t>
      </w:r>
      <w:proofErr w:type="spellEnd"/>
      <w:r>
        <w:rPr>
          <w:color w:val="000000"/>
        </w:rPr>
        <w:t xml:space="preserve"> </w:t>
      </w:r>
      <w:proofErr w:type="spellStart"/>
      <w:r>
        <w:rPr>
          <w:color w:val="000000"/>
        </w:rPr>
        <w:t>învăţământului</w:t>
      </w:r>
      <w:proofErr w:type="spellEnd"/>
      <w:r>
        <w:rPr>
          <w:color w:val="000000"/>
        </w:rPr>
        <w:t xml:space="preserve"> postliceal dual.</w:t>
      </w:r>
    </w:p>
    <w:p w14:paraId="5DF588D3" w14:textId="77777777" w:rsidR="00312434" w:rsidRDefault="00000000">
      <w:pPr>
        <w:spacing w:before="26" w:after="0"/>
      </w:pPr>
      <w:r>
        <w:rPr>
          <w:color w:val="000000"/>
        </w:rPr>
        <w:t>(7)</w:t>
      </w:r>
      <w:proofErr w:type="spellStart"/>
      <w:r>
        <w:rPr>
          <w:color w:val="000000"/>
        </w:rPr>
        <w:t>Şcolile</w:t>
      </w:r>
      <w:proofErr w:type="spellEnd"/>
      <w:r>
        <w:rPr>
          <w:color w:val="000000"/>
        </w:rPr>
        <w:t xml:space="preserve"> de </w:t>
      </w:r>
      <w:proofErr w:type="spellStart"/>
      <w:r>
        <w:rPr>
          <w:color w:val="000000"/>
        </w:rPr>
        <w:t>maiştri</w:t>
      </w:r>
      <w:proofErr w:type="spellEnd"/>
      <w:r>
        <w:rPr>
          <w:color w:val="000000"/>
        </w:rPr>
        <w:t xml:space="preserve"> sunt </w:t>
      </w:r>
      <w:proofErr w:type="spellStart"/>
      <w:r>
        <w:rPr>
          <w:color w:val="000000"/>
        </w:rPr>
        <w:t>şcoli</w:t>
      </w:r>
      <w:proofErr w:type="spellEnd"/>
      <w:r>
        <w:rPr>
          <w:color w:val="000000"/>
        </w:rPr>
        <w:t xml:space="preserve"> postliceale.</w:t>
      </w:r>
    </w:p>
    <w:p w14:paraId="2F8EF8C5" w14:textId="77777777" w:rsidR="00312434" w:rsidRDefault="00000000">
      <w:pPr>
        <w:spacing w:before="26" w:after="0"/>
      </w:pPr>
      <w:r>
        <w:rPr>
          <w:color w:val="000000"/>
        </w:rPr>
        <w:t>(8)</w:t>
      </w:r>
      <w:proofErr w:type="spellStart"/>
      <w:r>
        <w:rPr>
          <w:color w:val="000000"/>
        </w:rPr>
        <w:t>Învăţământul</w:t>
      </w:r>
      <w:proofErr w:type="spellEnd"/>
      <w:r>
        <w:rPr>
          <w:color w:val="000000"/>
        </w:rPr>
        <w:t xml:space="preserve"> postliceal are o durată de 1-3 ani, în </w:t>
      </w:r>
      <w:proofErr w:type="spellStart"/>
      <w:r>
        <w:rPr>
          <w:color w:val="000000"/>
        </w:rPr>
        <w:t>funcţie</w:t>
      </w:r>
      <w:proofErr w:type="spellEnd"/>
      <w:r>
        <w:rPr>
          <w:color w:val="000000"/>
        </w:rPr>
        <w:t xml:space="preserve"> de complexitatea calificării </w:t>
      </w:r>
      <w:proofErr w:type="spellStart"/>
      <w:r>
        <w:rPr>
          <w:color w:val="000000"/>
        </w:rPr>
        <w:t>şi</w:t>
      </w:r>
      <w:proofErr w:type="spellEnd"/>
      <w:r>
        <w:rPr>
          <w:color w:val="000000"/>
        </w:rPr>
        <w:t xml:space="preserve"> de numărul de credite ECTS în </w:t>
      </w:r>
      <w:proofErr w:type="spellStart"/>
      <w:r>
        <w:rPr>
          <w:color w:val="000000"/>
        </w:rPr>
        <w:t>învăţarea</w:t>
      </w:r>
      <w:proofErr w:type="spellEnd"/>
      <w:r>
        <w:rPr>
          <w:color w:val="000000"/>
        </w:rPr>
        <w:t xml:space="preserve"> pe tot parcursul </w:t>
      </w:r>
      <w:proofErr w:type="spellStart"/>
      <w:r>
        <w:rPr>
          <w:color w:val="000000"/>
        </w:rPr>
        <w:t>vieţii</w:t>
      </w:r>
      <w:proofErr w:type="spellEnd"/>
      <w:r>
        <w:rPr>
          <w:color w:val="000000"/>
        </w:rPr>
        <w:t>, conform metodologiei prevăzute la art. 187 alin. (11).</w:t>
      </w:r>
    </w:p>
    <w:p w14:paraId="1AEA698C" w14:textId="77777777" w:rsidR="00312434" w:rsidRDefault="00000000">
      <w:pPr>
        <w:spacing w:before="26" w:after="0"/>
      </w:pPr>
      <w:r>
        <w:rPr>
          <w:color w:val="000000"/>
        </w:rPr>
        <w:t>(9)</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personalitate juridică autorizate/acreditate pentru nivelul de </w:t>
      </w:r>
      <w:proofErr w:type="spellStart"/>
      <w:r>
        <w:rPr>
          <w:color w:val="000000"/>
        </w:rPr>
        <w:t>învăţământ</w:t>
      </w:r>
      <w:proofErr w:type="spellEnd"/>
      <w:r>
        <w:rPr>
          <w:color w:val="000000"/>
        </w:rPr>
        <w:t xml:space="preserve"> postliceal pot </w:t>
      </w:r>
      <w:proofErr w:type="spellStart"/>
      <w:r>
        <w:rPr>
          <w:color w:val="000000"/>
        </w:rPr>
        <w:t>şcolariza</w:t>
      </w:r>
      <w:proofErr w:type="spellEnd"/>
      <w:r>
        <w:rPr>
          <w:color w:val="000000"/>
        </w:rPr>
        <w:t xml:space="preserve"> pe locuri cu taxă, cu aprobarea </w:t>
      </w:r>
      <w:proofErr w:type="spellStart"/>
      <w:r>
        <w:rPr>
          <w:color w:val="000000"/>
        </w:rPr>
        <w:t>autorităţilor</w:t>
      </w:r>
      <w:proofErr w:type="spellEnd"/>
      <w:r>
        <w:rPr>
          <w:color w:val="000000"/>
        </w:rPr>
        <w:t xml:space="preserve"> publice locale. Veniturile </w:t>
      </w:r>
      <w:proofErr w:type="spellStart"/>
      <w:r>
        <w:rPr>
          <w:color w:val="000000"/>
        </w:rPr>
        <w:t>obţinute</w:t>
      </w:r>
      <w:proofErr w:type="spellEnd"/>
      <w:r>
        <w:rPr>
          <w:color w:val="000000"/>
        </w:rPr>
        <w:t xml:space="preserve"> din taxa de </w:t>
      </w:r>
      <w:proofErr w:type="spellStart"/>
      <w:r>
        <w:rPr>
          <w:color w:val="000000"/>
        </w:rPr>
        <w:t>şcolarizare</w:t>
      </w:r>
      <w:proofErr w:type="spellEnd"/>
      <w:r>
        <w:rPr>
          <w:color w:val="000000"/>
        </w:rPr>
        <w:t xml:space="preserve"> se utilizează exclusiv pentru </w:t>
      </w:r>
      <w:proofErr w:type="spellStart"/>
      <w:r>
        <w:rPr>
          <w:color w:val="000000"/>
        </w:rPr>
        <w:t>finanţarea</w:t>
      </w:r>
      <w:proofErr w:type="spellEnd"/>
      <w:r>
        <w:rPr>
          <w:color w:val="000000"/>
        </w:rPr>
        <w:t xml:space="preserve"> </w:t>
      </w:r>
      <w:proofErr w:type="spellStart"/>
      <w:r>
        <w:rPr>
          <w:color w:val="000000"/>
        </w:rPr>
        <w:t>activităţii</w:t>
      </w:r>
      <w:proofErr w:type="spellEnd"/>
      <w:r>
        <w:rPr>
          <w:color w:val="000000"/>
        </w:rPr>
        <w:t xml:space="preserve"> pentru care au fost instituite.</w:t>
      </w:r>
    </w:p>
    <w:p w14:paraId="2DDFDA61" w14:textId="77777777" w:rsidR="00312434" w:rsidRDefault="00000000">
      <w:pPr>
        <w:spacing w:before="26" w:after="0"/>
      </w:pPr>
      <w:r>
        <w:rPr>
          <w:color w:val="000000"/>
        </w:rPr>
        <w:t>(10)</w:t>
      </w:r>
      <w:proofErr w:type="spellStart"/>
      <w:r>
        <w:rPr>
          <w:color w:val="000000"/>
        </w:rPr>
        <w:t>Şcolarizarea</w:t>
      </w:r>
      <w:proofErr w:type="spellEnd"/>
      <w:r>
        <w:rPr>
          <w:color w:val="000000"/>
        </w:rPr>
        <w:t xml:space="preserve"> în </w:t>
      </w:r>
      <w:proofErr w:type="spellStart"/>
      <w:r>
        <w:rPr>
          <w:color w:val="000000"/>
        </w:rPr>
        <w:t>învăţământul</w:t>
      </w:r>
      <w:proofErr w:type="spellEnd"/>
      <w:r>
        <w:rPr>
          <w:color w:val="000000"/>
        </w:rPr>
        <w:t xml:space="preserve"> postliceal de stat pentru locurile cu taxă este </w:t>
      </w:r>
      <w:proofErr w:type="spellStart"/>
      <w:r>
        <w:rPr>
          <w:color w:val="000000"/>
        </w:rPr>
        <w:t>finanţată</w:t>
      </w:r>
      <w:proofErr w:type="spellEnd"/>
      <w:r>
        <w:rPr>
          <w:color w:val="000000"/>
        </w:rPr>
        <w:t xml:space="preserve"> de către </w:t>
      </w:r>
      <w:proofErr w:type="spellStart"/>
      <w:r>
        <w:rPr>
          <w:color w:val="000000"/>
        </w:rPr>
        <w:t>solicitanţi</w:t>
      </w:r>
      <w:proofErr w:type="spellEnd"/>
      <w:r>
        <w:rPr>
          <w:color w:val="000000"/>
        </w:rPr>
        <w:t xml:space="preserve">, persoane fizice sau juridice, prin contract încheiat cu unitatea de </w:t>
      </w:r>
      <w:proofErr w:type="spellStart"/>
      <w:r>
        <w:rPr>
          <w:color w:val="000000"/>
        </w:rPr>
        <w:t>învăţământ</w:t>
      </w:r>
      <w:proofErr w:type="spellEnd"/>
      <w:r>
        <w:rPr>
          <w:color w:val="000000"/>
        </w:rPr>
        <w:t xml:space="preserve"> care asigură </w:t>
      </w:r>
      <w:proofErr w:type="spellStart"/>
      <w:r>
        <w:rPr>
          <w:color w:val="000000"/>
        </w:rPr>
        <w:t>şcolarizarea</w:t>
      </w:r>
      <w:proofErr w:type="spellEnd"/>
      <w:r>
        <w:rPr>
          <w:color w:val="000000"/>
        </w:rPr>
        <w:t xml:space="preserve">. Statul </w:t>
      </w:r>
      <w:proofErr w:type="spellStart"/>
      <w:r>
        <w:rPr>
          <w:color w:val="000000"/>
        </w:rPr>
        <w:t>susţine</w:t>
      </w:r>
      <w:proofErr w:type="spellEnd"/>
      <w:r>
        <w:rPr>
          <w:color w:val="000000"/>
        </w:rPr>
        <w:t xml:space="preserve"> şi stimulează, inclusiv financiar, programe de studiu pentru </w:t>
      </w:r>
      <w:proofErr w:type="spellStart"/>
      <w:r>
        <w:rPr>
          <w:color w:val="000000"/>
        </w:rPr>
        <w:t>învăţământul</w:t>
      </w:r>
      <w:proofErr w:type="spellEnd"/>
      <w:r>
        <w:rPr>
          <w:color w:val="000000"/>
        </w:rPr>
        <w:t xml:space="preserve"> postliceal în parteneriat public-privat.</w:t>
      </w:r>
    </w:p>
    <w:p w14:paraId="7FC98FC1" w14:textId="77777777" w:rsidR="00312434" w:rsidRDefault="00000000">
      <w:pPr>
        <w:spacing w:before="26" w:after="0"/>
      </w:pPr>
      <w:r>
        <w:rPr>
          <w:color w:val="000000"/>
        </w:rPr>
        <w:t xml:space="preserve">(11)Cifra de </w:t>
      </w:r>
      <w:proofErr w:type="spellStart"/>
      <w:r>
        <w:rPr>
          <w:color w:val="000000"/>
        </w:rPr>
        <w:t>şcolarizare</w:t>
      </w:r>
      <w:proofErr w:type="spellEnd"/>
      <w:r>
        <w:rPr>
          <w:color w:val="000000"/>
        </w:rPr>
        <w:t xml:space="preserve"> pentru </w:t>
      </w:r>
      <w:proofErr w:type="spellStart"/>
      <w:r>
        <w:rPr>
          <w:color w:val="000000"/>
        </w:rPr>
        <w:t>învăţământul</w:t>
      </w:r>
      <w:proofErr w:type="spellEnd"/>
      <w:r>
        <w:rPr>
          <w:color w:val="000000"/>
        </w:rPr>
        <w:t xml:space="preserve"> postliceal de stat se aprobă prin hotărâre a Guvernului. Prin </w:t>
      </w:r>
      <w:proofErr w:type="spellStart"/>
      <w:r>
        <w:rPr>
          <w:color w:val="000000"/>
        </w:rPr>
        <w:t>excepţie</w:t>
      </w:r>
      <w:proofErr w:type="spellEnd"/>
      <w:r>
        <w:rPr>
          <w:color w:val="000000"/>
        </w:rPr>
        <w:t xml:space="preserve">, cifra de </w:t>
      </w:r>
      <w:proofErr w:type="spellStart"/>
      <w:r>
        <w:rPr>
          <w:color w:val="000000"/>
        </w:rPr>
        <w:t>şcolarizare</w:t>
      </w:r>
      <w:proofErr w:type="spellEnd"/>
      <w:r>
        <w:rPr>
          <w:color w:val="000000"/>
        </w:rPr>
        <w:t xml:space="preserve"> pentru </w:t>
      </w:r>
      <w:proofErr w:type="spellStart"/>
      <w:r>
        <w:rPr>
          <w:color w:val="000000"/>
        </w:rPr>
        <w:t>învăţământul</w:t>
      </w:r>
      <w:proofErr w:type="spellEnd"/>
      <w:r>
        <w:rPr>
          <w:color w:val="000000"/>
        </w:rPr>
        <w:t xml:space="preserve"> postliceal de stat, </w:t>
      </w:r>
      <w:proofErr w:type="spellStart"/>
      <w:r>
        <w:rPr>
          <w:color w:val="000000"/>
        </w:rPr>
        <w:t>finanţat</w:t>
      </w:r>
      <w:proofErr w:type="spellEnd"/>
      <w:r>
        <w:rPr>
          <w:color w:val="000000"/>
        </w:rPr>
        <w:t xml:space="preserve"> integral de către </w:t>
      </w:r>
      <w:proofErr w:type="spellStart"/>
      <w:r>
        <w:rPr>
          <w:color w:val="000000"/>
        </w:rPr>
        <w:t>solicitanţi</w:t>
      </w:r>
      <w:proofErr w:type="spellEnd"/>
      <w:r>
        <w:rPr>
          <w:color w:val="000000"/>
        </w:rPr>
        <w:t xml:space="preserve">, persoane fizice sau juridice, se aprobă prin decizii ale DJIP/DMBIP ori prin hotărâri ale senatelor universitare, potrivit </w:t>
      </w:r>
      <w:proofErr w:type="spellStart"/>
      <w:r>
        <w:rPr>
          <w:color w:val="000000"/>
        </w:rPr>
        <w:t>dispoziţiilor</w:t>
      </w:r>
      <w:proofErr w:type="spellEnd"/>
      <w:r>
        <w:rPr>
          <w:color w:val="000000"/>
        </w:rPr>
        <w:t xml:space="preserve"> art. 17 alin. (9) din Legea </w:t>
      </w:r>
      <w:proofErr w:type="spellStart"/>
      <w:r>
        <w:rPr>
          <w:color w:val="000000"/>
        </w:rPr>
        <w:t>învăţământului</w:t>
      </w:r>
      <w:proofErr w:type="spellEnd"/>
      <w:r>
        <w:rPr>
          <w:color w:val="000000"/>
        </w:rPr>
        <w:t xml:space="preserve"> superior nr. </w:t>
      </w:r>
      <w:r>
        <w:rPr>
          <w:color w:val="1B1B1B"/>
        </w:rPr>
        <w:t>199/2023</w:t>
      </w:r>
      <w:r>
        <w:rPr>
          <w:color w:val="000000"/>
        </w:rPr>
        <w:t xml:space="preserve">, </w:t>
      </w:r>
      <w:proofErr w:type="spellStart"/>
      <w:r>
        <w:rPr>
          <w:color w:val="000000"/>
        </w:rPr>
        <w:t>şi</w:t>
      </w:r>
      <w:proofErr w:type="spellEnd"/>
      <w:r>
        <w:rPr>
          <w:color w:val="000000"/>
        </w:rPr>
        <w:t xml:space="preserve"> se comunică Ministerului </w:t>
      </w:r>
      <w:proofErr w:type="spellStart"/>
      <w:r>
        <w:rPr>
          <w:color w:val="000000"/>
        </w:rPr>
        <w:t>Educaţiei</w:t>
      </w:r>
      <w:proofErr w:type="spellEnd"/>
      <w:r>
        <w:rPr>
          <w:color w:val="000000"/>
        </w:rPr>
        <w:t>.</w:t>
      </w:r>
    </w:p>
    <w:p w14:paraId="729CDB1E" w14:textId="77777777" w:rsidR="00312434" w:rsidRDefault="00000000">
      <w:pPr>
        <w:spacing w:before="26" w:after="0"/>
      </w:pPr>
      <w:r>
        <w:rPr>
          <w:color w:val="000000"/>
        </w:rPr>
        <w:t xml:space="preserve">(12)Admiterea în </w:t>
      </w:r>
      <w:proofErr w:type="spellStart"/>
      <w:r>
        <w:rPr>
          <w:color w:val="000000"/>
        </w:rPr>
        <w:t>învăţământul</w:t>
      </w:r>
      <w:proofErr w:type="spellEnd"/>
      <w:r>
        <w:rPr>
          <w:color w:val="000000"/>
        </w:rPr>
        <w:t xml:space="preserve"> postliceal se face în conformitate cu criteriile generale stabilite prin ordin al ministrului </w:t>
      </w:r>
      <w:proofErr w:type="spellStart"/>
      <w:r>
        <w:rPr>
          <w:color w:val="000000"/>
        </w:rPr>
        <w:t>educaţiei</w:t>
      </w:r>
      <w:proofErr w:type="spellEnd"/>
      <w:r>
        <w:rPr>
          <w:color w:val="000000"/>
        </w:rPr>
        <w:t>. Unitatea/</w:t>
      </w:r>
      <w:proofErr w:type="spellStart"/>
      <w:r>
        <w:rPr>
          <w:color w:val="000000"/>
        </w:rPr>
        <w:t>Instituţia</w:t>
      </w:r>
      <w:proofErr w:type="spellEnd"/>
      <w:r>
        <w:rPr>
          <w:color w:val="000000"/>
        </w:rPr>
        <w:t xml:space="preserve"> elaborează, în baza criteriilor generale, o metodologie proprie de admitere, prin consultarea factorilor </w:t>
      </w:r>
      <w:proofErr w:type="spellStart"/>
      <w:r>
        <w:rPr>
          <w:color w:val="000000"/>
        </w:rPr>
        <w:t>interesaţi</w:t>
      </w:r>
      <w:proofErr w:type="spellEnd"/>
      <w:r>
        <w:rPr>
          <w:color w:val="000000"/>
        </w:rPr>
        <w:t>.</w:t>
      </w:r>
    </w:p>
    <w:p w14:paraId="068EFF6B" w14:textId="77777777" w:rsidR="00312434" w:rsidRDefault="00000000">
      <w:pPr>
        <w:spacing w:before="26" w:after="0"/>
      </w:pPr>
      <w:r>
        <w:rPr>
          <w:noProof/>
        </w:rPr>
        <w:drawing>
          <wp:inline distT="0" distB="0" distL="0" distR="0" wp14:anchorId="7CB35141" wp14:editId="06411BFC">
            <wp:extent cx="152400" cy="152400"/>
            <wp:effectExtent l="0" t="0" r="0" b="0"/>
            <wp:docPr id="1083650263" name="Picture 108365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(13)Prin </w:t>
      </w:r>
      <w:proofErr w:type="spellStart"/>
      <w:r>
        <w:rPr>
          <w:color w:val="000000"/>
        </w:rPr>
        <w:t>excepţie</w:t>
      </w:r>
      <w:proofErr w:type="spellEnd"/>
      <w:r>
        <w:rPr>
          <w:color w:val="000000"/>
        </w:rPr>
        <w:t xml:space="preserve"> de la prevederile alin. (12), în </w:t>
      </w:r>
      <w:proofErr w:type="spellStart"/>
      <w:r>
        <w:rPr>
          <w:color w:val="000000"/>
        </w:rPr>
        <w:t>învăţământul</w:t>
      </w:r>
      <w:proofErr w:type="spellEnd"/>
      <w:r>
        <w:rPr>
          <w:color w:val="000000"/>
        </w:rPr>
        <w:t xml:space="preserve"> postliceal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admiterea se realizează în conformitate cu </w:t>
      </w:r>
      <w:proofErr w:type="spellStart"/>
      <w:r>
        <w:rPr>
          <w:color w:val="000000"/>
        </w:rPr>
        <w:t>dispoziţiile</w:t>
      </w:r>
      <w:proofErr w:type="spellEnd"/>
      <w:r>
        <w:rPr>
          <w:color w:val="000000"/>
        </w:rPr>
        <w:t xml:space="preserve"> metodologiei-cadru aprobate de ministerele cu </w:t>
      </w:r>
      <w:proofErr w:type="spellStart"/>
      <w:r>
        <w:rPr>
          <w:color w:val="000000"/>
        </w:rPr>
        <w:t>atribuţii</w:t>
      </w:r>
      <w:proofErr w:type="spellEnd"/>
      <w:r>
        <w:rPr>
          <w:color w:val="000000"/>
        </w:rPr>
        <w:t xml:space="preserve"> în domeniu. </w:t>
      </w:r>
      <w:proofErr w:type="spellStart"/>
      <w:r>
        <w:rPr>
          <w:color w:val="000000"/>
        </w:rPr>
        <w:t>Unităţile</w:t>
      </w:r>
      <w:proofErr w:type="spellEnd"/>
      <w:r>
        <w:rPr>
          <w:color w:val="000000"/>
        </w:rPr>
        <w:t>/</w:t>
      </w:r>
      <w:proofErr w:type="spellStart"/>
      <w:r>
        <w:rPr>
          <w:color w:val="000000"/>
        </w:rPr>
        <w:t>Instituţiile</w:t>
      </w:r>
      <w:proofErr w:type="spellEnd"/>
      <w:r>
        <w:rPr>
          <w:color w:val="000000"/>
        </w:rPr>
        <w:t xml:space="preserve"> de </w:t>
      </w:r>
      <w:proofErr w:type="spellStart"/>
      <w:r>
        <w:rPr>
          <w:color w:val="000000"/>
        </w:rPr>
        <w:t>învăţământ</w:t>
      </w:r>
      <w:proofErr w:type="spellEnd"/>
      <w:r>
        <w:rPr>
          <w:color w:val="000000"/>
        </w:rPr>
        <w:t xml:space="preserve"> postliceal elaborează, în baza criteriilor generale, metodologii proprii de admitere.</w:t>
      </w:r>
    </w:p>
    <w:p w14:paraId="36E9668A" w14:textId="77777777" w:rsidR="00312434" w:rsidRDefault="00000000">
      <w:pPr>
        <w:spacing w:before="26" w:after="0"/>
      </w:pPr>
      <w:r>
        <w:rPr>
          <w:color w:val="000000"/>
        </w:rPr>
        <w:t xml:space="preserve">(14)Pot să se înscrie în </w:t>
      </w:r>
      <w:proofErr w:type="spellStart"/>
      <w:r>
        <w:rPr>
          <w:color w:val="000000"/>
        </w:rPr>
        <w:t>învăţământul</w:t>
      </w:r>
      <w:proofErr w:type="spellEnd"/>
      <w:r>
        <w:rPr>
          <w:color w:val="000000"/>
        </w:rPr>
        <w:t xml:space="preserve"> postliceal, în </w:t>
      </w:r>
      <w:proofErr w:type="spellStart"/>
      <w:r>
        <w:rPr>
          <w:color w:val="000000"/>
        </w:rPr>
        <w:t>condiţiile</w:t>
      </w:r>
      <w:proofErr w:type="spellEnd"/>
      <w:r>
        <w:rPr>
          <w:color w:val="000000"/>
        </w:rPr>
        <w:t xml:space="preserve"> prevăzute la alin. (12), </w:t>
      </w:r>
      <w:proofErr w:type="spellStart"/>
      <w:r>
        <w:rPr>
          <w:color w:val="000000"/>
        </w:rPr>
        <w:t>absolvenţii</w:t>
      </w:r>
      <w:proofErr w:type="spellEnd"/>
      <w:r>
        <w:rPr>
          <w:color w:val="000000"/>
        </w:rPr>
        <w:t xml:space="preserve"> de liceu, cu sau fără diplomă de bacalaureat. În cazul </w:t>
      </w:r>
      <w:proofErr w:type="spellStart"/>
      <w:r>
        <w:rPr>
          <w:color w:val="000000"/>
        </w:rPr>
        <w:t>învăţământului</w:t>
      </w:r>
      <w:proofErr w:type="spellEnd"/>
      <w:r>
        <w:rPr>
          <w:color w:val="000000"/>
        </w:rPr>
        <w:t xml:space="preserve"> postliceal, organizat pentru calificări de nivel 5, conform Cadrului </w:t>
      </w:r>
      <w:proofErr w:type="spellStart"/>
      <w:r>
        <w:rPr>
          <w:color w:val="000000"/>
        </w:rPr>
        <w:t>naţional</w:t>
      </w:r>
      <w:proofErr w:type="spellEnd"/>
      <w:r>
        <w:rPr>
          <w:color w:val="000000"/>
        </w:rPr>
        <w:t xml:space="preserve"> al calificărilor, probele de admitere pot viza </w:t>
      </w:r>
      <w:proofErr w:type="spellStart"/>
      <w:r>
        <w:rPr>
          <w:color w:val="000000"/>
        </w:rPr>
        <w:t>şi</w:t>
      </w:r>
      <w:proofErr w:type="spellEnd"/>
      <w:r>
        <w:rPr>
          <w:color w:val="000000"/>
        </w:rPr>
        <w:t xml:space="preserve"> </w:t>
      </w:r>
      <w:proofErr w:type="spellStart"/>
      <w:r>
        <w:rPr>
          <w:color w:val="000000"/>
        </w:rPr>
        <w:t>recunoaşterea</w:t>
      </w:r>
      <w:proofErr w:type="spellEnd"/>
      <w:r>
        <w:rPr>
          <w:color w:val="000000"/>
        </w:rPr>
        <w:t xml:space="preserve"> unor </w:t>
      </w:r>
      <w:proofErr w:type="spellStart"/>
      <w:r>
        <w:rPr>
          <w:color w:val="000000"/>
        </w:rPr>
        <w:t>competenţe</w:t>
      </w:r>
      <w:proofErr w:type="spellEnd"/>
      <w:r>
        <w:rPr>
          <w:color w:val="000000"/>
        </w:rPr>
        <w:t xml:space="preserve"> necertificate, dobândite în mod </w:t>
      </w:r>
      <w:proofErr w:type="spellStart"/>
      <w:r>
        <w:rPr>
          <w:color w:val="000000"/>
        </w:rPr>
        <w:t>nonformal</w:t>
      </w:r>
      <w:proofErr w:type="spellEnd"/>
      <w:r>
        <w:rPr>
          <w:color w:val="000000"/>
        </w:rPr>
        <w:t xml:space="preserve"> </w:t>
      </w:r>
      <w:proofErr w:type="spellStart"/>
      <w:r>
        <w:rPr>
          <w:color w:val="000000"/>
        </w:rPr>
        <w:t>şi</w:t>
      </w:r>
      <w:proofErr w:type="spellEnd"/>
      <w:r>
        <w:rPr>
          <w:color w:val="000000"/>
        </w:rPr>
        <w:t xml:space="preserve"> informal.</w:t>
      </w:r>
    </w:p>
    <w:p w14:paraId="330F9E97" w14:textId="77777777" w:rsidR="00312434" w:rsidRDefault="00000000">
      <w:pPr>
        <w:spacing w:before="26" w:after="0"/>
      </w:pPr>
      <w:r>
        <w:rPr>
          <w:color w:val="000000"/>
        </w:rPr>
        <w:t>(15)</w:t>
      </w:r>
      <w:proofErr w:type="spellStart"/>
      <w:r>
        <w:rPr>
          <w:color w:val="000000"/>
        </w:rPr>
        <w:t>Învăţământul</w:t>
      </w:r>
      <w:proofErr w:type="spellEnd"/>
      <w:r>
        <w:rPr>
          <w:color w:val="000000"/>
        </w:rPr>
        <w:t xml:space="preserve"> postliceal se încheie cu un examen de certificare a calificării profesionale. Modul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examenului de certificare a calificării profesionale se </w:t>
      </w:r>
      <w:proofErr w:type="spellStart"/>
      <w:r>
        <w:rPr>
          <w:color w:val="000000"/>
        </w:rPr>
        <w:t>stabileşte</w:t>
      </w:r>
      <w:proofErr w:type="spellEnd"/>
      <w:r>
        <w:rPr>
          <w:color w:val="000000"/>
        </w:rPr>
        <w:t xml:space="preserve"> prin metodologie aprobată prin ordin al ministrului </w:t>
      </w:r>
      <w:proofErr w:type="spellStart"/>
      <w:r>
        <w:rPr>
          <w:color w:val="000000"/>
        </w:rPr>
        <w:t>educaţiei</w:t>
      </w:r>
      <w:proofErr w:type="spellEnd"/>
      <w:r>
        <w:rPr>
          <w:color w:val="000000"/>
        </w:rPr>
        <w:t>.</w:t>
      </w:r>
    </w:p>
    <w:p w14:paraId="7943D441" w14:textId="77777777" w:rsidR="00312434" w:rsidRDefault="00000000">
      <w:pPr>
        <w:spacing w:before="26" w:after="0"/>
      </w:pPr>
      <w:r>
        <w:rPr>
          <w:color w:val="000000"/>
        </w:rPr>
        <w:t>(16)</w:t>
      </w:r>
      <w:proofErr w:type="spellStart"/>
      <w:r>
        <w:rPr>
          <w:color w:val="000000"/>
        </w:rPr>
        <w:t>Candidaţii</w:t>
      </w:r>
      <w:proofErr w:type="spellEnd"/>
      <w:r>
        <w:rPr>
          <w:color w:val="000000"/>
        </w:rPr>
        <w:t xml:space="preserve"> </w:t>
      </w:r>
      <w:proofErr w:type="spellStart"/>
      <w:r>
        <w:rPr>
          <w:color w:val="000000"/>
        </w:rPr>
        <w:t>proveniţi</w:t>
      </w:r>
      <w:proofErr w:type="spellEnd"/>
      <w:r>
        <w:rPr>
          <w:color w:val="000000"/>
        </w:rPr>
        <w:t xml:space="preserve"> din </w:t>
      </w:r>
      <w:proofErr w:type="spellStart"/>
      <w:r>
        <w:rPr>
          <w:color w:val="000000"/>
        </w:rPr>
        <w:t>învăţământul</w:t>
      </w:r>
      <w:proofErr w:type="spellEnd"/>
      <w:r>
        <w:rPr>
          <w:color w:val="000000"/>
        </w:rPr>
        <w:t xml:space="preserve"> postliceal de stat, </w:t>
      </w:r>
      <w:proofErr w:type="spellStart"/>
      <w:r>
        <w:rPr>
          <w:color w:val="000000"/>
        </w:rPr>
        <w:t>admişi</w:t>
      </w:r>
      <w:proofErr w:type="spellEnd"/>
      <w:r>
        <w:rPr>
          <w:color w:val="000000"/>
        </w:rPr>
        <w:t xml:space="preserve"> pe locurile </w:t>
      </w:r>
      <w:proofErr w:type="spellStart"/>
      <w:r>
        <w:rPr>
          <w:color w:val="000000"/>
        </w:rPr>
        <w:t>finanţate</w:t>
      </w:r>
      <w:proofErr w:type="spellEnd"/>
      <w:r>
        <w:rPr>
          <w:color w:val="000000"/>
        </w:rPr>
        <w:t xml:space="preserve"> de la bugetul de stat, pot </w:t>
      </w:r>
      <w:proofErr w:type="spellStart"/>
      <w:r>
        <w:rPr>
          <w:color w:val="000000"/>
        </w:rPr>
        <w:t>susţine</w:t>
      </w:r>
      <w:proofErr w:type="spellEnd"/>
      <w:r>
        <w:rPr>
          <w:color w:val="000000"/>
        </w:rPr>
        <w:t xml:space="preserve"> examenul de certificare a calificării profesionale fără taxă, de cel mult două ori. Prezentările ulterioare la acest examen sunt </w:t>
      </w:r>
      <w:proofErr w:type="spellStart"/>
      <w:r>
        <w:rPr>
          <w:color w:val="000000"/>
        </w:rPr>
        <w:t>condiţionate</w:t>
      </w:r>
      <w:proofErr w:type="spellEnd"/>
      <w:r>
        <w:rPr>
          <w:color w:val="000000"/>
        </w:rPr>
        <w:t xml:space="preserve"> de achitarea unor taxe stabilite la nivelul centrului de examen, luând în considerare cheltuielile de examen per candidat.</w:t>
      </w:r>
    </w:p>
    <w:p w14:paraId="3A32B3CE" w14:textId="77777777" w:rsidR="00312434" w:rsidRDefault="00000000">
      <w:pPr>
        <w:spacing w:before="26" w:after="0"/>
      </w:pPr>
      <w:r>
        <w:rPr>
          <w:color w:val="000000"/>
        </w:rPr>
        <w:lastRenderedPageBreak/>
        <w:t>(17)</w:t>
      </w:r>
      <w:proofErr w:type="spellStart"/>
      <w:r>
        <w:rPr>
          <w:color w:val="000000"/>
        </w:rPr>
        <w:t>Absolvenţii</w:t>
      </w:r>
      <w:proofErr w:type="spellEnd"/>
      <w:r>
        <w:rPr>
          <w:color w:val="000000"/>
        </w:rPr>
        <w:t xml:space="preserve"> </w:t>
      </w:r>
      <w:proofErr w:type="spellStart"/>
      <w:r>
        <w:rPr>
          <w:color w:val="000000"/>
        </w:rPr>
        <w:t>învăţământului</w:t>
      </w:r>
      <w:proofErr w:type="spellEnd"/>
      <w:r>
        <w:rPr>
          <w:color w:val="000000"/>
        </w:rPr>
        <w:t xml:space="preserve"> postliceal care </w:t>
      </w:r>
      <w:proofErr w:type="spellStart"/>
      <w:r>
        <w:rPr>
          <w:color w:val="000000"/>
        </w:rPr>
        <w:t>susţin</w:t>
      </w:r>
      <w:proofErr w:type="spellEnd"/>
      <w:r>
        <w:rPr>
          <w:color w:val="000000"/>
        </w:rPr>
        <w:t xml:space="preserve"> </w:t>
      </w:r>
      <w:proofErr w:type="spellStart"/>
      <w:r>
        <w:rPr>
          <w:color w:val="000000"/>
        </w:rPr>
        <w:t>şi</w:t>
      </w:r>
      <w:proofErr w:type="spellEnd"/>
      <w:r>
        <w:rPr>
          <w:color w:val="000000"/>
        </w:rPr>
        <w:t xml:space="preserve"> promovează examenul de certificare a calificării profesionale primesc certificat de calificare profesională, corespunzător nivelului 5, stabilit prin Cadrul </w:t>
      </w:r>
      <w:proofErr w:type="spellStart"/>
      <w:r>
        <w:rPr>
          <w:color w:val="000000"/>
        </w:rPr>
        <w:t>naţional</w:t>
      </w:r>
      <w:proofErr w:type="spellEnd"/>
      <w:r>
        <w:rPr>
          <w:color w:val="000000"/>
        </w:rPr>
        <w:t xml:space="preserve"> al calificărilor, </w:t>
      </w:r>
      <w:proofErr w:type="spellStart"/>
      <w:r>
        <w:rPr>
          <w:color w:val="000000"/>
        </w:rPr>
        <w:t>şi</w:t>
      </w:r>
      <w:proofErr w:type="spellEnd"/>
      <w:r>
        <w:rPr>
          <w:color w:val="000000"/>
        </w:rPr>
        <w:t xml:space="preserve"> suplimentul descriptiv al certificatului în format </w:t>
      </w:r>
      <w:proofErr w:type="spellStart"/>
      <w:r>
        <w:rPr>
          <w:color w:val="000000"/>
        </w:rPr>
        <w:t>Europass</w:t>
      </w:r>
      <w:proofErr w:type="spellEnd"/>
      <w:r>
        <w:rPr>
          <w:color w:val="000000"/>
        </w:rPr>
        <w:t>.</w:t>
      </w:r>
    </w:p>
    <w:p w14:paraId="4628B8C8" w14:textId="77777777" w:rsidR="00312434" w:rsidRDefault="00000000">
      <w:pPr>
        <w:spacing w:before="26" w:after="0"/>
      </w:pPr>
      <w:r>
        <w:rPr>
          <w:color w:val="000000"/>
        </w:rPr>
        <w:t xml:space="preserve">(18)Pentru </w:t>
      </w:r>
      <w:proofErr w:type="spellStart"/>
      <w:r>
        <w:rPr>
          <w:color w:val="000000"/>
        </w:rPr>
        <w:t>absolvenţii</w:t>
      </w:r>
      <w:proofErr w:type="spellEnd"/>
      <w:r>
        <w:rPr>
          <w:color w:val="000000"/>
        </w:rPr>
        <w:t xml:space="preserve"> cu diplomă de bacalaureat, creditele pentru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formare profesională </w:t>
      </w:r>
      <w:proofErr w:type="spellStart"/>
      <w:r>
        <w:rPr>
          <w:color w:val="000000"/>
        </w:rPr>
        <w:t>obţinute</w:t>
      </w:r>
      <w:proofErr w:type="spellEnd"/>
      <w:r>
        <w:rPr>
          <w:color w:val="000000"/>
        </w:rPr>
        <w:t xml:space="preserve"> în </w:t>
      </w:r>
      <w:proofErr w:type="spellStart"/>
      <w:r>
        <w:rPr>
          <w:color w:val="000000"/>
        </w:rPr>
        <w:t>învăţământul</w:t>
      </w:r>
      <w:proofErr w:type="spellEnd"/>
      <w:r>
        <w:rPr>
          <w:color w:val="000000"/>
        </w:rPr>
        <w:t xml:space="preserve"> postliceal pot fi recunoscute de către </w:t>
      </w:r>
      <w:proofErr w:type="spellStart"/>
      <w:r>
        <w:rPr>
          <w:color w:val="000000"/>
        </w:rPr>
        <w:t>universităţi</w:t>
      </w:r>
      <w:proofErr w:type="spellEnd"/>
      <w:r>
        <w:rPr>
          <w:color w:val="000000"/>
        </w:rPr>
        <w:t xml:space="preserve">, în baza deciziilor senatului universitar, ca </w:t>
      </w:r>
      <w:proofErr w:type="spellStart"/>
      <w:r>
        <w:rPr>
          <w:color w:val="000000"/>
        </w:rPr>
        <w:t>unităţi</w:t>
      </w:r>
      <w:proofErr w:type="spellEnd"/>
      <w:r>
        <w:rPr>
          <w:color w:val="000000"/>
        </w:rPr>
        <w:t xml:space="preserve"> de credite de studii transferabile pentru nivelul </w:t>
      </w:r>
      <w:proofErr w:type="spellStart"/>
      <w:r>
        <w:rPr>
          <w:color w:val="000000"/>
        </w:rPr>
        <w:t>licenţă</w:t>
      </w:r>
      <w:proofErr w:type="spellEnd"/>
      <w:r>
        <w:rPr>
          <w:color w:val="000000"/>
        </w:rPr>
        <w:t>.</w:t>
      </w:r>
    </w:p>
    <w:p w14:paraId="2345AD6B" w14:textId="77777777" w:rsidR="00312434" w:rsidRDefault="00000000">
      <w:pPr>
        <w:spacing w:before="26" w:after="0"/>
      </w:pPr>
      <w:r>
        <w:rPr>
          <w:color w:val="000000"/>
        </w:rPr>
        <w:t>(19)</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postliceal, inclusiv colegiile </w:t>
      </w:r>
      <w:proofErr w:type="spellStart"/>
      <w:r>
        <w:rPr>
          <w:color w:val="000000"/>
        </w:rPr>
        <w:t>terţiare</w:t>
      </w:r>
      <w:proofErr w:type="spellEnd"/>
      <w:r>
        <w:rPr>
          <w:color w:val="000000"/>
        </w:rPr>
        <w:t xml:space="preserve"> </w:t>
      </w:r>
      <w:proofErr w:type="spellStart"/>
      <w:r>
        <w:rPr>
          <w:color w:val="000000"/>
        </w:rPr>
        <w:t>nonuniversitare</w:t>
      </w:r>
      <w:proofErr w:type="spellEnd"/>
      <w:r>
        <w:rPr>
          <w:color w:val="000000"/>
        </w:rPr>
        <w:t xml:space="preserve">, sunt autorizate să </w:t>
      </w:r>
      <w:proofErr w:type="spellStart"/>
      <w:r>
        <w:rPr>
          <w:color w:val="000000"/>
        </w:rPr>
        <w:t>funcţioneze</w:t>
      </w:r>
      <w:proofErr w:type="spellEnd"/>
      <w:r>
        <w:rPr>
          <w:color w:val="000000"/>
        </w:rPr>
        <w:t xml:space="preserve"> provizoriu/acreditate conform prevederilor prezentei legi.</w:t>
      </w:r>
    </w:p>
    <w:p w14:paraId="431AB6C4" w14:textId="77777777" w:rsidR="00312434" w:rsidRDefault="00000000">
      <w:pPr>
        <w:spacing w:before="26" w:after="0"/>
      </w:pPr>
      <w:r>
        <w:rPr>
          <w:color w:val="000000"/>
        </w:rPr>
        <w:t xml:space="preserve">(20)Prin </w:t>
      </w:r>
      <w:proofErr w:type="spellStart"/>
      <w:r>
        <w:rPr>
          <w:color w:val="000000"/>
        </w:rPr>
        <w:t>excepţie</w:t>
      </w:r>
      <w:proofErr w:type="spellEnd"/>
      <w:r>
        <w:rPr>
          <w:color w:val="000000"/>
        </w:rPr>
        <w:t xml:space="preserve"> de la prevederile alin. (12), în </w:t>
      </w:r>
      <w:proofErr w:type="spellStart"/>
      <w:r>
        <w:rPr>
          <w:color w:val="000000"/>
        </w:rPr>
        <w:t>învăţământul</w:t>
      </w:r>
      <w:proofErr w:type="spellEnd"/>
      <w:r>
        <w:rPr>
          <w:color w:val="000000"/>
        </w:rPr>
        <w:t xml:space="preserve"> postliceal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modul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examenului de certificare a calificării profesionale se </w:t>
      </w:r>
      <w:proofErr w:type="spellStart"/>
      <w:r>
        <w:rPr>
          <w:color w:val="000000"/>
        </w:rPr>
        <w:t>stabileşte</w:t>
      </w:r>
      <w:proofErr w:type="spellEnd"/>
      <w:r>
        <w:rPr>
          <w:color w:val="000000"/>
        </w:rPr>
        <w:t xml:space="preserve"> prin ordin al conducătorului ministerului de resort.</w:t>
      </w:r>
    </w:p>
    <w:p w14:paraId="72E24F52" w14:textId="77777777" w:rsidR="00312434" w:rsidRDefault="00312434">
      <w:pPr>
        <w:spacing w:after="0"/>
      </w:pPr>
    </w:p>
    <w:p w14:paraId="6F09FFFC" w14:textId="77777777" w:rsidR="00312434" w:rsidRDefault="00000000">
      <w:pPr>
        <w:spacing w:before="80" w:after="0"/>
        <w:jc w:val="center"/>
      </w:pPr>
      <w:r>
        <w:rPr>
          <w:b/>
          <w:color w:val="000000"/>
        </w:rPr>
        <w:t xml:space="preserve">SECŢIUNEA 13:Învăţământul pentru persoanele </w:t>
      </w:r>
      <w:proofErr w:type="spellStart"/>
      <w:r>
        <w:rPr>
          <w:b/>
          <w:color w:val="000000"/>
        </w:rPr>
        <w:t>aparţinând</w:t>
      </w:r>
      <w:proofErr w:type="spellEnd"/>
      <w:r>
        <w:rPr>
          <w:b/>
          <w:color w:val="000000"/>
        </w:rPr>
        <w:t xml:space="preserve"> </w:t>
      </w:r>
      <w:proofErr w:type="spellStart"/>
      <w:r>
        <w:rPr>
          <w:b/>
          <w:color w:val="000000"/>
        </w:rPr>
        <w:t>minorităţilor</w:t>
      </w:r>
      <w:proofErr w:type="spellEnd"/>
      <w:r>
        <w:rPr>
          <w:b/>
          <w:color w:val="000000"/>
        </w:rPr>
        <w:t xml:space="preserve"> </w:t>
      </w:r>
      <w:proofErr w:type="spellStart"/>
      <w:r>
        <w:rPr>
          <w:b/>
          <w:color w:val="000000"/>
        </w:rPr>
        <w:t>naţionale</w:t>
      </w:r>
      <w:proofErr w:type="spellEnd"/>
    </w:p>
    <w:p w14:paraId="6DAE68D8" w14:textId="77777777" w:rsidR="00312434" w:rsidRDefault="00312434">
      <w:pPr>
        <w:spacing w:before="80" w:after="0"/>
      </w:pPr>
    </w:p>
    <w:p w14:paraId="56F921E0" w14:textId="77777777" w:rsidR="00312434" w:rsidRDefault="00000000">
      <w:pPr>
        <w:spacing w:after="0"/>
      </w:pPr>
      <w:r>
        <w:rPr>
          <w:b/>
          <w:color w:val="000000"/>
        </w:rPr>
        <w:t xml:space="preserve">Art. 59 </w:t>
      </w:r>
    </w:p>
    <w:p w14:paraId="2E956E82" w14:textId="77777777" w:rsidR="00312434" w:rsidRDefault="00000000">
      <w:pPr>
        <w:spacing w:after="0"/>
      </w:pPr>
      <w:r>
        <w:rPr>
          <w:color w:val="000000"/>
        </w:rPr>
        <w:t xml:space="preserve">(1)Persoanele </w:t>
      </w:r>
      <w:proofErr w:type="spellStart"/>
      <w:r>
        <w:rPr>
          <w:color w:val="000000"/>
        </w:rPr>
        <w:t>aparţinând</w:t>
      </w:r>
      <w:proofErr w:type="spellEnd"/>
      <w:r>
        <w:rPr>
          <w:color w:val="000000"/>
        </w:rPr>
        <w:t xml:space="preserv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au dreptul să studieze </w:t>
      </w:r>
      <w:proofErr w:type="spellStart"/>
      <w:r>
        <w:rPr>
          <w:color w:val="000000"/>
        </w:rPr>
        <w:t>şi</w:t>
      </w:r>
      <w:proofErr w:type="spellEnd"/>
      <w:r>
        <w:rPr>
          <w:color w:val="000000"/>
        </w:rPr>
        <w:t xml:space="preserve"> să se instruiască în limba maternă, la toate nivelurile, tipurile </w:t>
      </w:r>
      <w:proofErr w:type="spellStart"/>
      <w:r>
        <w:rPr>
          <w:color w:val="000000"/>
        </w:rPr>
        <w:t>şi</w:t>
      </w:r>
      <w:proofErr w:type="spellEnd"/>
      <w:r>
        <w:rPr>
          <w:color w:val="000000"/>
        </w:rPr>
        <w:t xml:space="preserve"> formele de </w:t>
      </w:r>
      <w:proofErr w:type="spellStart"/>
      <w:r>
        <w:rPr>
          <w:color w:val="000000"/>
        </w:rPr>
        <w:t>învăţământ</w:t>
      </w:r>
      <w:proofErr w:type="spellEnd"/>
      <w:r>
        <w:rPr>
          <w:color w:val="000000"/>
        </w:rPr>
        <w:t xml:space="preserve"> preuniversitar, în </w:t>
      </w:r>
      <w:proofErr w:type="spellStart"/>
      <w:r>
        <w:rPr>
          <w:color w:val="000000"/>
        </w:rPr>
        <w:t>condiţiile</w:t>
      </w:r>
      <w:proofErr w:type="spellEnd"/>
      <w:r>
        <w:rPr>
          <w:color w:val="000000"/>
        </w:rPr>
        <w:t xml:space="preserve"> legii.</w:t>
      </w:r>
    </w:p>
    <w:p w14:paraId="35BD4CCA" w14:textId="77777777" w:rsidR="00312434" w:rsidRDefault="00000000">
      <w:pPr>
        <w:spacing w:before="26" w:after="0"/>
      </w:pPr>
      <w:r>
        <w:rPr>
          <w:color w:val="000000"/>
        </w:rPr>
        <w:t>(2)</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cu predare în limbile </w:t>
      </w:r>
      <w:proofErr w:type="spellStart"/>
      <w:r>
        <w:rPr>
          <w:b/>
          <w:color w:val="000000"/>
        </w:rPr>
        <w:t>minorităţilor</w:t>
      </w:r>
      <w:proofErr w:type="spellEnd"/>
      <w:r>
        <w:rPr>
          <w:b/>
          <w:color w:val="000000"/>
        </w:rPr>
        <w:t xml:space="preserve"> </w:t>
      </w:r>
      <w:proofErr w:type="spellStart"/>
      <w:r>
        <w:rPr>
          <w:b/>
          <w:color w:val="000000"/>
        </w:rPr>
        <w:t>naţionale</w:t>
      </w:r>
      <w:proofErr w:type="spellEnd"/>
      <w:r>
        <w:rPr>
          <w:b/>
          <w:color w:val="000000"/>
        </w:rPr>
        <w:t xml:space="preserve"> pot fi </w:t>
      </w:r>
      <w:proofErr w:type="spellStart"/>
      <w:r>
        <w:rPr>
          <w:b/>
          <w:color w:val="000000"/>
        </w:rPr>
        <w:t>înfiinţate</w:t>
      </w:r>
      <w:proofErr w:type="spellEnd"/>
      <w:r>
        <w:rPr>
          <w:b/>
          <w:color w:val="000000"/>
        </w:rPr>
        <w:t xml:space="preserve"> de oricare dintre:</w:t>
      </w:r>
    </w:p>
    <w:p w14:paraId="3A37B9E0" w14:textId="77777777" w:rsidR="00312434" w:rsidRDefault="00000000">
      <w:pPr>
        <w:spacing w:after="0"/>
      </w:pPr>
      <w:r>
        <w:rPr>
          <w:color w:val="000000"/>
        </w:rPr>
        <w:t>a)</w:t>
      </w:r>
      <w:proofErr w:type="spellStart"/>
      <w:r>
        <w:rPr>
          <w:color w:val="000000"/>
        </w:rPr>
        <w:t>autorităţi</w:t>
      </w:r>
      <w:proofErr w:type="spellEnd"/>
      <w:r>
        <w:rPr>
          <w:color w:val="000000"/>
        </w:rPr>
        <w:t xml:space="preserve"> ale </w:t>
      </w:r>
      <w:proofErr w:type="spellStart"/>
      <w:r>
        <w:rPr>
          <w:color w:val="000000"/>
        </w:rPr>
        <w:t>administraţiei</w:t>
      </w:r>
      <w:proofErr w:type="spellEnd"/>
      <w:r>
        <w:rPr>
          <w:color w:val="000000"/>
        </w:rPr>
        <w:t xml:space="preserve"> publice locale sau </w:t>
      </w:r>
      <w:proofErr w:type="spellStart"/>
      <w:r>
        <w:rPr>
          <w:color w:val="000000"/>
        </w:rPr>
        <w:t>judeţene</w:t>
      </w:r>
      <w:proofErr w:type="spellEnd"/>
      <w:r>
        <w:rPr>
          <w:color w:val="000000"/>
        </w:rPr>
        <w:t>, prin hotărâre;</w:t>
      </w:r>
    </w:p>
    <w:p w14:paraId="06E28DB6" w14:textId="77777777" w:rsidR="00312434" w:rsidRDefault="00000000">
      <w:pPr>
        <w:spacing w:after="0"/>
      </w:pPr>
      <w:r>
        <w:rPr>
          <w:color w:val="000000"/>
        </w:rPr>
        <w:t>b)cultele recunoscute de lege;</w:t>
      </w:r>
    </w:p>
    <w:p w14:paraId="3C632F99" w14:textId="77777777" w:rsidR="00312434" w:rsidRDefault="00000000">
      <w:pPr>
        <w:spacing w:after="0"/>
      </w:pPr>
      <w:r>
        <w:rPr>
          <w:color w:val="000000"/>
        </w:rPr>
        <w:t>c)persoane juridice de drept privat;</w:t>
      </w:r>
    </w:p>
    <w:p w14:paraId="4425C810" w14:textId="77777777" w:rsidR="00312434" w:rsidRDefault="00000000">
      <w:pPr>
        <w:spacing w:after="0"/>
      </w:pPr>
      <w:r>
        <w:rPr>
          <w:color w:val="000000"/>
        </w:rPr>
        <w:t xml:space="preserve">d)ministrul </w:t>
      </w:r>
      <w:proofErr w:type="spellStart"/>
      <w:r>
        <w:rPr>
          <w:color w:val="000000"/>
        </w:rPr>
        <w:t>educaţiei</w:t>
      </w:r>
      <w:proofErr w:type="spellEnd"/>
      <w:r>
        <w:rPr>
          <w:color w:val="000000"/>
        </w:rPr>
        <w:t>, prin ordin, conform prevederilor art. 19 alin. (4) lit. d).</w:t>
      </w:r>
    </w:p>
    <w:p w14:paraId="7878F297" w14:textId="77777777" w:rsidR="00312434" w:rsidRDefault="00000000">
      <w:pPr>
        <w:spacing w:before="26" w:after="0"/>
      </w:pPr>
      <w:r>
        <w:rPr>
          <w:color w:val="000000"/>
        </w:rPr>
        <w:t xml:space="preserve">(3)În </w:t>
      </w:r>
      <w:proofErr w:type="spellStart"/>
      <w:r>
        <w:rPr>
          <w:color w:val="000000"/>
        </w:rPr>
        <w:t>funcţie</w:t>
      </w:r>
      <w:proofErr w:type="spellEnd"/>
      <w:r>
        <w:rPr>
          <w:color w:val="000000"/>
        </w:rPr>
        <w:t xml:space="preserve"> de </w:t>
      </w:r>
      <w:proofErr w:type="spellStart"/>
      <w:r>
        <w:rPr>
          <w:color w:val="000000"/>
        </w:rPr>
        <w:t>necesităţile</w:t>
      </w:r>
      <w:proofErr w:type="spellEnd"/>
      <w:r>
        <w:rPr>
          <w:color w:val="000000"/>
        </w:rPr>
        <w:t xml:space="preserve"> locale se organizează, la cererea </w:t>
      </w:r>
      <w:proofErr w:type="spellStart"/>
      <w:r>
        <w:rPr>
          <w:color w:val="000000"/>
        </w:rPr>
        <w:t>părinţilor</w:t>
      </w:r>
      <w:proofErr w:type="spellEnd"/>
      <w:r>
        <w:rPr>
          <w:color w:val="000000"/>
        </w:rPr>
        <w:t xml:space="preserve">, tutorilor sau </w:t>
      </w:r>
      <w:proofErr w:type="spellStart"/>
      <w:r>
        <w:rPr>
          <w:color w:val="000000"/>
        </w:rPr>
        <w:t>reprezentanţilor</w:t>
      </w:r>
      <w:proofErr w:type="spellEnd"/>
      <w:r>
        <w:rPr>
          <w:color w:val="000000"/>
        </w:rPr>
        <w:t xml:space="preserve"> legali sau a unei </w:t>
      </w:r>
      <w:proofErr w:type="spellStart"/>
      <w:r>
        <w:rPr>
          <w:color w:val="000000"/>
        </w:rPr>
        <w:t>entităţi</w:t>
      </w:r>
      <w:proofErr w:type="spellEnd"/>
      <w:r>
        <w:rPr>
          <w:color w:val="000000"/>
        </w:rPr>
        <w:t xml:space="preserve"> </w:t>
      </w:r>
      <w:proofErr w:type="spellStart"/>
      <w:r>
        <w:rPr>
          <w:color w:val="000000"/>
        </w:rPr>
        <w:t>menţionate</w:t>
      </w:r>
      <w:proofErr w:type="spellEnd"/>
      <w:r>
        <w:rPr>
          <w:color w:val="000000"/>
        </w:rPr>
        <w:t xml:space="preserve"> la alin. (2), grupe, clase sau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w:t>
      </w:r>
    </w:p>
    <w:p w14:paraId="52FF7075" w14:textId="77777777" w:rsidR="00312434" w:rsidRDefault="00000000">
      <w:pPr>
        <w:spacing w:before="26" w:after="0"/>
      </w:pPr>
      <w:r>
        <w:rPr>
          <w:color w:val="000000"/>
        </w:rPr>
        <w:t xml:space="preserve">(4)În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sau în cadrul </w:t>
      </w:r>
      <w:proofErr w:type="spellStart"/>
      <w:r>
        <w:rPr>
          <w:color w:val="000000"/>
        </w:rPr>
        <w:t>secţiilor</w:t>
      </w:r>
      <w:proofErr w:type="spellEnd"/>
      <w:r>
        <w:rPr>
          <w:color w:val="000000"/>
        </w:rPr>
        <w:t xml:space="preserv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singulare în unitatea administrativ-teritorială, se pot organiza clase de liceu cu grupe de elevi de diferite profiluri/filiere, în </w:t>
      </w:r>
      <w:proofErr w:type="spellStart"/>
      <w:r>
        <w:rPr>
          <w:color w:val="000000"/>
        </w:rPr>
        <w:t>condiţiile</w:t>
      </w:r>
      <w:proofErr w:type="spellEnd"/>
      <w:r>
        <w:rPr>
          <w:color w:val="000000"/>
        </w:rPr>
        <w:t xml:space="preserve"> legii. Prin </w:t>
      </w:r>
      <w:proofErr w:type="spellStart"/>
      <w:r>
        <w:rPr>
          <w:color w:val="000000"/>
        </w:rPr>
        <w:t>excepţie</w:t>
      </w:r>
      <w:proofErr w:type="spellEnd"/>
      <w:r>
        <w:rPr>
          <w:color w:val="000000"/>
        </w:rPr>
        <w:t xml:space="preserve"> de la prevederile art. 33 alin. (3), în cazul în care pe raza </w:t>
      </w:r>
      <w:proofErr w:type="spellStart"/>
      <w:r>
        <w:rPr>
          <w:color w:val="000000"/>
        </w:rPr>
        <w:t>unităţii</w:t>
      </w:r>
      <w:proofErr w:type="spellEnd"/>
      <w:r>
        <w:rPr>
          <w:color w:val="000000"/>
        </w:rPr>
        <w:t xml:space="preserve"> administrativ-teritoriale nu există unitate de </w:t>
      </w:r>
      <w:proofErr w:type="spellStart"/>
      <w:r>
        <w:rPr>
          <w:color w:val="000000"/>
        </w:rPr>
        <w:t>învăţământ</w:t>
      </w:r>
      <w:proofErr w:type="spellEnd"/>
      <w:r>
        <w:rPr>
          <w:color w:val="000000"/>
        </w:rPr>
        <w:t xml:space="preserve"> liceal tehnologic cu predare exclusiv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aceste </w:t>
      </w:r>
      <w:proofErr w:type="spellStart"/>
      <w:r>
        <w:rPr>
          <w:color w:val="000000"/>
        </w:rPr>
        <w:t>formaţiuni</w:t>
      </w:r>
      <w:proofErr w:type="spellEnd"/>
      <w:r>
        <w:rPr>
          <w:color w:val="000000"/>
        </w:rPr>
        <w:t xml:space="preserve"> de studiu pot </w:t>
      </w:r>
      <w:proofErr w:type="spellStart"/>
      <w:r>
        <w:rPr>
          <w:color w:val="000000"/>
        </w:rPr>
        <w:t>funcţiona</w:t>
      </w:r>
      <w:proofErr w:type="spellEnd"/>
      <w:r>
        <w:rPr>
          <w:color w:val="000000"/>
        </w:rPr>
        <w:t xml:space="preserve"> în cadrul liceelor teoretice sau </w:t>
      </w:r>
      <w:proofErr w:type="spellStart"/>
      <w:r>
        <w:rPr>
          <w:color w:val="000000"/>
        </w:rPr>
        <w:t>vocaţionale</w:t>
      </w:r>
      <w:proofErr w:type="spellEnd"/>
      <w:r>
        <w:rPr>
          <w:color w:val="000000"/>
        </w:rPr>
        <w:t>.</w:t>
      </w:r>
    </w:p>
    <w:p w14:paraId="2C8A1E09" w14:textId="77777777" w:rsidR="00312434" w:rsidRDefault="00000000">
      <w:pPr>
        <w:spacing w:before="26" w:after="0"/>
      </w:pPr>
      <w:r>
        <w:rPr>
          <w:color w:val="000000"/>
        </w:rPr>
        <w:t xml:space="preserve">(5)Elevii care nu au posibilitatea de a </w:t>
      </w:r>
      <w:proofErr w:type="spellStart"/>
      <w:r>
        <w:rPr>
          <w:color w:val="000000"/>
        </w:rPr>
        <w:t>învăţa</w:t>
      </w:r>
      <w:proofErr w:type="spellEnd"/>
      <w:r>
        <w:rPr>
          <w:color w:val="000000"/>
        </w:rPr>
        <w:t xml:space="preserve"> în limba maternă în unitatea administrativ-teritorială de domiciliu sunt </w:t>
      </w:r>
      <w:proofErr w:type="spellStart"/>
      <w:r>
        <w:rPr>
          <w:color w:val="000000"/>
        </w:rPr>
        <w:t>sprijiniţi</w:t>
      </w:r>
      <w:proofErr w:type="spellEnd"/>
      <w:r>
        <w:rPr>
          <w:color w:val="000000"/>
        </w:rPr>
        <w:t xml:space="preserve"> în acest sens conform prevederilor art. 83 privind </w:t>
      </w:r>
      <w:r>
        <w:rPr>
          <w:color w:val="000000"/>
        </w:rPr>
        <w:lastRenderedPageBreak/>
        <w:t xml:space="preserve">transportul elevilor sau primesc cazare </w:t>
      </w:r>
      <w:proofErr w:type="spellStart"/>
      <w:r>
        <w:rPr>
          <w:color w:val="000000"/>
        </w:rPr>
        <w:t>şi</w:t>
      </w:r>
      <w:proofErr w:type="spellEnd"/>
      <w:r>
        <w:rPr>
          <w:color w:val="000000"/>
        </w:rPr>
        <w:t xml:space="preserve"> masă gratuite în internatul care </w:t>
      </w:r>
      <w:proofErr w:type="spellStart"/>
      <w:r>
        <w:rPr>
          <w:color w:val="000000"/>
        </w:rPr>
        <w:t>deserveşte</w:t>
      </w:r>
      <w:proofErr w:type="spellEnd"/>
      <w:r>
        <w:rPr>
          <w:color w:val="000000"/>
        </w:rPr>
        <w:t xml:space="preserve"> unitatea de </w:t>
      </w:r>
      <w:proofErr w:type="spellStart"/>
      <w:r>
        <w:rPr>
          <w:color w:val="000000"/>
        </w:rPr>
        <w:t>învăţământ</w:t>
      </w:r>
      <w:proofErr w:type="spellEnd"/>
      <w:r>
        <w:rPr>
          <w:color w:val="000000"/>
        </w:rPr>
        <w:t xml:space="preserve"> preuniversitar cu predare în limba maternă.</w:t>
      </w:r>
    </w:p>
    <w:p w14:paraId="49AEF777" w14:textId="77777777" w:rsidR="00312434" w:rsidRDefault="00000000">
      <w:pPr>
        <w:spacing w:before="26" w:after="0"/>
      </w:pPr>
      <w:r>
        <w:rPr>
          <w:color w:val="000000"/>
        </w:rPr>
        <w:t xml:space="preserve">(6)Prevederile alin. (5) se aplică </w:t>
      </w:r>
      <w:proofErr w:type="spellStart"/>
      <w:r>
        <w:rPr>
          <w:color w:val="000000"/>
        </w:rPr>
        <w:t>şi</w:t>
      </w:r>
      <w:proofErr w:type="spellEnd"/>
      <w:r>
        <w:rPr>
          <w:color w:val="000000"/>
        </w:rPr>
        <w:t xml:space="preserve"> pentru transportul în cadrul </w:t>
      </w:r>
      <w:proofErr w:type="spellStart"/>
      <w:r>
        <w:rPr>
          <w:color w:val="000000"/>
        </w:rPr>
        <w:t>aceleiaşi</w:t>
      </w:r>
      <w:proofErr w:type="spellEnd"/>
      <w:r>
        <w:rPr>
          <w:color w:val="000000"/>
        </w:rPr>
        <w:t xml:space="preserve"> </w:t>
      </w:r>
      <w:proofErr w:type="spellStart"/>
      <w:r>
        <w:rPr>
          <w:color w:val="000000"/>
        </w:rPr>
        <w:t>unităţi</w:t>
      </w:r>
      <w:proofErr w:type="spellEnd"/>
      <w:r>
        <w:rPr>
          <w:color w:val="000000"/>
        </w:rPr>
        <w:t xml:space="preserve"> administrativ-teritoriale, în cazul elevilor care au domiciliul într-un sat în care nu au posibilitatea de a </w:t>
      </w:r>
      <w:proofErr w:type="spellStart"/>
      <w:r>
        <w:rPr>
          <w:color w:val="000000"/>
        </w:rPr>
        <w:t>învăţa</w:t>
      </w:r>
      <w:proofErr w:type="spellEnd"/>
      <w:r>
        <w:rPr>
          <w:color w:val="000000"/>
        </w:rPr>
        <w:t xml:space="preserve"> în limba maternă.</w:t>
      </w:r>
    </w:p>
    <w:p w14:paraId="585872E9" w14:textId="77777777" w:rsidR="00312434" w:rsidRDefault="00000000">
      <w:pPr>
        <w:spacing w:before="26" w:after="0"/>
      </w:pPr>
      <w:r>
        <w:rPr>
          <w:color w:val="000000"/>
        </w:rPr>
        <w:t xml:space="preserve">(7)În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predare </w:t>
      </w:r>
      <w:proofErr w:type="spellStart"/>
      <w:r>
        <w:rPr>
          <w:color w:val="000000"/>
        </w:rPr>
        <w:t>şi</w:t>
      </w:r>
      <w:proofErr w:type="spellEnd"/>
      <w:r>
        <w:rPr>
          <w:color w:val="000000"/>
        </w:rPr>
        <w:t xml:space="preserv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unul dintre directori este un cadru didactic din rândul </w:t>
      </w:r>
      <w:proofErr w:type="spellStart"/>
      <w:r>
        <w:rPr>
          <w:color w:val="000000"/>
        </w:rPr>
        <w:t>minorităţilor</w:t>
      </w:r>
      <w:proofErr w:type="spellEnd"/>
      <w:r>
        <w:rPr>
          <w:color w:val="000000"/>
        </w:rPr>
        <w:t xml:space="preserve"> respective, cu respectarea criteriilor de </w:t>
      </w:r>
      <w:proofErr w:type="spellStart"/>
      <w:r>
        <w:rPr>
          <w:color w:val="000000"/>
        </w:rPr>
        <w:t>competenţă</w:t>
      </w:r>
      <w:proofErr w:type="spellEnd"/>
      <w:r>
        <w:rPr>
          <w:color w:val="000000"/>
        </w:rPr>
        <w:t xml:space="preserve"> profesională.</w:t>
      </w:r>
    </w:p>
    <w:p w14:paraId="543D36F3" w14:textId="77777777" w:rsidR="00312434" w:rsidRDefault="00000000">
      <w:pPr>
        <w:spacing w:before="26" w:after="0"/>
      </w:pPr>
      <w:r>
        <w:rPr>
          <w:color w:val="000000"/>
        </w:rPr>
        <w:t xml:space="preserve">(8)În centrele de formare continuă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organizate conform art. 122, în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respectiv </w:t>
      </w:r>
      <w:proofErr w:type="spellStart"/>
      <w:r>
        <w:rPr>
          <w:color w:val="000000"/>
        </w:rPr>
        <w:t>instituţii</w:t>
      </w:r>
      <w:proofErr w:type="spellEnd"/>
      <w:r>
        <w:rPr>
          <w:color w:val="000000"/>
        </w:rPr>
        <w:t xml:space="preserve"> de nivel </w:t>
      </w:r>
      <w:proofErr w:type="spellStart"/>
      <w:r>
        <w:rPr>
          <w:color w:val="000000"/>
        </w:rPr>
        <w:t>judeţean</w:t>
      </w:r>
      <w:proofErr w:type="spellEnd"/>
      <w:r>
        <w:rPr>
          <w:color w:val="000000"/>
        </w:rPr>
        <w:t xml:space="preserve">, din </w:t>
      </w:r>
      <w:proofErr w:type="spellStart"/>
      <w:r>
        <w:rPr>
          <w:color w:val="000000"/>
        </w:rPr>
        <w:t>judeţele</w:t>
      </w:r>
      <w:proofErr w:type="spellEnd"/>
      <w:r>
        <w:rPr>
          <w:color w:val="000000"/>
        </w:rPr>
        <w:t xml:space="preserve"> în care </w:t>
      </w:r>
      <w:proofErr w:type="spellStart"/>
      <w:r>
        <w:rPr>
          <w:color w:val="000000"/>
        </w:rPr>
        <w:t>funcţionează</w:t>
      </w:r>
      <w:proofErr w:type="spellEnd"/>
      <w:r>
        <w:rPr>
          <w:color w:val="000000"/>
        </w:rPr>
        <w:t xml:space="preserve"> forme de </w:t>
      </w:r>
      <w:proofErr w:type="spellStart"/>
      <w:r>
        <w:rPr>
          <w:color w:val="000000"/>
        </w:rPr>
        <w:t>învăţământ</w:t>
      </w:r>
      <w:proofErr w:type="spellEnd"/>
      <w:r>
        <w:rPr>
          <w:color w:val="000000"/>
        </w:rPr>
        <w:t xml:space="preserv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se asigură încadrarea cu </w:t>
      </w:r>
      <w:proofErr w:type="spellStart"/>
      <w:r>
        <w:rPr>
          <w:color w:val="000000"/>
        </w:rPr>
        <w:t>specialişti</w:t>
      </w:r>
      <w:proofErr w:type="spellEnd"/>
      <w:r>
        <w:rPr>
          <w:color w:val="000000"/>
        </w:rPr>
        <w:t xml:space="preserve"> care fac dovada </w:t>
      </w:r>
      <w:proofErr w:type="spellStart"/>
      <w:r>
        <w:rPr>
          <w:color w:val="000000"/>
        </w:rPr>
        <w:t>cunoaşterii</w:t>
      </w:r>
      <w:proofErr w:type="spellEnd"/>
      <w:r>
        <w:rPr>
          <w:color w:val="000000"/>
        </w:rPr>
        <w:t xml:space="preserve"> limbii </w:t>
      </w:r>
      <w:proofErr w:type="spellStart"/>
      <w:r>
        <w:rPr>
          <w:color w:val="000000"/>
        </w:rPr>
        <w:t>minorităţii</w:t>
      </w:r>
      <w:proofErr w:type="spellEnd"/>
      <w:r>
        <w:rPr>
          <w:color w:val="000000"/>
        </w:rPr>
        <w:t xml:space="preserve"> respective, prin respectarea criteriilor de </w:t>
      </w:r>
      <w:proofErr w:type="spellStart"/>
      <w:r>
        <w:rPr>
          <w:color w:val="000000"/>
        </w:rPr>
        <w:t>competenţă</w:t>
      </w:r>
      <w:proofErr w:type="spellEnd"/>
      <w:r>
        <w:rPr>
          <w:color w:val="000000"/>
        </w:rPr>
        <w:t xml:space="preserve"> profesională.</w:t>
      </w:r>
    </w:p>
    <w:p w14:paraId="4B71EE1B" w14:textId="77777777" w:rsidR="00312434" w:rsidRDefault="00000000">
      <w:pPr>
        <w:spacing w:before="26" w:after="0"/>
      </w:pPr>
      <w:r>
        <w:rPr>
          <w:color w:val="000000"/>
        </w:rPr>
        <w:t xml:space="preserve">(9)Personalul didactic de predare care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didactice la grupe sau clase cu predare integrală în limba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precum </w:t>
      </w:r>
      <w:proofErr w:type="spellStart"/>
      <w:r>
        <w:rPr>
          <w:color w:val="000000"/>
        </w:rPr>
        <w:t>şi</w:t>
      </w:r>
      <w:proofErr w:type="spellEnd"/>
      <w:r>
        <w:rPr>
          <w:color w:val="000000"/>
        </w:rPr>
        <w:t xml:space="preserve"> consilierii </w:t>
      </w:r>
      <w:proofErr w:type="spellStart"/>
      <w:r>
        <w:rPr>
          <w:color w:val="000000"/>
        </w:rPr>
        <w:t>şcolari</w:t>
      </w:r>
      <w:proofErr w:type="spellEnd"/>
      <w:r>
        <w:rPr>
          <w:color w:val="000000"/>
        </w:rPr>
        <w:t xml:space="preserve">/logopezii/profesorii </w:t>
      </w:r>
      <w:proofErr w:type="spellStart"/>
      <w:r>
        <w:rPr>
          <w:color w:val="000000"/>
        </w:rPr>
        <w:t>itineranţi</w:t>
      </w:r>
      <w:proofErr w:type="spellEnd"/>
      <w:r>
        <w:rPr>
          <w:color w:val="000000"/>
        </w:rPr>
        <w:t xml:space="preserve"> care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specifice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clase cu predare în limba maternă trebuie să facă dovada </w:t>
      </w:r>
      <w:proofErr w:type="spellStart"/>
      <w:r>
        <w:rPr>
          <w:color w:val="000000"/>
        </w:rPr>
        <w:t>competenţei</w:t>
      </w:r>
      <w:proofErr w:type="spellEnd"/>
      <w:r>
        <w:rPr>
          <w:color w:val="000000"/>
        </w:rPr>
        <w:t xml:space="preserve"> profesionale în limba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respective </w:t>
      </w:r>
      <w:proofErr w:type="spellStart"/>
      <w:r>
        <w:rPr>
          <w:color w:val="000000"/>
        </w:rPr>
        <w:t>şi</w:t>
      </w:r>
      <w:proofErr w:type="spellEnd"/>
      <w:r>
        <w:rPr>
          <w:color w:val="000000"/>
        </w:rPr>
        <w:t xml:space="preserve"> au dreptul la pregătire </w:t>
      </w:r>
      <w:proofErr w:type="spellStart"/>
      <w:r>
        <w:rPr>
          <w:color w:val="000000"/>
        </w:rPr>
        <w:t>şi</w:t>
      </w:r>
      <w:proofErr w:type="spellEnd"/>
      <w:r>
        <w:rPr>
          <w:color w:val="000000"/>
        </w:rPr>
        <w:t xml:space="preserve"> </w:t>
      </w:r>
      <w:proofErr w:type="spellStart"/>
      <w:r>
        <w:rPr>
          <w:color w:val="000000"/>
        </w:rPr>
        <w:t>perfecţionare</w:t>
      </w:r>
      <w:proofErr w:type="spellEnd"/>
      <w:r>
        <w:rPr>
          <w:color w:val="000000"/>
        </w:rPr>
        <w:t xml:space="preserve"> în limba de predare. Fac </w:t>
      </w:r>
      <w:proofErr w:type="spellStart"/>
      <w:r>
        <w:rPr>
          <w:color w:val="000000"/>
        </w:rPr>
        <w:t>excepţie</w:t>
      </w:r>
      <w:proofErr w:type="spellEnd"/>
      <w:r>
        <w:rPr>
          <w:color w:val="000000"/>
        </w:rPr>
        <w:t xml:space="preserve"> de la obligativitatea de a face dovada </w:t>
      </w:r>
      <w:proofErr w:type="spellStart"/>
      <w:r>
        <w:rPr>
          <w:color w:val="000000"/>
        </w:rPr>
        <w:t>competenţei</w:t>
      </w:r>
      <w:proofErr w:type="spellEnd"/>
      <w:r>
        <w:rPr>
          <w:color w:val="000000"/>
        </w:rPr>
        <w:t xml:space="preserve"> profesionale în limba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respective personalul didactic care predă Limba </w:t>
      </w:r>
      <w:proofErr w:type="spellStart"/>
      <w:r>
        <w:rPr>
          <w:color w:val="000000"/>
        </w:rPr>
        <w:t>şi</w:t>
      </w:r>
      <w:proofErr w:type="spellEnd"/>
      <w:r>
        <w:rPr>
          <w:color w:val="000000"/>
        </w:rPr>
        <w:t xml:space="preserve"> literatura română.</w:t>
      </w:r>
    </w:p>
    <w:p w14:paraId="6CC855E0" w14:textId="77777777" w:rsidR="00312434" w:rsidRDefault="00000000">
      <w:pPr>
        <w:spacing w:before="26" w:after="0"/>
      </w:pPr>
      <w:r>
        <w:rPr>
          <w:color w:val="000000"/>
        </w:rPr>
        <w:t xml:space="preserve">(10)Ministerul </w:t>
      </w:r>
      <w:proofErr w:type="spellStart"/>
      <w:r>
        <w:rPr>
          <w:color w:val="000000"/>
        </w:rPr>
        <w:t>Educaţiei</w:t>
      </w:r>
      <w:proofErr w:type="spellEnd"/>
      <w:r>
        <w:rPr>
          <w:color w:val="000000"/>
        </w:rPr>
        <w:t xml:space="preserve"> asigură manuale </w:t>
      </w:r>
      <w:proofErr w:type="spellStart"/>
      <w:r>
        <w:rPr>
          <w:color w:val="000000"/>
        </w:rPr>
        <w:t>şcolare</w:t>
      </w:r>
      <w:proofErr w:type="spellEnd"/>
      <w:r>
        <w:rPr>
          <w:color w:val="000000"/>
        </w:rPr>
        <w:t xml:space="preserve"> atât pe suport hârtie, cât </w:t>
      </w:r>
      <w:proofErr w:type="spellStart"/>
      <w:r>
        <w:rPr>
          <w:color w:val="000000"/>
        </w:rPr>
        <w:t>şi</w:t>
      </w:r>
      <w:proofErr w:type="spellEnd"/>
      <w:r>
        <w:rPr>
          <w:color w:val="000000"/>
        </w:rPr>
        <w:t xml:space="preserve"> în format digital specifice disciplinelor predate în limba maternă, </w:t>
      </w:r>
      <w:proofErr w:type="spellStart"/>
      <w:r>
        <w:rPr>
          <w:color w:val="000000"/>
        </w:rPr>
        <w:t>şi</w:t>
      </w:r>
      <w:proofErr w:type="spellEnd"/>
      <w:r>
        <w:rPr>
          <w:color w:val="000000"/>
        </w:rPr>
        <w:t xml:space="preserve"> manuale </w:t>
      </w:r>
      <w:proofErr w:type="spellStart"/>
      <w:r>
        <w:rPr>
          <w:color w:val="000000"/>
        </w:rPr>
        <w:t>şcolare</w:t>
      </w:r>
      <w:proofErr w:type="spellEnd"/>
      <w:r>
        <w:rPr>
          <w:color w:val="000000"/>
        </w:rPr>
        <w:t xml:space="preserve">, care pot fi: manuale elaborate în limba de predare a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manuale traduse din limba română sau manuale de import, avizate de Ministerul </w:t>
      </w:r>
      <w:proofErr w:type="spellStart"/>
      <w:r>
        <w:rPr>
          <w:color w:val="000000"/>
        </w:rPr>
        <w:t>Educaţiei</w:t>
      </w:r>
      <w:proofErr w:type="spellEnd"/>
      <w:r>
        <w:rPr>
          <w:color w:val="000000"/>
        </w:rPr>
        <w:t xml:space="preserve">, pentru titlurile needitate ca urmare a numărului redus de utilizatori, putând fi asigurată inclusiv traducerea </w:t>
      </w:r>
      <w:proofErr w:type="spellStart"/>
      <w:r>
        <w:rPr>
          <w:color w:val="000000"/>
        </w:rPr>
        <w:t>conţinuturilor</w:t>
      </w:r>
      <w:proofErr w:type="spellEnd"/>
      <w:r>
        <w:rPr>
          <w:color w:val="000000"/>
        </w:rPr>
        <w:t xml:space="preserve"> digitale aferente manualelor în cauză.</w:t>
      </w:r>
    </w:p>
    <w:p w14:paraId="5C936AEF" w14:textId="77777777" w:rsidR="00312434" w:rsidRDefault="00000000">
      <w:pPr>
        <w:spacing w:before="26" w:after="0"/>
      </w:pPr>
      <w:r>
        <w:rPr>
          <w:color w:val="000000"/>
        </w:rPr>
        <w:t xml:space="preserve">(11)În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predare </w:t>
      </w:r>
      <w:proofErr w:type="spellStart"/>
      <w:r>
        <w:rPr>
          <w:color w:val="000000"/>
        </w:rPr>
        <w:t>şi</w:t>
      </w:r>
      <w:proofErr w:type="spellEnd"/>
      <w:r>
        <w:rPr>
          <w:color w:val="000000"/>
        </w:rPr>
        <w:t xml:space="preserv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inscripţionarea</w:t>
      </w:r>
      <w:proofErr w:type="spellEnd"/>
      <w:r>
        <w:rPr>
          <w:color w:val="000000"/>
        </w:rPr>
        <w:t xml:space="preserve"> </w:t>
      </w:r>
      <w:proofErr w:type="spellStart"/>
      <w:r>
        <w:rPr>
          <w:color w:val="000000"/>
        </w:rPr>
        <w:t>spaţiilor</w:t>
      </w:r>
      <w:proofErr w:type="spellEnd"/>
      <w:r>
        <w:rPr>
          <w:color w:val="000000"/>
        </w:rPr>
        <w:t xml:space="preserve"> comune, publicarea </w:t>
      </w:r>
      <w:proofErr w:type="spellStart"/>
      <w:r>
        <w:rPr>
          <w:color w:val="000000"/>
        </w:rPr>
        <w:t>informaţiilor</w:t>
      </w:r>
      <w:proofErr w:type="spellEnd"/>
      <w:r>
        <w:rPr>
          <w:color w:val="000000"/>
        </w:rPr>
        <w:t xml:space="preserve"> pentru elevi </w:t>
      </w:r>
      <w:proofErr w:type="spellStart"/>
      <w:r>
        <w:rPr>
          <w:color w:val="000000"/>
        </w:rPr>
        <w:t>şi</w:t>
      </w:r>
      <w:proofErr w:type="spellEnd"/>
      <w:r>
        <w:rPr>
          <w:color w:val="000000"/>
        </w:rPr>
        <w:t xml:space="preserve"> profesori, precum </w:t>
      </w:r>
      <w:proofErr w:type="spellStart"/>
      <w:r>
        <w:rPr>
          <w:color w:val="000000"/>
        </w:rPr>
        <w:t>şi</w:t>
      </w:r>
      <w:proofErr w:type="spellEnd"/>
      <w:r>
        <w:rPr>
          <w:color w:val="000000"/>
        </w:rPr>
        <w:t xml:space="preserve"> </w:t>
      </w:r>
      <w:proofErr w:type="spellStart"/>
      <w:r>
        <w:rPr>
          <w:color w:val="000000"/>
        </w:rPr>
        <w:t>afişajul</w:t>
      </w:r>
      <w:proofErr w:type="spellEnd"/>
      <w:r>
        <w:rPr>
          <w:color w:val="000000"/>
        </w:rPr>
        <w:t xml:space="preserve"> de orice fel se vor realiza în limba română </w:t>
      </w:r>
      <w:proofErr w:type="spellStart"/>
      <w:r>
        <w:rPr>
          <w:color w:val="000000"/>
        </w:rPr>
        <w:t>şi</w:t>
      </w:r>
      <w:proofErr w:type="spellEnd"/>
      <w:r>
        <w:rPr>
          <w:color w:val="000000"/>
        </w:rPr>
        <w:t xml:space="preserve"> în limba </w:t>
      </w:r>
      <w:proofErr w:type="spellStart"/>
      <w:r>
        <w:rPr>
          <w:color w:val="000000"/>
        </w:rPr>
        <w:t>minorităţii</w:t>
      </w:r>
      <w:proofErr w:type="spellEnd"/>
      <w:r>
        <w:rPr>
          <w:color w:val="000000"/>
        </w:rPr>
        <w:t xml:space="preserve"> respective.</w:t>
      </w:r>
    </w:p>
    <w:p w14:paraId="1E7A36B5" w14:textId="77777777" w:rsidR="00312434" w:rsidRDefault="00312434">
      <w:pPr>
        <w:spacing w:before="80" w:after="0"/>
      </w:pPr>
    </w:p>
    <w:p w14:paraId="51917619" w14:textId="77777777" w:rsidR="00312434" w:rsidRDefault="00000000">
      <w:pPr>
        <w:spacing w:after="0"/>
      </w:pPr>
      <w:r>
        <w:rPr>
          <w:b/>
          <w:color w:val="000000"/>
        </w:rPr>
        <w:t xml:space="preserve">Art. 60 </w:t>
      </w:r>
    </w:p>
    <w:p w14:paraId="546C8DB3" w14:textId="77777777" w:rsidR="00312434" w:rsidRDefault="00000000">
      <w:pPr>
        <w:spacing w:after="0"/>
      </w:pPr>
      <w:r>
        <w:rPr>
          <w:color w:val="000000"/>
        </w:rPr>
        <w:t xml:space="preserve">(1)În cadrul </w:t>
      </w:r>
      <w:proofErr w:type="spellStart"/>
      <w:r>
        <w:rPr>
          <w:color w:val="000000"/>
        </w:rPr>
        <w:t>învăţământului</w:t>
      </w:r>
      <w:proofErr w:type="spellEnd"/>
      <w:r>
        <w:rPr>
          <w:color w:val="000000"/>
        </w:rPr>
        <w:t xml:space="preserve"> preuniversitar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toate disciplinele se studiază în limba maternă, cu </w:t>
      </w:r>
      <w:proofErr w:type="spellStart"/>
      <w:r>
        <w:rPr>
          <w:color w:val="000000"/>
        </w:rPr>
        <w:t>excepţia</w:t>
      </w:r>
      <w:proofErr w:type="spellEnd"/>
      <w:r>
        <w:rPr>
          <w:color w:val="000000"/>
        </w:rPr>
        <w:t xml:space="preserve"> disciplinei Limba </w:t>
      </w:r>
      <w:proofErr w:type="spellStart"/>
      <w:r>
        <w:rPr>
          <w:color w:val="000000"/>
        </w:rPr>
        <w:t>şi</w:t>
      </w:r>
      <w:proofErr w:type="spellEnd"/>
      <w:r>
        <w:rPr>
          <w:color w:val="000000"/>
        </w:rPr>
        <w:t xml:space="preserve"> literatura română.</w:t>
      </w:r>
    </w:p>
    <w:p w14:paraId="6384E617" w14:textId="77777777" w:rsidR="00312434" w:rsidRDefault="00000000">
      <w:pPr>
        <w:spacing w:before="26" w:after="0"/>
      </w:pPr>
      <w:r>
        <w:rPr>
          <w:color w:val="000000"/>
        </w:rPr>
        <w:t xml:space="preserve">(2)Disciplina Limba </w:t>
      </w:r>
      <w:proofErr w:type="spellStart"/>
      <w:r>
        <w:rPr>
          <w:color w:val="000000"/>
        </w:rPr>
        <w:t>şi</w:t>
      </w:r>
      <w:proofErr w:type="spellEnd"/>
      <w:r>
        <w:rPr>
          <w:color w:val="000000"/>
        </w:rPr>
        <w:t xml:space="preserve"> literatura română se predă pe tot parcursul </w:t>
      </w:r>
      <w:proofErr w:type="spellStart"/>
      <w:r>
        <w:rPr>
          <w:color w:val="000000"/>
        </w:rPr>
        <w:t>învăţământului</w:t>
      </w:r>
      <w:proofErr w:type="spellEnd"/>
      <w:r>
        <w:rPr>
          <w:color w:val="000000"/>
        </w:rPr>
        <w:t xml:space="preserve"> preuniversitar după programe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manuale elaborate în mod special pentru minoritatea respectivă, inclusiv cu implicarea de colective de </w:t>
      </w:r>
      <w:proofErr w:type="spellStart"/>
      <w:r>
        <w:rPr>
          <w:color w:val="000000"/>
        </w:rPr>
        <w:t>experţi</w:t>
      </w:r>
      <w:proofErr w:type="spellEnd"/>
      <w:r>
        <w:rPr>
          <w:color w:val="000000"/>
        </w:rPr>
        <w:t xml:space="preserve"> cunoscători ai limbii </w:t>
      </w:r>
      <w:proofErr w:type="spellStart"/>
      <w:r>
        <w:rPr>
          <w:color w:val="000000"/>
        </w:rPr>
        <w:t>şi</w:t>
      </w:r>
      <w:proofErr w:type="spellEnd"/>
      <w:r>
        <w:rPr>
          <w:color w:val="000000"/>
        </w:rPr>
        <w:t xml:space="preserve"> ai culturii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respective.</w:t>
      </w:r>
    </w:p>
    <w:p w14:paraId="7C7BE6EE" w14:textId="77777777" w:rsidR="00312434" w:rsidRDefault="00000000">
      <w:pPr>
        <w:spacing w:before="26" w:after="0"/>
      </w:pPr>
      <w:r>
        <w:rPr>
          <w:color w:val="000000"/>
        </w:rPr>
        <w:t xml:space="preserve">(3)Prin </w:t>
      </w:r>
      <w:proofErr w:type="spellStart"/>
      <w:r>
        <w:rPr>
          <w:color w:val="000000"/>
        </w:rPr>
        <w:t>excepţie</w:t>
      </w:r>
      <w:proofErr w:type="spellEnd"/>
      <w:r>
        <w:rPr>
          <w:color w:val="000000"/>
        </w:rPr>
        <w:t xml:space="preserve"> de la prevederile alin. (2),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predare în limba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la cererea </w:t>
      </w:r>
      <w:proofErr w:type="spellStart"/>
      <w:r>
        <w:rPr>
          <w:color w:val="000000"/>
        </w:rPr>
        <w:t>părinţilor</w:t>
      </w:r>
      <w:proofErr w:type="spellEnd"/>
      <w:r>
        <w:rPr>
          <w:color w:val="000000"/>
        </w:rPr>
        <w:t xml:space="preserve">/reprezentantului legal, la solicitarea </w:t>
      </w:r>
      <w:proofErr w:type="spellStart"/>
      <w:r>
        <w:rPr>
          <w:color w:val="000000"/>
        </w:rPr>
        <w:t>organizaţiei</w:t>
      </w:r>
      <w:proofErr w:type="spellEnd"/>
      <w:r>
        <w:rPr>
          <w:color w:val="000000"/>
        </w:rPr>
        <w:t xml:space="preserve">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reprezentate în Parlamentul României sau, în cazul în care minoritatea </w:t>
      </w:r>
      <w:r>
        <w:rPr>
          <w:color w:val="000000"/>
        </w:rPr>
        <w:lastRenderedPageBreak/>
        <w:t xml:space="preserve">respectivă nu are reprezentare parlamentară, la solicitarea Grupului parlamentar al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predarea disciplinei Limba </w:t>
      </w:r>
      <w:proofErr w:type="spellStart"/>
      <w:r>
        <w:rPr>
          <w:color w:val="000000"/>
        </w:rPr>
        <w:t>şi</w:t>
      </w:r>
      <w:proofErr w:type="spellEnd"/>
      <w:r>
        <w:rPr>
          <w:color w:val="000000"/>
        </w:rPr>
        <w:t xml:space="preserve"> literatura română se face după manualele utilizate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predare în limba română.</w:t>
      </w:r>
    </w:p>
    <w:p w14:paraId="38572BDA" w14:textId="77777777" w:rsidR="00312434" w:rsidRDefault="00000000">
      <w:pPr>
        <w:spacing w:before="26" w:after="0"/>
      </w:pPr>
      <w:r>
        <w:rPr>
          <w:color w:val="000000"/>
        </w:rPr>
        <w:t xml:space="preserve">(4)În </w:t>
      </w:r>
      <w:proofErr w:type="spellStart"/>
      <w:r>
        <w:rPr>
          <w:color w:val="000000"/>
        </w:rPr>
        <w:t>învăţământul</w:t>
      </w:r>
      <w:proofErr w:type="spellEnd"/>
      <w:r>
        <w:rPr>
          <w:color w:val="000000"/>
        </w:rPr>
        <w:t xml:space="preserve"> preuniversitar, activitatea de predare </w:t>
      </w:r>
      <w:proofErr w:type="spellStart"/>
      <w:r>
        <w:rPr>
          <w:color w:val="000000"/>
        </w:rPr>
        <w:t>şi</w:t>
      </w:r>
      <w:proofErr w:type="spellEnd"/>
      <w:r>
        <w:rPr>
          <w:color w:val="000000"/>
        </w:rPr>
        <w:t xml:space="preserve"> de evaluare la Limba </w:t>
      </w:r>
      <w:proofErr w:type="spellStart"/>
      <w:r>
        <w:rPr>
          <w:color w:val="000000"/>
        </w:rPr>
        <w:t>şi</w:t>
      </w:r>
      <w:proofErr w:type="spellEnd"/>
      <w:r>
        <w:rPr>
          <w:color w:val="000000"/>
        </w:rPr>
        <w:t xml:space="preserve"> literatura maternă, la Istoria </w:t>
      </w:r>
      <w:proofErr w:type="spellStart"/>
      <w:r>
        <w:rPr>
          <w:color w:val="000000"/>
        </w:rPr>
        <w:t>şi</w:t>
      </w:r>
      <w:proofErr w:type="spellEnd"/>
      <w:r>
        <w:rPr>
          <w:color w:val="000000"/>
        </w:rPr>
        <w:t xml:space="preserve"> </w:t>
      </w:r>
      <w:proofErr w:type="spellStart"/>
      <w:r>
        <w:rPr>
          <w:color w:val="000000"/>
        </w:rPr>
        <w:t>tradiţiile</w:t>
      </w:r>
      <w:proofErr w:type="spellEnd"/>
      <w:r>
        <w:rPr>
          <w:color w:val="000000"/>
        </w:rPr>
        <w:t xml:space="preserv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respective </w:t>
      </w:r>
      <w:proofErr w:type="spellStart"/>
      <w:r>
        <w:rPr>
          <w:color w:val="000000"/>
        </w:rPr>
        <w:t>şi</w:t>
      </w:r>
      <w:proofErr w:type="spellEnd"/>
      <w:r>
        <w:rPr>
          <w:color w:val="000000"/>
        </w:rPr>
        <w:t xml:space="preserve"> la </w:t>
      </w:r>
      <w:proofErr w:type="spellStart"/>
      <w:r>
        <w:rPr>
          <w:color w:val="000000"/>
        </w:rPr>
        <w:t>Educaţia</w:t>
      </w:r>
      <w:proofErr w:type="spellEnd"/>
      <w:r>
        <w:rPr>
          <w:color w:val="000000"/>
        </w:rPr>
        <w:t xml:space="preserve"> muzicală se realizează în limba maternă pe baza programelor </w:t>
      </w:r>
      <w:proofErr w:type="spellStart"/>
      <w:r>
        <w:rPr>
          <w:color w:val="000000"/>
        </w:rPr>
        <w:t>şi</w:t>
      </w:r>
      <w:proofErr w:type="spellEnd"/>
      <w:r>
        <w:rPr>
          <w:color w:val="000000"/>
        </w:rPr>
        <w:t xml:space="preserve"> a metodologiilor specifice elaborate de colective de </w:t>
      </w:r>
      <w:proofErr w:type="spellStart"/>
      <w:r>
        <w:rPr>
          <w:color w:val="000000"/>
        </w:rPr>
        <w:t>experţi</w:t>
      </w:r>
      <w:proofErr w:type="spellEnd"/>
      <w:r>
        <w:rPr>
          <w:color w:val="000000"/>
        </w:rPr>
        <w:t xml:space="preserve"> cunoscători ai limbii </w:t>
      </w:r>
      <w:proofErr w:type="spellStart"/>
      <w:r>
        <w:rPr>
          <w:color w:val="000000"/>
        </w:rPr>
        <w:t>şi</w:t>
      </w:r>
      <w:proofErr w:type="spellEnd"/>
      <w:r>
        <w:rPr>
          <w:color w:val="000000"/>
        </w:rPr>
        <w:t xml:space="preserve"> ai culturii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respective </w:t>
      </w:r>
      <w:proofErr w:type="spellStart"/>
      <w:r>
        <w:rPr>
          <w:color w:val="000000"/>
        </w:rPr>
        <w:t>şi</w:t>
      </w:r>
      <w:proofErr w:type="spellEnd"/>
      <w:r>
        <w:rPr>
          <w:color w:val="000000"/>
        </w:rPr>
        <w:t xml:space="preserve"> aprobate prin ordin al ministrului </w:t>
      </w:r>
      <w:proofErr w:type="spellStart"/>
      <w:r>
        <w:rPr>
          <w:color w:val="000000"/>
        </w:rPr>
        <w:t>educaţiei</w:t>
      </w:r>
      <w:proofErr w:type="spellEnd"/>
      <w:r>
        <w:rPr>
          <w:color w:val="000000"/>
        </w:rPr>
        <w:t xml:space="preserve">. Programele </w:t>
      </w:r>
      <w:proofErr w:type="spellStart"/>
      <w:r>
        <w:rPr>
          <w:color w:val="000000"/>
        </w:rPr>
        <w:t>şi</w:t>
      </w:r>
      <w:proofErr w:type="spellEnd"/>
      <w:r>
        <w:rPr>
          <w:color w:val="000000"/>
        </w:rPr>
        <w:t xml:space="preserve"> manualele disciplinei Istoria </w:t>
      </w:r>
      <w:proofErr w:type="spellStart"/>
      <w:r>
        <w:rPr>
          <w:color w:val="000000"/>
        </w:rPr>
        <w:t>şi</w:t>
      </w:r>
      <w:proofErr w:type="spellEnd"/>
      <w:r>
        <w:rPr>
          <w:color w:val="000000"/>
        </w:rPr>
        <w:t xml:space="preserve"> </w:t>
      </w:r>
      <w:proofErr w:type="spellStart"/>
      <w:r>
        <w:rPr>
          <w:color w:val="000000"/>
        </w:rPr>
        <w:t>tradiţiile</w:t>
      </w:r>
      <w:proofErr w:type="spellEnd"/>
      <w:r>
        <w:rPr>
          <w:color w:val="000000"/>
        </w:rPr>
        <w:t xml:space="preserve">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sunt aprobate prin ordin al ministrului </w:t>
      </w:r>
      <w:proofErr w:type="spellStart"/>
      <w:r>
        <w:rPr>
          <w:color w:val="000000"/>
        </w:rPr>
        <w:t>educaţiei</w:t>
      </w:r>
      <w:proofErr w:type="spellEnd"/>
      <w:r>
        <w:rPr>
          <w:color w:val="000000"/>
        </w:rPr>
        <w:t>.</w:t>
      </w:r>
    </w:p>
    <w:p w14:paraId="033A198C" w14:textId="77777777" w:rsidR="00312434" w:rsidRDefault="00000000">
      <w:pPr>
        <w:spacing w:before="26" w:after="0"/>
      </w:pPr>
      <w:r>
        <w:rPr>
          <w:color w:val="000000"/>
        </w:rPr>
        <w:t xml:space="preserve">(5)Elevilor </w:t>
      </w:r>
      <w:proofErr w:type="spellStart"/>
      <w:r>
        <w:rPr>
          <w:color w:val="000000"/>
        </w:rPr>
        <w:t>aparţinând</w:t>
      </w:r>
      <w:proofErr w:type="spellEnd"/>
      <w:r>
        <w:rPr>
          <w:color w:val="000000"/>
        </w:rPr>
        <w:t xml:space="preserv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care frecventează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predare în limba română sau în altă limbă decât cea maternă li se asigură, la cerere </w:t>
      </w:r>
      <w:proofErr w:type="spellStart"/>
      <w:r>
        <w:rPr>
          <w:color w:val="000000"/>
        </w:rPr>
        <w:t>şi</w:t>
      </w:r>
      <w:proofErr w:type="spellEnd"/>
      <w:r>
        <w:rPr>
          <w:color w:val="000000"/>
        </w:rPr>
        <w:t xml:space="preserve"> în </w:t>
      </w:r>
      <w:proofErr w:type="spellStart"/>
      <w:r>
        <w:rPr>
          <w:color w:val="000000"/>
        </w:rPr>
        <w:t>condiţiile</w:t>
      </w:r>
      <w:proofErr w:type="spellEnd"/>
      <w:r>
        <w:rPr>
          <w:color w:val="000000"/>
        </w:rPr>
        <w:t xml:space="preserve"> legii, ca disciplină de studiu, cele trei discipline prevăzute la alin. (4) ca parte a trunchiului comun.</w:t>
      </w:r>
    </w:p>
    <w:p w14:paraId="66F2D10C" w14:textId="77777777" w:rsidR="00312434" w:rsidRDefault="00000000">
      <w:pPr>
        <w:spacing w:before="26" w:after="0"/>
      </w:pPr>
      <w:r>
        <w:rPr>
          <w:color w:val="000000"/>
        </w:rPr>
        <w:t xml:space="preserve">(6)În </w:t>
      </w:r>
      <w:proofErr w:type="spellStart"/>
      <w:r>
        <w:rPr>
          <w:color w:val="000000"/>
        </w:rPr>
        <w:t>învăţământul</w:t>
      </w:r>
      <w:proofErr w:type="spellEnd"/>
      <w:r>
        <w:rPr>
          <w:color w:val="000000"/>
        </w:rPr>
        <w:t xml:space="preserve"> liceal </w:t>
      </w:r>
      <w:proofErr w:type="spellStart"/>
      <w:r>
        <w:rPr>
          <w:color w:val="000000"/>
        </w:rPr>
        <w:t>şi</w:t>
      </w:r>
      <w:proofErr w:type="spellEnd"/>
      <w:r>
        <w:rPr>
          <w:color w:val="000000"/>
        </w:rPr>
        <w:t xml:space="preserve"> postliceal în care predarea se face în limba maternă pentru disciplinele </w:t>
      </w:r>
      <w:proofErr w:type="spellStart"/>
      <w:r>
        <w:rPr>
          <w:color w:val="000000"/>
        </w:rPr>
        <w:t>şi</w:t>
      </w:r>
      <w:proofErr w:type="spellEnd"/>
      <w:r>
        <w:rPr>
          <w:color w:val="000000"/>
        </w:rPr>
        <w:t xml:space="preserve"> modulele de pregătire de specialitate se asigură </w:t>
      </w:r>
      <w:proofErr w:type="spellStart"/>
      <w:r>
        <w:rPr>
          <w:color w:val="000000"/>
        </w:rPr>
        <w:t>însuşirea</w:t>
      </w:r>
      <w:proofErr w:type="spellEnd"/>
      <w:r>
        <w:rPr>
          <w:color w:val="000000"/>
        </w:rPr>
        <w:t xml:space="preserve"> terminologiei de specialitate </w:t>
      </w:r>
      <w:proofErr w:type="spellStart"/>
      <w:r>
        <w:rPr>
          <w:color w:val="000000"/>
        </w:rPr>
        <w:t>şi</w:t>
      </w:r>
      <w:proofErr w:type="spellEnd"/>
      <w:r>
        <w:rPr>
          <w:color w:val="000000"/>
        </w:rPr>
        <w:t xml:space="preserve"> în limba română.</w:t>
      </w:r>
    </w:p>
    <w:p w14:paraId="0C4A9441" w14:textId="77777777" w:rsidR="00312434" w:rsidRDefault="00000000">
      <w:pPr>
        <w:spacing w:before="26" w:after="0"/>
      </w:pPr>
      <w:r>
        <w:rPr>
          <w:color w:val="000000"/>
        </w:rPr>
        <w:t xml:space="preserve">(7)În </w:t>
      </w:r>
      <w:proofErr w:type="spellStart"/>
      <w:r>
        <w:rPr>
          <w:color w:val="000000"/>
        </w:rPr>
        <w:t>învăţământul</w:t>
      </w:r>
      <w:proofErr w:type="spellEnd"/>
      <w:r>
        <w:rPr>
          <w:color w:val="000000"/>
        </w:rPr>
        <w:t xml:space="preserve"> preuniversitar, probele de admitere </w:t>
      </w:r>
      <w:proofErr w:type="spellStart"/>
      <w:r>
        <w:rPr>
          <w:color w:val="000000"/>
        </w:rPr>
        <w:t>şi</w:t>
      </w:r>
      <w:proofErr w:type="spellEnd"/>
      <w:r>
        <w:rPr>
          <w:color w:val="000000"/>
        </w:rPr>
        <w:t xml:space="preserve"> probele examenelor de absolvire pot fi </w:t>
      </w:r>
      <w:proofErr w:type="spellStart"/>
      <w:r>
        <w:rPr>
          <w:color w:val="000000"/>
        </w:rPr>
        <w:t>susţinute</w:t>
      </w:r>
      <w:proofErr w:type="spellEnd"/>
      <w:r>
        <w:rPr>
          <w:color w:val="000000"/>
        </w:rPr>
        <w:t xml:space="preserve"> în limba în care au fost studiate disciplinele respective, în </w:t>
      </w:r>
      <w:proofErr w:type="spellStart"/>
      <w:r>
        <w:rPr>
          <w:color w:val="000000"/>
        </w:rPr>
        <w:t>condiţiile</w:t>
      </w:r>
      <w:proofErr w:type="spellEnd"/>
      <w:r>
        <w:rPr>
          <w:color w:val="000000"/>
        </w:rPr>
        <w:t xml:space="preserve"> legii.</w:t>
      </w:r>
    </w:p>
    <w:p w14:paraId="24263265" w14:textId="77777777" w:rsidR="00312434" w:rsidRDefault="00000000">
      <w:pPr>
        <w:spacing w:before="26" w:after="0"/>
      </w:pPr>
      <w:r>
        <w:rPr>
          <w:color w:val="000000"/>
        </w:rPr>
        <w:t>(8)</w:t>
      </w:r>
      <w:proofErr w:type="spellStart"/>
      <w:r>
        <w:rPr>
          <w:color w:val="000000"/>
        </w:rPr>
        <w:t>Minorităţile</w:t>
      </w:r>
      <w:proofErr w:type="spellEnd"/>
      <w:r>
        <w:rPr>
          <w:color w:val="000000"/>
        </w:rPr>
        <w:t xml:space="preserve"> </w:t>
      </w:r>
      <w:proofErr w:type="spellStart"/>
      <w:r>
        <w:rPr>
          <w:color w:val="000000"/>
        </w:rPr>
        <w:t>naţionale</w:t>
      </w:r>
      <w:proofErr w:type="spellEnd"/>
      <w:r>
        <w:rPr>
          <w:color w:val="000000"/>
        </w:rPr>
        <w:t xml:space="preserve"> au dreptul la reprezentare </w:t>
      </w:r>
      <w:proofErr w:type="spellStart"/>
      <w:r>
        <w:rPr>
          <w:color w:val="000000"/>
        </w:rPr>
        <w:t>proporţională</w:t>
      </w:r>
      <w:proofErr w:type="spellEnd"/>
      <w:r>
        <w:rPr>
          <w:color w:val="000000"/>
        </w:rPr>
        <w:t xml:space="preserve"> cu numărul de clase în organele de conducere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ale DJIP/DMBIP sau ale </w:t>
      </w:r>
      <w:proofErr w:type="spellStart"/>
      <w:r>
        <w:rPr>
          <w:color w:val="000000"/>
        </w:rPr>
        <w:t>instituţiilor</w:t>
      </w:r>
      <w:proofErr w:type="spellEnd"/>
      <w:r>
        <w:rPr>
          <w:color w:val="000000"/>
        </w:rPr>
        <w:t xml:space="preserve"> echivalente, respectând criteriile de </w:t>
      </w:r>
      <w:proofErr w:type="spellStart"/>
      <w:r>
        <w:rPr>
          <w:color w:val="000000"/>
        </w:rPr>
        <w:t>competenţă</w:t>
      </w:r>
      <w:proofErr w:type="spellEnd"/>
      <w:r>
        <w:rPr>
          <w:color w:val="000000"/>
        </w:rPr>
        <w:t xml:space="preserve"> profesională, potrivit legii.</w:t>
      </w:r>
    </w:p>
    <w:p w14:paraId="686809AE" w14:textId="77777777" w:rsidR="00312434" w:rsidRDefault="00000000">
      <w:pPr>
        <w:spacing w:before="26" w:after="0"/>
      </w:pPr>
      <w:r>
        <w:rPr>
          <w:color w:val="000000"/>
        </w:rPr>
        <w:t xml:space="preserve">(9)În </w:t>
      </w:r>
      <w:proofErr w:type="spellStart"/>
      <w:r>
        <w:rPr>
          <w:color w:val="000000"/>
        </w:rPr>
        <w:t>învăţământul</w:t>
      </w:r>
      <w:proofErr w:type="spellEnd"/>
      <w:r>
        <w:rPr>
          <w:color w:val="000000"/>
        </w:rPr>
        <w:t xml:space="preserv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în comunicarea internă </w:t>
      </w:r>
      <w:proofErr w:type="spellStart"/>
      <w:r>
        <w:rPr>
          <w:color w:val="000000"/>
        </w:rPr>
        <w:t>şi</w:t>
      </w:r>
      <w:proofErr w:type="spellEnd"/>
      <w:r>
        <w:rPr>
          <w:color w:val="000000"/>
        </w:rPr>
        <w:t xml:space="preserve"> în comunicarea cu </w:t>
      </w:r>
      <w:proofErr w:type="spellStart"/>
      <w:r>
        <w:rPr>
          <w:color w:val="000000"/>
        </w:rPr>
        <w:t>părinţii</w:t>
      </w:r>
      <w:proofErr w:type="spellEnd"/>
      <w:r>
        <w:rPr>
          <w:color w:val="000000"/>
        </w:rPr>
        <w:t>/</w:t>
      </w:r>
      <w:proofErr w:type="spellStart"/>
      <w:r>
        <w:rPr>
          <w:color w:val="000000"/>
        </w:rPr>
        <w:t>reprezentanţii</w:t>
      </w:r>
      <w:proofErr w:type="spellEnd"/>
      <w:r>
        <w:rPr>
          <w:color w:val="000000"/>
        </w:rPr>
        <w:t xml:space="preserve"> legali ai elevilor, </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ai </w:t>
      </w:r>
      <w:proofErr w:type="spellStart"/>
      <w:r>
        <w:rPr>
          <w:color w:val="000000"/>
        </w:rPr>
        <w:t>antepreşcolarilor</w:t>
      </w:r>
      <w:proofErr w:type="spellEnd"/>
      <w:r>
        <w:rPr>
          <w:color w:val="000000"/>
        </w:rPr>
        <w:t xml:space="preserve"> se poate folosi </w:t>
      </w:r>
      <w:proofErr w:type="spellStart"/>
      <w:r>
        <w:rPr>
          <w:color w:val="000000"/>
        </w:rPr>
        <w:t>şi</w:t>
      </w:r>
      <w:proofErr w:type="spellEnd"/>
      <w:r>
        <w:rPr>
          <w:color w:val="000000"/>
        </w:rPr>
        <w:t xml:space="preserve"> limba de predare.</w:t>
      </w:r>
    </w:p>
    <w:p w14:paraId="7A4852DE" w14:textId="77777777" w:rsidR="00312434" w:rsidRDefault="00000000">
      <w:pPr>
        <w:spacing w:before="26" w:after="0"/>
      </w:pPr>
      <w:r>
        <w:rPr>
          <w:color w:val="000000"/>
        </w:rPr>
        <w:t xml:space="preserve">(10)În </w:t>
      </w:r>
      <w:proofErr w:type="spellStart"/>
      <w:r>
        <w:rPr>
          <w:color w:val="000000"/>
        </w:rPr>
        <w:t>învăţământul</w:t>
      </w:r>
      <w:proofErr w:type="spellEnd"/>
      <w:r>
        <w:rPr>
          <w:color w:val="000000"/>
        </w:rPr>
        <w:t xml:space="preserve"> primar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calificativele se comunică în scris </w:t>
      </w:r>
      <w:proofErr w:type="spellStart"/>
      <w:r>
        <w:rPr>
          <w:color w:val="000000"/>
        </w:rPr>
        <w:t>şi</w:t>
      </w:r>
      <w:proofErr w:type="spellEnd"/>
      <w:r>
        <w:rPr>
          <w:color w:val="000000"/>
        </w:rPr>
        <w:t xml:space="preserve"> oral </w:t>
      </w:r>
      <w:proofErr w:type="spellStart"/>
      <w:r>
        <w:rPr>
          <w:color w:val="000000"/>
        </w:rPr>
        <w:t>şi</w:t>
      </w:r>
      <w:proofErr w:type="spellEnd"/>
      <w:r>
        <w:rPr>
          <w:color w:val="000000"/>
        </w:rPr>
        <w:t xml:space="preserve"> în limba de predare.</w:t>
      </w:r>
    </w:p>
    <w:p w14:paraId="439FF5C0" w14:textId="77777777" w:rsidR="00312434" w:rsidRDefault="00000000">
      <w:pPr>
        <w:spacing w:before="26" w:after="0"/>
      </w:pPr>
      <w:r>
        <w:rPr>
          <w:color w:val="000000"/>
        </w:rPr>
        <w:t xml:space="preserve">(11)Testele, evaluările </w:t>
      </w:r>
      <w:proofErr w:type="spellStart"/>
      <w:r>
        <w:rPr>
          <w:color w:val="000000"/>
        </w:rPr>
        <w:t>şi</w:t>
      </w:r>
      <w:proofErr w:type="spellEnd"/>
      <w:r>
        <w:rPr>
          <w:color w:val="000000"/>
        </w:rPr>
        <w:t xml:space="preserve"> subiectele de examen la disciplina Limba </w:t>
      </w:r>
      <w:proofErr w:type="spellStart"/>
      <w:r>
        <w:rPr>
          <w:color w:val="000000"/>
        </w:rPr>
        <w:t>şi</w:t>
      </w:r>
      <w:proofErr w:type="spellEnd"/>
      <w:r>
        <w:rPr>
          <w:color w:val="000000"/>
        </w:rPr>
        <w:t xml:space="preserve"> literatura română se elaborează pe baza programei speciale, realizate conform prevederilor alin. (2).</w:t>
      </w:r>
    </w:p>
    <w:p w14:paraId="6AA39E30" w14:textId="77777777" w:rsidR="00312434" w:rsidRDefault="00000000">
      <w:pPr>
        <w:spacing w:before="26" w:after="0"/>
      </w:pPr>
      <w:r>
        <w:rPr>
          <w:color w:val="000000"/>
        </w:rPr>
        <w:t xml:space="preserve">(12)Testele de evaluare </w:t>
      </w:r>
      <w:proofErr w:type="spellStart"/>
      <w:r>
        <w:rPr>
          <w:color w:val="000000"/>
        </w:rPr>
        <w:t>şi</w:t>
      </w:r>
      <w:proofErr w:type="spellEnd"/>
      <w:r>
        <w:rPr>
          <w:color w:val="000000"/>
        </w:rPr>
        <w:t xml:space="preserve"> subiectele de examen de orice tip din </w:t>
      </w:r>
      <w:proofErr w:type="spellStart"/>
      <w:r>
        <w:rPr>
          <w:color w:val="000000"/>
        </w:rPr>
        <w:t>învăţământul</w:t>
      </w:r>
      <w:proofErr w:type="spellEnd"/>
      <w:r>
        <w:rPr>
          <w:color w:val="000000"/>
        </w:rPr>
        <w:t xml:space="preserve"> preuniversitar pentru elevii din </w:t>
      </w:r>
      <w:proofErr w:type="spellStart"/>
      <w:r>
        <w:rPr>
          <w:color w:val="000000"/>
        </w:rPr>
        <w:t>învăţământul</w:t>
      </w:r>
      <w:proofErr w:type="spellEnd"/>
      <w:r>
        <w:rPr>
          <w:color w:val="000000"/>
        </w:rPr>
        <w:t xml:space="preserv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se elaborează pe baza </w:t>
      </w:r>
      <w:proofErr w:type="spellStart"/>
      <w:r>
        <w:rPr>
          <w:color w:val="000000"/>
        </w:rPr>
        <w:t>cerinţelor</w:t>
      </w:r>
      <w:proofErr w:type="spellEnd"/>
      <w:r>
        <w:rPr>
          <w:color w:val="000000"/>
        </w:rPr>
        <w:t xml:space="preserve"> </w:t>
      </w:r>
      <w:proofErr w:type="spellStart"/>
      <w:r>
        <w:rPr>
          <w:color w:val="000000"/>
        </w:rPr>
        <w:t>didactico</w:t>
      </w:r>
      <w:proofErr w:type="spellEnd"/>
      <w:r>
        <w:rPr>
          <w:color w:val="000000"/>
        </w:rPr>
        <w:t xml:space="preserve">-metodologice stabilite de curriculumul </w:t>
      </w:r>
      <w:proofErr w:type="spellStart"/>
      <w:r>
        <w:rPr>
          <w:color w:val="000000"/>
        </w:rPr>
        <w:t>naţional</w:t>
      </w:r>
      <w:proofErr w:type="spellEnd"/>
      <w:r>
        <w:rPr>
          <w:color w:val="000000"/>
        </w:rPr>
        <w:t>.</w:t>
      </w:r>
    </w:p>
    <w:p w14:paraId="21F896AB" w14:textId="77777777" w:rsidR="00312434" w:rsidRDefault="00000000">
      <w:pPr>
        <w:spacing w:before="26" w:after="0"/>
      </w:pPr>
      <w:r>
        <w:rPr>
          <w:color w:val="000000"/>
        </w:rPr>
        <w:t xml:space="preserve">(13)În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disciplinele Istoria </w:t>
      </w:r>
      <w:proofErr w:type="spellStart"/>
      <w:r>
        <w:rPr>
          <w:color w:val="000000"/>
        </w:rPr>
        <w:t>şi</w:t>
      </w:r>
      <w:proofErr w:type="spellEnd"/>
      <w:r>
        <w:rPr>
          <w:color w:val="000000"/>
        </w:rPr>
        <w:t xml:space="preserve"> Geografia României se predau în aceste limbi, după programe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manuale identice cu cele pentru clasele cu predare în limba română, cu </w:t>
      </w:r>
      <w:proofErr w:type="spellStart"/>
      <w:r>
        <w:rPr>
          <w:color w:val="000000"/>
        </w:rPr>
        <w:t>obligaţia</w:t>
      </w:r>
      <w:proofErr w:type="spellEnd"/>
      <w:r>
        <w:rPr>
          <w:color w:val="000000"/>
        </w:rPr>
        <w:t xml:space="preserve"> transcrierii </w:t>
      </w:r>
      <w:proofErr w:type="spellStart"/>
      <w:r>
        <w:rPr>
          <w:color w:val="000000"/>
        </w:rPr>
        <w:t>şi</w:t>
      </w:r>
      <w:proofErr w:type="spellEnd"/>
      <w:r>
        <w:rPr>
          <w:color w:val="000000"/>
        </w:rPr>
        <w:t xml:space="preserve"> a </w:t>
      </w:r>
      <w:proofErr w:type="spellStart"/>
      <w:r>
        <w:rPr>
          <w:color w:val="000000"/>
        </w:rPr>
        <w:t>însuşirii</w:t>
      </w:r>
      <w:proofErr w:type="spellEnd"/>
      <w:r>
        <w:rPr>
          <w:color w:val="000000"/>
        </w:rPr>
        <w:t xml:space="preserve"> toponimiei </w:t>
      </w:r>
      <w:proofErr w:type="spellStart"/>
      <w:r>
        <w:rPr>
          <w:color w:val="000000"/>
        </w:rPr>
        <w:t>şi</w:t>
      </w:r>
      <w:proofErr w:type="spellEnd"/>
      <w:r>
        <w:rPr>
          <w:color w:val="000000"/>
        </w:rPr>
        <w:t xml:space="preserve"> a numelor proprii </w:t>
      </w:r>
      <w:proofErr w:type="spellStart"/>
      <w:r>
        <w:rPr>
          <w:color w:val="000000"/>
        </w:rPr>
        <w:t>româneşti</w:t>
      </w:r>
      <w:proofErr w:type="spellEnd"/>
      <w:r>
        <w:rPr>
          <w:color w:val="000000"/>
        </w:rPr>
        <w:t xml:space="preserve"> </w:t>
      </w:r>
      <w:proofErr w:type="spellStart"/>
      <w:r>
        <w:rPr>
          <w:color w:val="000000"/>
        </w:rPr>
        <w:t>şi</w:t>
      </w:r>
      <w:proofErr w:type="spellEnd"/>
      <w:r>
        <w:rPr>
          <w:color w:val="000000"/>
        </w:rPr>
        <w:t xml:space="preserve"> în limba română.</w:t>
      </w:r>
    </w:p>
    <w:p w14:paraId="58B8E1EE" w14:textId="77777777" w:rsidR="00312434" w:rsidRDefault="00000000">
      <w:pPr>
        <w:spacing w:before="26" w:after="0"/>
      </w:pPr>
      <w:r>
        <w:rPr>
          <w:color w:val="000000"/>
        </w:rPr>
        <w:t xml:space="preserve">(14)În programele </w:t>
      </w:r>
      <w:proofErr w:type="spellStart"/>
      <w:r>
        <w:rPr>
          <w:color w:val="000000"/>
        </w:rPr>
        <w:t>şi</w:t>
      </w:r>
      <w:proofErr w:type="spellEnd"/>
      <w:r>
        <w:rPr>
          <w:color w:val="000000"/>
        </w:rPr>
        <w:t xml:space="preserve"> manualele de istorie se vor reflecta istoria </w:t>
      </w:r>
      <w:proofErr w:type="spellStart"/>
      <w:r>
        <w:rPr>
          <w:color w:val="000000"/>
        </w:rPr>
        <w:t>şi</w:t>
      </w:r>
      <w:proofErr w:type="spellEnd"/>
      <w:r>
        <w:rPr>
          <w:color w:val="000000"/>
        </w:rPr>
        <w:t xml:space="preserve"> </w:t>
      </w:r>
      <w:proofErr w:type="spellStart"/>
      <w:r>
        <w:rPr>
          <w:color w:val="000000"/>
        </w:rPr>
        <w:t>tradiţiile</w:t>
      </w:r>
      <w:proofErr w:type="spellEnd"/>
      <w:r>
        <w:rPr>
          <w:color w:val="000000"/>
        </w:rPr>
        <w:t xml:space="preserv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din România.</w:t>
      </w:r>
    </w:p>
    <w:p w14:paraId="47C05010" w14:textId="77777777" w:rsidR="00312434" w:rsidRDefault="00312434">
      <w:pPr>
        <w:spacing w:after="0"/>
      </w:pPr>
    </w:p>
    <w:p w14:paraId="37CC3F2B" w14:textId="77777777" w:rsidR="00312434" w:rsidRDefault="00000000">
      <w:pPr>
        <w:spacing w:before="80" w:after="0"/>
        <w:jc w:val="center"/>
      </w:pPr>
      <w:r>
        <w:rPr>
          <w:b/>
          <w:color w:val="000000"/>
        </w:rPr>
        <w:t xml:space="preserve">SECŢIUNEA 14:Învăţământul pentru beneficiarii primari români din afara </w:t>
      </w:r>
      <w:proofErr w:type="spellStart"/>
      <w:r>
        <w:rPr>
          <w:b/>
          <w:color w:val="000000"/>
        </w:rPr>
        <w:t>graniţelor</w:t>
      </w:r>
      <w:proofErr w:type="spellEnd"/>
      <w:r>
        <w:rPr>
          <w:b/>
          <w:color w:val="000000"/>
        </w:rPr>
        <w:t xml:space="preserve"> </w:t>
      </w:r>
      <w:proofErr w:type="spellStart"/>
      <w:r>
        <w:rPr>
          <w:b/>
          <w:color w:val="000000"/>
        </w:rPr>
        <w:t>ţării</w:t>
      </w:r>
      <w:proofErr w:type="spellEnd"/>
      <w:r>
        <w:rPr>
          <w:b/>
          <w:color w:val="000000"/>
        </w:rPr>
        <w:t xml:space="preserve"> </w:t>
      </w:r>
      <w:proofErr w:type="spellStart"/>
      <w:r>
        <w:rPr>
          <w:b/>
          <w:color w:val="000000"/>
        </w:rPr>
        <w:t>şi</w:t>
      </w:r>
      <w:proofErr w:type="spellEnd"/>
      <w:r>
        <w:rPr>
          <w:b/>
          <w:color w:val="000000"/>
        </w:rPr>
        <w:t xml:space="preserve"> românii </w:t>
      </w:r>
      <w:proofErr w:type="spellStart"/>
      <w:r>
        <w:rPr>
          <w:b/>
          <w:color w:val="000000"/>
        </w:rPr>
        <w:t>reîntorşi</w:t>
      </w:r>
      <w:proofErr w:type="spellEnd"/>
      <w:r>
        <w:rPr>
          <w:b/>
          <w:color w:val="000000"/>
        </w:rPr>
        <w:t xml:space="preserve"> în </w:t>
      </w:r>
      <w:proofErr w:type="spellStart"/>
      <w:r>
        <w:rPr>
          <w:b/>
          <w:color w:val="000000"/>
        </w:rPr>
        <w:t>ţară</w:t>
      </w:r>
      <w:proofErr w:type="spellEnd"/>
    </w:p>
    <w:p w14:paraId="31A027CB" w14:textId="77777777" w:rsidR="00312434" w:rsidRDefault="00312434">
      <w:pPr>
        <w:spacing w:before="80" w:after="0"/>
      </w:pPr>
    </w:p>
    <w:p w14:paraId="6823620C" w14:textId="77777777" w:rsidR="00312434" w:rsidRDefault="00000000">
      <w:pPr>
        <w:spacing w:after="0"/>
      </w:pPr>
      <w:r>
        <w:rPr>
          <w:b/>
          <w:color w:val="000000"/>
        </w:rPr>
        <w:lastRenderedPageBreak/>
        <w:t xml:space="preserve">Art. 61 </w:t>
      </w:r>
    </w:p>
    <w:p w14:paraId="30755541" w14:textId="77777777" w:rsidR="00312434" w:rsidRDefault="00000000">
      <w:pPr>
        <w:spacing w:after="0"/>
      </w:pPr>
      <w:r>
        <w:rPr>
          <w:color w:val="000000"/>
        </w:rPr>
        <w:t xml:space="preserve">(1)Guvernul sprijină </w:t>
      </w:r>
      <w:proofErr w:type="spellStart"/>
      <w:r>
        <w:rPr>
          <w:color w:val="000000"/>
        </w:rPr>
        <w:t>învăţământul</w:t>
      </w:r>
      <w:proofErr w:type="spellEnd"/>
      <w:r>
        <w:rPr>
          <w:color w:val="000000"/>
        </w:rPr>
        <w:t xml:space="preserve"> în limba română în </w:t>
      </w:r>
      <w:proofErr w:type="spellStart"/>
      <w:r>
        <w:rPr>
          <w:color w:val="000000"/>
        </w:rPr>
        <w:t>ţările</w:t>
      </w:r>
      <w:proofErr w:type="spellEnd"/>
      <w:r>
        <w:rPr>
          <w:color w:val="000000"/>
        </w:rPr>
        <w:t xml:space="preserve"> în care trăiesc români de pretutindeni </w:t>
      </w:r>
      <w:proofErr w:type="spellStart"/>
      <w:r>
        <w:rPr>
          <w:color w:val="000000"/>
        </w:rPr>
        <w:t>aşa</w:t>
      </w:r>
      <w:proofErr w:type="spellEnd"/>
      <w:r>
        <w:rPr>
          <w:color w:val="000000"/>
        </w:rPr>
        <w:t xml:space="preserve"> cum sunt </w:t>
      </w:r>
      <w:proofErr w:type="spellStart"/>
      <w:r>
        <w:rPr>
          <w:color w:val="000000"/>
        </w:rPr>
        <w:t>definiţi</w:t>
      </w:r>
      <w:proofErr w:type="spellEnd"/>
      <w:r>
        <w:rPr>
          <w:color w:val="000000"/>
        </w:rPr>
        <w:t xml:space="preserve"> de Legea nr. </w:t>
      </w:r>
      <w:r>
        <w:rPr>
          <w:color w:val="1B1B1B"/>
        </w:rPr>
        <w:t>299/2007</w:t>
      </w:r>
      <w:r>
        <w:rPr>
          <w:color w:val="000000"/>
        </w:rPr>
        <w:t xml:space="preserve"> privind sprijinul acordat românilor de pretutindeni, republicată, cu modificările </w:t>
      </w:r>
      <w:proofErr w:type="spellStart"/>
      <w:r>
        <w:rPr>
          <w:color w:val="000000"/>
        </w:rPr>
        <w:t>şi</w:t>
      </w:r>
      <w:proofErr w:type="spellEnd"/>
      <w:r>
        <w:rPr>
          <w:color w:val="000000"/>
        </w:rPr>
        <w:t xml:space="preserve"> completările ulterioare, cu respectarea </w:t>
      </w:r>
      <w:proofErr w:type="spellStart"/>
      <w:r>
        <w:rPr>
          <w:color w:val="000000"/>
        </w:rPr>
        <w:t>legislaţiei</w:t>
      </w:r>
      <w:proofErr w:type="spellEnd"/>
      <w:r>
        <w:rPr>
          <w:color w:val="000000"/>
        </w:rPr>
        <w:t xml:space="preserve"> statului respectiv.</w:t>
      </w:r>
    </w:p>
    <w:p w14:paraId="205471DC" w14:textId="77777777" w:rsidR="00312434" w:rsidRDefault="00000000">
      <w:pPr>
        <w:spacing w:before="26" w:after="0"/>
      </w:pPr>
      <w:r>
        <w:rPr>
          <w:color w:val="000000"/>
        </w:rPr>
        <w:t xml:space="preserve">(2)Ministerul </w:t>
      </w:r>
      <w:proofErr w:type="spellStart"/>
      <w:r>
        <w:rPr>
          <w:color w:val="000000"/>
        </w:rPr>
        <w:t>Educaţiei</w:t>
      </w:r>
      <w:proofErr w:type="spellEnd"/>
      <w:r>
        <w:rPr>
          <w:color w:val="000000"/>
        </w:rPr>
        <w:t xml:space="preserve">, în colaborare cu Ministerul Afacerilor Externe </w:t>
      </w:r>
      <w:proofErr w:type="spellStart"/>
      <w:r>
        <w:rPr>
          <w:color w:val="000000"/>
        </w:rPr>
        <w:t>şi</w:t>
      </w:r>
      <w:proofErr w:type="spellEnd"/>
      <w:r>
        <w:rPr>
          <w:color w:val="000000"/>
        </w:rPr>
        <w:t xml:space="preserve"> Departamentul pentru Românii de Pretutindeni, poate organiza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tip "</w:t>
      </w:r>
      <w:proofErr w:type="spellStart"/>
      <w:r>
        <w:rPr>
          <w:color w:val="000000"/>
        </w:rPr>
        <w:t>şcoală</w:t>
      </w:r>
      <w:proofErr w:type="spellEnd"/>
      <w:r>
        <w:rPr>
          <w:color w:val="000000"/>
        </w:rPr>
        <w:t xml:space="preserve"> românească din afara </w:t>
      </w:r>
      <w:proofErr w:type="spellStart"/>
      <w:r>
        <w:rPr>
          <w:color w:val="000000"/>
        </w:rPr>
        <w:t>graniţelor</w:t>
      </w:r>
      <w:proofErr w:type="spellEnd"/>
      <w:r>
        <w:rPr>
          <w:color w:val="000000"/>
        </w:rPr>
        <w:t xml:space="preserve"> </w:t>
      </w:r>
      <w:proofErr w:type="spellStart"/>
      <w:r>
        <w:rPr>
          <w:color w:val="000000"/>
        </w:rPr>
        <w:t>ţării</w:t>
      </w:r>
      <w:proofErr w:type="spellEnd"/>
      <w:r>
        <w:rPr>
          <w:color w:val="000000"/>
        </w:rPr>
        <w:t xml:space="preserve">", cu predare în limba română, pe lângă oficiile diplomatice </w:t>
      </w:r>
      <w:proofErr w:type="spellStart"/>
      <w:r>
        <w:rPr>
          <w:color w:val="000000"/>
        </w:rPr>
        <w:t>şi</w:t>
      </w:r>
      <w:proofErr w:type="spellEnd"/>
      <w:r>
        <w:rPr>
          <w:color w:val="000000"/>
        </w:rPr>
        <w:t xml:space="preserve"> </w:t>
      </w:r>
      <w:proofErr w:type="spellStart"/>
      <w:r>
        <w:rPr>
          <w:color w:val="000000"/>
        </w:rPr>
        <w:t>instituţiile</w:t>
      </w:r>
      <w:proofErr w:type="spellEnd"/>
      <w:r>
        <w:rPr>
          <w:color w:val="000000"/>
        </w:rPr>
        <w:t xml:space="preserve"> culturale ale României în străinătate, precum </w:t>
      </w:r>
      <w:proofErr w:type="spellStart"/>
      <w:r>
        <w:rPr>
          <w:color w:val="000000"/>
        </w:rPr>
        <w:t>şi</w:t>
      </w:r>
      <w:proofErr w:type="spellEnd"/>
      <w:r>
        <w:rPr>
          <w:color w:val="000000"/>
        </w:rPr>
        <w:t xml:space="preserve"> cursuri de limbă, cultură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românească, prin Centrul </w:t>
      </w:r>
      <w:proofErr w:type="spellStart"/>
      <w:r>
        <w:rPr>
          <w:color w:val="000000"/>
        </w:rPr>
        <w:t>Naţional</w:t>
      </w:r>
      <w:proofErr w:type="spellEnd"/>
      <w:r>
        <w:rPr>
          <w:color w:val="000000"/>
        </w:rPr>
        <w:t xml:space="preserve"> Românesc pentru </w:t>
      </w:r>
      <w:proofErr w:type="spellStart"/>
      <w:r>
        <w:rPr>
          <w:color w:val="000000"/>
        </w:rPr>
        <w:t>Învăţământ</w:t>
      </w:r>
      <w:proofErr w:type="spellEnd"/>
      <w:r>
        <w:rPr>
          <w:color w:val="000000"/>
        </w:rPr>
        <w:t xml:space="preserve"> la </w:t>
      </w:r>
      <w:proofErr w:type="spellStart"/>
      <w:r>
        <w:rPr>
          <w:color w:val="000000"/>
        </w:rPr>
        <w:t>Distanţă</w:t>
      </w:r>
      <w:proofErr w:type="spellEnd"/>
      <w:r>
        <w:rPr>
          <w:color w:val="000000"/>
        </w:rPr>
        <w:t xml:space="preserve">, în conformitate cu </w:t>
      </w:r>
      <w:proofErr w:type="spellStart"/>
      <w:r>
        <w:rPr>
          <w:color w:val="000000"/>
        </w:rPr>
        <w:t>legislaţia</w:t>
      </w:r>
      <w:proofErr w:type="spellEnd"/>
      <w:r>
        <w:rPr>
          <w:color w:val="000000"/>
        </w:rPr>
        <w:t xml:space="preserve"> statului respectiv,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unde </w:t>
      </w:r>
      <w:proofErr w:type="spellStart"/>
      <w:r>
        <w:rPr>
          <w:color w:val="000000"/>
        </w:rPr>
        <w:t>învaţă</w:t>
      </w:r>
      <w:proofErr w:type="spellEnd"/>
      <w:r>
        <w:rPr>
          <w:color w:val="000000"/>
        </w:rPr>
        <w:t xml:space="preserve"> un număr considerabil de </w:t>
      </w:r>
      <w:proofErr w:type="spellStart"/>
      <w:r>
        <w:rPr>
          <w:color w:val="000000"/>
        </w:rPr>
        <w:t>preşcolari</w:t>
      </w:r>
      <w:proofErr w:type="spellEnd"/>
      <w:r>
        <w:rPr>
          <w:color w:val="000000"/>
        </w:rPr>
        <w:t xml:space="preserve"> </w:t>
      </w:r>
      <w:proofErr w:type="spellStart"/>
      <w:r>
        <w:rPr>
          <w:color w:val="000000"/>
        </w:rPr>
        <w:t>şi</w:t>
      </w:r>
      <w:proofErr w:type="spellEnd"/>
      <w:r>
        <w:rPr>
          <w:color w:val="000000"/>
        </w:rPr>
        <w:t>/sau elevi români.</w:t>
      </w:r>
    </w:p>
    <w:p w14:paraId="62A0D731" w14:textId="77777777" w:rsidR="00312434" w:rsidRDefault="00000000">
      <w:pPr>
        <w:spacing w:before="26" w:after="0"/>
      </w:pPr>
      <w:r>
        <w:rPr>
          <w:color w:val="000000"/>
        </w:rPr>
        <w:t>(3)</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prevăzute la alin. (2) se vor </w:t>
      </w:r>
      <w:proofErr w:type="spellStart"/>
      <w:r>
        <w:rPr>
          <w:color w:val="000000"/>
        </w:rPr>
        <w:t>înfiinţa</w:t>
      </w:r>
      <w:proofErr w:type="spellEnd"/>
      <w:r>
        <w:rPr>
          <w:color w:val="000000"/>
        </w:rPr>
        <w:t xml:space="preserve">, cu prioritate, în state în care există </w:t>
      </w:r>
      <w:proofErr w:type="spellStart"/>
      <w:r>
        <w:rPr>
          <w:color w:val="000000"/>
        </w:rPr>
        <w:t>comunităţi</w:t>
      </w:r>
      <w:proofErr w:type="spellEnd"/>
      <w:r>
        <w:rPr>
          <w:color w:val="000000"/>
        </w:rPr>
        <w:t xml:space="preserve"> </w:t>
      </w:r>
      <w:proofErr w:type="spellStart"/>
      <w:r>
        <w:rPr>
          <w:color w:val="000000"/>
        </w:rPr>
        <w:t>româneşti</w:t>
      </w:r>
      <w:proofErr w:type="spellEnd"/>
      <w:r>
        <w:rPr>
          <w:color w:val="000000"/>
        </w:rPr>
        <w:t xml:space="preserve"> istorice sau însemnate numeric.</w:t>
      </w:r>
    </w:p>
    <w:p w14:paraId="4F6C5D93" w14:textId="77777777" w:rsidR="00312434" w:rsidRDefault="00000000">
      <w:pPr>
        <w:spacing w:before="26" w:after="0"/>
      </w:pPr>
      <w:r>
        <w:rPr>
          <w:color w:val="000000"/>
        </w:rPr>
        <w:t>(4)</w:t>
      </w:r>
      <w:proofErr w:type="spellStart"/>
      <w:r>
        <w:rPr>
          <w:color w:val="000000"/>
        </w:rPr>
        <w:t>Absolvenţii</w:t>
      </w:r>
      <w:proofErr w:type="spellEnd"/>
      <w:r>
        <w:rPr>
          <w:color w:val="000000"/>
        </w:rPr>
        <w:t xml:space="preserve"> de liceu </w:t>
      </w:r>
      <w:proofErr w:type="spellStart"/>
      <w:r>
        <w:rPr>
          <w:color w:val="000000"/>
        </w:rPr>
        <w:t>prevăzuţi</w:t>
      </w:r>
      <w:proofErr w:type="spellEnd"/>
      <w:r>
        <w:rPr>
          <w:color w:val="000000"/>
        </w:rPr>
        <w:t xml:space="preserve"> la alin. (1) pot fi </w:t>
      </w:r>
      <w:proofErr w:type="spellStart"/>
      <w:r>
        <w:rPr>
          <w:color w:val="000000"/>
        </w:rPr>
        <w:t>înscrişi</w:t>
      </w:r>
      <w:proofErr w:type="spellEnd"/>
      <w:r>
        <w:rPr>
          <w:color w:val="000000"/>
        </w:rPr>
        <w:t xml:space="preserve"> la un examen </w:t>
      </w:r>
      <w:proofErr w:type="spellStart"/>
      <w:r>
        <w:rPr>
          <w:color w:val="000000"/>
        </w:rPr>
        <w:t>naţional</w:t>
      </w:r>
      <w:proofErr w:type="spellEnd"/>
      <w:r>
        <w:rPr>
          <w:color w:val="000000"/>
        </w:rPr>
        <w:t xml:space="preserve"> de bacalaureat special organizat în România.</w:t>
      </w:r>
    </w:p>
    <w:p w14:paraId="0B4EA407" w14:textId="77777777" w:rsidR="00312434" w:rsidRDefault="00000000">
      <w:pPr>
        <w:spacing w:before="26" w:after="0"/>
      </w:pPr>
      <w:r>
        <w:rPr>
          <w:color w:val="000000"/>
        </w:rPr>
        <w:t>(5)</w:t>
      </w:r>
      <w:proofErr w:type="spellStart"/>
      <w:r>
        <w:rPr>
          <w:color w:val="000000"/>
        </w:rPr>
        <w:t>Absolvenţii</w:t>
      </w:r>
      <w:proofErr w:type="spellEnd"/>
      <w:r>
        <w:rPr>
          <w:color w:val="000000"/>
        </w:rPr>
        <w:t xml:space="preserve"> de </w:t>
      </w:r>
      <w:proofErr w:type="spellStart"/>
      <w:r>
        <w:rPr>
          <w:color w:val="000000"/>
        </w:rPr>
        <w:t>învăţământ</w:t>
      </w:r>
      <w:proofErr w:type="spellEnd"/>
      <w:r>
        <w:rPr>
          <w:color w:val="000000"/>
        </w:rPr>
        <w:t xml:space="preserve"> gimnazial sau liceal </w:t>
      </w:r>
      <w:proofErr w:type="spellStart"/>
      <w:r>
        <w:rPr>
          <w:color w:val="000000"/>
        </w:rPr>
        <w:t>prevăzuţi</w:t>
      </w:r>
      <w:proofErr w:type="spellEnd"/>
      <w:r>
        <w:rPr>
          <w:color w:val="000000"/>
        </w:rPr>
        <w:t xml:space="preserve"> la alin. (1) pot fi </w:t>
      </w:r>
      <w:proofErr w:type="spellStart"/>
      <w:r>
        <w:rPr>
          <w:color w:val="000000"/>
        </w:rPr>
        <w:t>înscrişi</w:t>
      </w:r>
      <w:proofErr w:type="spellEnd"/>
      <w:r>
        <w:rPr>
          <w:color w:val="000000"/>
        </w:rPr>
        <w:t xml:space="preserve"> la evaluarea </w:t>
      </w:r>
      <w:proofErr w:type="spellStart"/>
      <w:r>
        <w:rPr>
          <w:color w:val="000000"/>
        </w:rPr>
        <w:t>naţională</w:t>
      </w:r>
      <w:proofErr w:type="spellEnd"/>
      <w:r>
        <w:rPr>
          <w:color w:val="000000"/>
        </w:rPr>
        <w:t xml:space="preserve"> sau, după caz, la examenul </w:t>
      </w:r>
      <w:proofErr w:type="spellStart"/>
      <w:r>
        <w:rPr>
          <w:color w:val="000000"/>
        </w:rPr>
        <w:t>naţional</w:t>
      </w:r>
      <w:proofErr w:type="spellEnd"/>
      <w:r>
        <w:rPr>
          <w:color w:val="000000"/>
        </w:rPr>
        <w:t xml:space="preserve"> de bacalaureat, special organizate în România.</w:t>
      </w:r>
    </w:p>
    <w:p w14:paraId="62F748ED" w14:textId="77777777" w:rsidR="00312434" w:rsidRDefault="00000000">
      <w:pPr>
        <w:spacing w:before="26" w:after="0"/>
      </w:pPr>
      <w:r>
        <w:rPr>
          <w:color w:val="000000"/>
        </w:rPr>
        <w:t xml:space="preserve">(6)Lista probelor, </w:t>
      </w:r>
      <w:proofErr w:type="spellStart"/>
      <w:r>
        <w:rPr>
          <w:color w:val="000000"/>
        </w:rPr>
        <w:t>conţinutul</w:t>
      </w:r>
      <w:proofErr w:type="spellEnd"/>
      <w:r>
        <w:rPr>
          <w:color w:val="000000"/>
        </w:rPr>
        <w:t xml:space="preserve"> programelor, calendarul, procedura, precum </w:t>
      </w:r>
      <w:proofErr w:type="spellStart"/>
      <w:r>
        <w:rPr>
          <w:color w:val="000000"/>
        </w:rPr>
        <w:t>şi</w:t>
      </w:r>
      <w:proofErr w:type="spellEnd"/>
      <w:r>
        <w:rPr>
          <w:color w:val="000000"/>
        </w:rPr>
        <w:t xml:space="preserve"> modul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evaluării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a examenului </w:t>
      </w:r>
      <w:proofErr w:type="spellStart"/>
      <w:r>
        <w:rPr>
          <w:color w:val="000000"/>
        </w:rPr>
        <w:t>naţional</w:t>
      </w:r>
      <w:proofErr w:type="spellEnd"/>
      <w:r>
        <w:rPr>
          <w:color w:val="000000"/>
        </w:rPr>
        <w:t xml:space="preserve"> de bacalaureat prevăzute la alin. (4) se stabilesc de Ministerul </w:t>
      </w:r>
      <w:proofErr w:type="spellStart"/>
      <w:r>
        <w:rPr>
          <w:color w:val="000000"/>
        </w:rPr>
        <w:t>Educaţiei</w:t>
      </w:r>
      <w:proofErr w:type="spellEnd"/>
      <w:r>
        <w:rPr>
          <w:color w:val="000000"/>
        </w:rPr>
        <w:t xml:space="preserve">, printr-o metodologie specifică aprobată prin ordin al ministrului </w:t>
      </w:r>
      <w:proofErr w:type="spellStart"/>
      <w:r>
        <w:rPr>
          <w:color w:val="000000"/>
        </w:rPr>
        <w:t>educaţiei</w:t>
      </w:r>
      <w:proofErr w:type="spellEnd"/>
      <w:r>
        <w:rPr>
          <w:color w:val="000000"/>
        </w:rPr>
        <w:t>.</w:t>
      </w:r>
    </w:p>
    <w:p w14:paraId="43B5A8A1" w14:textId="77777777" w:rsidR="00312434" w:rsidRDefault="00000000">
      <w:pPr>
        <w:spacing w:before="26" w:after="0"/>
      </w:pPr>
      <w:r>
        <w:rPr>
          <w:color w:val="000000"/>
        </w:rPr>
        <w:t>(7)</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înfiinţate</w:t>
      </w:r>
      <w:proofErr w:type="spellEnd"/>
      <w:r>
        <w:rPr>
          <w:color w:val="000000"/>
        </w:rPr>
        <w:t xml:space="preserve"> în conformitate cu prevederile alin. (2) sunt cuprinse într-un registru special gestionat de Ministerul </w:t>
      </w:r>
      <w:proofErr w:type="spellStart"/>
      <w:r>
        <w:rPr>
          <w:color w:val="000000"/>
        </w:rPr>
        <w:t>Educaţiei</w:t>
      </w:r>
      <w:proofErr w:type="spellEnd"/>
      <w:r>
        <w:rPr>
          <w:color w:val="000000"/>
        </w:rPr>
        <w:t xml:space="preserve"> conform metodologiei aprobate prin ordin al ministrului </w:t>
      </w:r>
      <w:proofErr w:type="spellStart"/>
      <w:r>
        <w:rPr>
          <w:color w:val="000000"/>
        </w:rPr>
        <w:t>educaţiei</w:t>
      </w:r>
      <w:proofErr w:type="spellEnd"/>
      <w:r>
        <w:rPr>
          <w:color w:val="000000"/>
        </w:rPr>
        <w:t>.</w:t>
      </w:r>
    </w:p>
    <w:p w14:paraId="2B12FDFC" w14:textId="77777777" w:rsidR="00312434" w:rsidRDefault="00000000">
      <w:pPr>
        <w:spacing w:before="26" w:after="0"/>
      </w:pPr>
      <w:r>
        <w:rPr>
          <w:color w:val="000000"/>
        </w:rPr>
        <w:t xml:space="preserve">(8)În cadrul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se pot </w:t>
      </w:r>
      <w:proofErr w:type="spellStart"/>
      <w:r>
        <w:rPr>
          <w:color w:val="000000"/>
        </w:rPr>
        <w:t>înfiinţa</w:t>
      </w:r>
      <w:proofErr w:type="spellEnd"/>
      <w:r>
        <w:rPr>
          <w:color w:val="000000"/>
        </w:rPr>
        <w:t xml:space="preserve"> grupe de acomodare pentru elevii români </w:t>
      </w:r>
      <w:proofErr w:type="spellStart"/>
      <w:r>
        <w:rPr>
          <w:color w:val="000000"/>
        </w:rPr>
        <w:t>reîntorşi</w:t>
      </w:r>
      <w:proofErr w:type="spellEnd"/>
      <w:r>
        <w:rPr>
          <w:color w:val="000000"/>
        </w:rPr>
        <w:t xml:space="preserve"> în </w:t>
      </w:r>
      <w:proofErr w:type="spellStart"/>
      <w:r>
        <w:rPr>
          <w:color w:val="000000"/>
        </w:rPr>
        <w:t>ţară</w:t>
      </w:r>
      <w:proofErr w:type="spellEnd"/>
      <w:r>
        <w:rPr>
          <w:color w:val="000000"/>
        </w:rPr>
        <w:t xml:space="preserve"> după perioade îndelungate petrecute în afara </w:t>
      </w:r>
      <w:proofErr w:type="spellStart"/>
      <w:r>
        <w:rPr>
          <w:color w:val="000000"/>
        </w:rPr>
        <w:t>graniţelor</w:t>
      </w:r>
      <w:proofErr w:type="spellEnd"/>
      <w:r>
        <w:rPr>
          <w:color w:val="000000"/>
        </w:rPr>
        <w:t xml:space="preserve"> României.</w:t>
      </w:r>
    </w:p>
    <w:p w14:paraId="12A669B1" w14:textId="77777777" w:rsidR="00312434" w:rsidRDefault="00000000">
      <w:pPr>
        <w:spacing w:before="26" w:after="0"/>
      </w:pPr>
      <w:r>
        <w:rPr>
          <w:noProof/>
        </w:rPr>
        <w:drawing>
          <wp:inline distT="0" distB="0" distL="0" distR="0" wp14:anchorId="0ADB3F48" wp14:editId="1817717E">
            <wp:extent cx="152400" cy="152400"/>
            <wp:effectExtent l="0" t="0" r="0" b="0"/>
            <wp:docPr id="1293132151" name="Picture 129313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(9)La cererea părintelui sau a reprezentantului legal al elevului care nu a fost înscris în sistemul de </w:t>
      </w:r>
      <w:proofErr w:type="spellStart"/>
      <w:r>
        <w:rPr>
          <w:color w:val="000000"/>
        </w:rPr>
        <w:t>învăţământ</w:t>
      </w:r>
      <w:proofErr w:type="spellEnd"/>
      <w:r>
        <w:rPr>
          <w:color w:val="000000"/>
        </w:rPr>
        <w:t xml:space="preserve"> din România în ultimii doi ani, DJIP/DMBIP organizează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grupe de acomodare, în conformitate cu metodologia aprobată prin ordin al ministrului </w:t>
      </w:r>
      <w:proofErr w:type="spellStart"/>
      <w:r>
        <w:rPr>
          <w:color w:val="000000"/>
        </w:rPr>
        <w:t>educaţiei</w:t>
      </w:r>
      <w:proofErr w:type="spellEnd"/>
      <w:r>
        <w:rPr>
          <w:color w:val="000000"/>
        </w:rPr>
        <w:t xml:space="preserve">. Grupele de acomodare au ca obiectiv sprijinirea elevului în dobândirea unui nivel corespunzător de limbă română </w:t>
      </w:r>
      <w:proofErr w:type="spellStart"/>
      <w:r>
        <w:rPr>
          <w:color w:val="000000"/>
        </w:rPr>
        <w:t>şi</w:t>
      </w:r>
      <w:proofErr w:type="spellEnd"/>
      <w:r>
        <w:rPr>
          <w:color w:val="000000"/>
        </w:rPr>
        <w:t xml:space="preserve"> în recuperarea decalajelor de orice fel, precum </w:t>
      </w:r>
      <w:proofErr w:type="spellStart"/>
      <w:r>
        <w:rPr>
          <w:color w:val="000000"/>
        </w:rPr>
        <w:t>şi</w:t>
      </w:r>
      <w:proofErr w:type="spellEnd"/>
      <w:r>
        <w:rPr>
          <w:color w:val="000000"/>
        </w:rPr>
        <w:t xml:space="preserve"> integrarea facilă în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prin </w:t>
      </w:r>
      <w:proofErr w:type="spellStart"/>
      <w:r>
        <w:rPr>
          <w:color w:val="000000"/>
        </w:rPr>
        <w:t>activităţi</w:t>
      </w:r>
      <w:proofErr w:type="spellEnd"/>
      <w:r>
        <w:rPr>
          <w:color w:val="000000"/>
        </w:rPr>
        <w:t xml:space="preserve"> </w:t>
      </w:r>
      <w:proofErr w:type="spellStart"/>
      <w:r>
        <w:rPr>
          <w:color w:val="000000"/>
        </w:rPr>
        <w:t>extraşcolare</w:t>
      </w:r>
      <w:proofErr w:type="spellEnd"/>
      <w:r>
        <w:rPr>
          <w:color w:val="000000"/>
        </w:rPr>
        <w:t>.</w:t>
      </w:r>
    </w:p>
    <w:p w14:paraId="1531672C" w14:textId="77777777" w:rsidR="00312434" w:rsidRDefault="00000000">
      <w:pPr>
        <w:spacing w:before="26" w:after="0"/>
      </w:pPr>
      <w:r>
        <w:rPr>
          <w:color w:val="000000"/>
        </w:rPr>
        <w:t xml:space="preserve">(10)Pentru organizarea </w:t>
      </w:r>
      <w:proofErr w:type="spellStart"/>
      <w:r>
        <w:rPr>
          <w:color w:val="000000"/>
        </w:rPr>
        <w:t>şi</w:t>
      </w:r>
      <w:proofErr w:type="spellEnd"/>
      <w:r>
        <w:rPr>
          <w:color w:val="000000"/>
        </w:rPr>
        <w:t xml:space="preserve"> predarea </w:t>
      </w:r>
      <w:proofErr w:type="spellStart"/>
      <w:r>
        <w:rPr>
          <w:color w:val="000000"/>
        </w:rPr>
        <w:t>noţiunilor</w:t>
      </w:r>
      <w:proofErr w:type="spellEnd"/>
      <w:r>
        <w:rPr>
          <w:color w:val="000000"/>
        </w:rPr>
        <w:t xml:space="preserve"> de limbă, cultură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românească în cadrul grupelor de acomodare se pot organiza sesiuni de informare </w:t>
      </w:r>
      <w:proofErr w:type="spellStart"/>
      <w:r>
        <w:rPr>
          <w:color w:val="000000"/>
        </w:rPr>
        <w:t>şi</w:t>
      </w:r>
      <w:proofErr w:type="spellEnd"/>
      <w:r>
        <w:rPr>
          <w:color w:val="000000"/>
        </w:rPr>
        <w:t xml:space="preserve"> schimburi de bune practici cu persoanele implicate în predarea cursului de Limbă, cultură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românească, potrivit Hotărârii Guvernului nr. </w:t>
      </w:r>
      <w:r>
        <w:rPr>
          <w:color w:val="1B1B1B"/>
        </w:rPr>
        <w:t>454/2008</w:t>
      </w:r>
      <w:r>
        <w:rPr>
          <w:color w:val="000000"/>
        </w:rPr>
        <w:t xml:space="preserve"> pentru aprobarea Proiectului Ministerului </w:t>
      </w:r>
      <w:proofErr w:type="spellStart"/>
      <w:r>
        <w:rPr>
          <w:color w:val="000000"/>
        </w:rPr>
        <w:t>Educaţiei</w:t>
      </w:r>
      <w:proofErr w:type="spellEnd"/>
      <w:r>
        <w:rPr>
          <w:color w:val="000000"/>
        </w:rPr>
        <w:t xml:space="preserve">, Cercetării </w:t>
      </w:r>
      <w:proofErr w:type="spellStart"/>
      <w:r>
        <w:rPr>
          <w:color w:val="000000"/>
        </w:rPr>
        <w:t>şi</w:t>
      </w:r>
      <w:proofErr w:type="spellEnd"/>
      <w:r>
        <w:rPr>
          <w:color w:val="000000"/>
        </w:rPr>
        <w:t xml:space="preserve"> Tineretului privind predarea cursului de Limbă, cultură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românească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din state membre ale Uniunii Europene.</w:t>
      </w:r>
    </w:p>
    <w:p w14:paraId="234FBB7B" w14:textId="77777777" w:rsidR="00312434" w:rsidRDefault="00000000">
      <w:pPr>
        <w:spacing w:before="26" w:after="0"/>
      </w:pPr>
      <w:r>
        <w:rPr>
          <w:color w:val="000000"/>
        </w:rPr>
        <w:lastRenderedPageBreak/>
        <w:t xml:space="preserve">(11)Ministerul </w:t>
      </w:r>
      <w:proofErr w:type="spellStart"/>
      <w:r>
        <w:rPr>
          <w:color w:val="000000"/>
        </w:rPr>
        <w:t>Educaţiei</w:t>
      </w:r>
      <w:proofErr w:type="spellEnd"/>
      <w:r>
        <w:rPr>
          <w:color w:val="000000"/>
        </w:rPr>
        <w:t xml:space="preserve"> poate acorda anual burse românilor de pretutindeni, care doresc să studieze </w:t>
      </w:r>
      <w:proofErr w:type="spellStart"/>
      <w:r>
        <w:rPr>
          <w:color w:val="000000"/>
        </w:rPr>
        <w:t>şi</w:t>
      </w:r>
      <w:proofErr w:type="spellEnd"/>
      <w:r>
        <w:rPr>
          <w:color w:val="000000"/>
        </w:rPr>
        <w:t xml:space="preserve"> sunt </w:t>
      </w:r>
      <w:proofErr w:type="spellStart"/>
      <w:r>
        <w:rPr>
          <w:color w:val="000000"/>
        </w:rPr>
        <w:t>înmatriculaţi</w:t>
      </w:r>
      <w:proofErr w:type="spellEnd"/>
      <w:r>
        <w:rPr>
          <w:color w:val="000000"/>
        </w:rPr>
        <w:t xml:space="preserve">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din România, pe baza metodologiei aprobate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afacerilor externe.</w:t>
      </w:r>
    </w:p>
    <w:p w14:paraId="44D835E0" w14:textId="77777777" w:rsidR="00312434" w:rsidRDefault="00000000">
      <w:pPr>
        <w:spacing w:before="26" w:after="0"/>
      </w:pPr>
      <w:r>
        <w:rPr>
          <w:color w:val="000000"/>
        </w:rPr>
        <w:t xml:space="preserve">(12)Numărul de burse se aprobă, anual, prin hotărârea Guvernului privind cifrele de </w:t>
      </w:r>
      <w:proofErr w:type="spellStart"/>
      <w:r>
        <w:rPr>
          <w:color w:val="000000"/>
        </w:rPr>
        <w:t>şcolarizare</w:t>
      </w:r>
      <w:proofErr w:type="spellEnd"/>
      <w:r>
        <w:rPr>
          <w:color w:val="000000"/>
        </w:rPr>
        <w:t>.</w:t>
      </w:r>
    </w:p>
    <w:p w14:paraId="3597A433" w14:textId="77777777" w:rsidR="00312434" w:rsidRDefault="00000000">
      <w:pPr>
        <w:spacing w:before="26" w:after="0"/>
      </w:pPr>
      <w:r>
        <w:rPr>
          <w:color w:val="000000"/>
        </w:rPr>
        <w:t>(13)</w:t>
      </w:r>
      <w:proofErr w:type="spellStart"/>
      <w:r>
        <w:rPr>
          <w:color w:val="000000"/>
        </w:rPr>
        <w:t>Condiţiile</w:t>
      </w:r>
      <w:proofErr w:type="spellEnd"/>
      <w:r>
        <w:rPr>
          <w:color w:val="000000"/>
        </w:rPr>
        <w:t xml:space="preserve"> de </w:t>
      </w:r>
      <w:proofErr w:type="spellStart"/>
      <w:r>
        <w:rPr>
          <w:color w:val="000000"/>
        </w:rPr>
        <w:t>şcolarizare</w:t>
      </w:r>
      <w:proofErr w:type="spellEnd"/>
      <w:r>
        <w:rPr>
          <w:color w:val="000000"/>
        </w:rPr>
        <w:t xml:space="preserve"> a bursierilor români de pretutindeni se stabilesc prin ordin al ministrului </w:t>
      </w:r>
      <w:proofErr w:type="spellStart"/>
      <w:r>
        <w:rPr>
          <w:color w:val="000000"/>
        </w:rPr>
        <w:t>educaţiei</w:t>
      </w:r>
      <w:proofErr w:type="spellEnd"/>
      <w:r>
        <w:rPr>
          <w:color w:val="000000"/>
        </w:rPr>
        <w:t>, cu consultarea Departamentului pentru Românii de Pretutindeni, care se publică în Monitorul Oficial al României, Partea I.</w:t>
      </w:r>
    </w:p>
    <w:p w14:paraId="1582F97E" w14:textId="77777777" w:rsidR="00312434" w:rsidRDefault="00000000">
      <w:pPr>
        <w:spacing w:before="26" w:after="0"/>
      </w:pPr>
      <w:r>
        <w:rPr>
          <w:noProof/>
        </w:rPr>
        <w:drawing>
          <wp:inline distT="0" distB="0" distL="0" distR="0" wp14:anchorId="5669BB6D" wp14:editId="31481778">
            <wp:extent cx="152400" cy="152400"/>
            <wp:effectExtent l="0" t="0" r="0" b="0"/>
            <wp:docPr id="1557019867" name="Picture 155701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(14)</w:t>
      </w:r>
      <w:proofErr w:type="spellStart"/>
      <w:r>
        <w:rPr>
          <w:color w:val="000000"/>
        </w:rPr>
        <w:t>Condiţiile</w:t>
      </w:r>
      <w:proofErr w:type="spellEnd"/>
      <w:r>
        <w:rPr>
          <w:color w:val="000000"/>
        </w:rPr>
        <w:t xml:space="preserve"> de </w:t>
      </w:r>
      <w:proofErr w:type="spellStart"/>
      <w:r>
        <w:rPr>
          <w:color w:val="000000"/>
        </w:rPr>
        <w:t>finanţare</w:t>
      </w:r>
      <w:proofErr w:type="spellEnd"/>
      <w:r>
        <w:rPr>
          <w:color w:val="000000"/>
        </w:rPr>
        <w:t xml:space="preserve"> a beneficiarilor de burse </w:t>
      </w:r>
      <w:proofErr w:type="spellStart"/>
      <w:r>
        <w:rPr>
          <w:color w:val="000000"/>
        </w:rPr>
        <w:t>prevăzuţi</w:t>
      </w:r>
      <w:proofErr w:type="spellEnd"/>
      <w:r>
        <w:rPr>
          <w:color w:val="000000"/>
        </w:rPr>
        <w:t xml:space="preserve"> la alin. (11) se stabilesc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5CAA1CC1" w14:textId="77777777" w:rsidR="00312434" w:rsidRDefault="00000000">
      <w:pPr>
        <w:spacing w:before="26" w:after="0"/>
      </w:pPr>
      <w:r>
        <w:rPr>
          <w:color w:val="000000"/>
        </w:rPr>
        <w:t xml:space="preserve">(15)În baza unor documente de cooperare bilaterală pot fi selectate cadre didactice pentru a activa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din străinătate pentru predarea limbii române </w:t>
      </w:r>
      <w:proofErr w:type="spellStart"/>
      <w:r>
        <w:rPr>
          <w:color w:val="000000"/>
        </w:rPr>
        <w:t>şi</w:t>
      </w:r>
      <w:proofErr w:type="spellEnd"/>
      <w:r>
        <w:rPr>
          <w:color w:val="000000"/>
        </w:rPr>
        <w:t xml:space="preserve">, respectiv, a unor discipline </w:t>
      </w:r>
      <w:proofErr w:type="spellStart"/>
      <w:r>
        <w:rPr>
          <w:color w:val="000000"/>
        </w:rPr>
        <w:t>nonlingvistice</w:t>
      </w:r>
      <w:proofErr w:type="spellEnd"/>
      <w:r>
        <w:rPr>
          <w:color w:val="000000"/>
        </w:rPr>
        <w:t xml:space="preserve"> în limba română. </w:t>
      </w:r>
      <w:proofErr w:type="spellStart"/>
      <w:r>
        <w:rPr>
          <w:color w:val="000000"/>
        </w:rPr>
        <w:t>Condiţiile</w:t>
      </w:r>
      <w:proofErr w:type="spellEnd"/>
      <w:r>
        <w:rPr>
          <w:color w:val="000000"/>
        </w:rPr>
        <w:t xml:space="preserve"> financiare aplicabile </w:t>
      </w:r>
      <w:proofErr w:type="spellStart"/>
      <w:r>
        <w:rPr>
          <w:color w:val="000000"/>
        </w:rPr>
        <w:t>şi</w:t>
      </w:r>
      <w:proofErr w:type="spellEnd"/>
      <w:r>
        <w:rPr>
          <w:color w:val="000000"/>
        </w:rPr>
        <w:t xml:space="preserve"> forma de angajare se stabilesc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051E0AFB" w14:textId="77777777" w:rsidR="00312434" w:rsidRDefault="00000000">
      <w:pPr>
        <w:spacing w:before="26" w:after="0"/>
      </w:pPr>
      <w:r>
        <w:rPr>
          <w:color w:val="000000"/>
        </w:rPr>
        <w:t xml:space="preserve">(16)Elevii români din afara </w:t>
      </w:r>
      <w:proofErr w:type="spellStart"/>
      <w:r>
        <w:rPr>
          <w:color w:val="000000"/>
        </w:rPr>
        <w:t>graniţelor</w:t>
      </w:r>
      <w:proofErr w:type="spellEnd"/>
      <w:r>
        <w:rPr>
          <w:color w:val="000000"/>
        </w:rPr>
        <w:t xml:space="preserve"> </w:t>
      </w:r>
      <w:proofErr w:type="spellStart"/>
      <w:r>
        <w:rPr>
          <w:color w:val="000000"/>
        </w:rPr>
        <w:t>ţării</w:t>
      </w:r>
      <w:proofErr w:type="spellEnd"/>
      <w:r>
        <w:rPr>
          <w:color w:val="000000"/>
        </w:rPr>
        <w:t xml:space="preserve">, bursieri ai statului român, beneficiază de o reducere de 75% pentru accesul la muzee, la concerte, la spectacole de teatru, de operă, de film, precum </w:t>
      </w:r>
      <w:proofErr w:type="spellStart"/>
      <w:r>
        <w:rPr>
          <w:color w:val="000000"/>
        </w:rPr>
        <w:t>şi</w:t>
      </w:r>
      <w:proofErr w:type="spellEnd"/>
      <w:r>
        <w:rPr>
          <w:color w:val="000000"/>
        </w:rPr>
        <w:t xml:space="preserve"> la alte manifestări culturale </w:t>
      </w:r>
      <w:proofErr w:type="spellStart"/>
      <w:r>
        <w:rPr>
          <w:color w:val="000000"/>
        </w:rPr>
        <w:t>şi</w:t>
      </w:r>
      <w:proofErr w:type="spellEnd"/>
      <w:r>
        <w:rPr>
          <w:color w:val="000000"/>
        </w:rPr>
        <w:t xml:space="preserve"> sportive organizate de </w:t>
      </w:r>
      <w:proofErr w:type="spellStart"/>
      <w:r>
        <w:rPr>
          <w:color w:val="000000"/>
        </w:rPr>
        <w:t>instituţii</w:t>
      </w:r>
      <w:proofErr w:type="spellEnd"/>
      <w:r>
        <w:rPr>
          <w:color w:val="000000"/>
        </w:rPr>
        <w:t xml:space="preserve"> publice, pe teritoriul României.</w:t>
      </w:r>
    </w:p>
    <w:p w14:paraId="6C98041D" w14:textId="77777777" w:rsidR="00312434" w:rsidRDefault="00000000">
      <w:pPr>
        <w:spacing w:before="26" w:after="0"/>
      </w:pPr>
      <w:r>
        <w:rPr>
          <w:color w:val="000000"/>
        </w:rPr>
        <w:t xml:space="preserve">(17)La întoarcerea în </w:t>
      </w:r>
      <w:proofErr w:type="spellStart"/>
      <w:r>
        <w:rPr>
          <w:color w:val="000000"/>
        </w:rPr>
        <w:t>ţară</w:t>
      </w:r>
      <w:proofErr w:type="spellEnd"/>
      <w:r>
        <w:rPr>
          <w:color w:val="000000"/>
        </w:rPr>
        <w:t xml:space="preserve">, elevii pot fi </w:t>
      </w:r>
      <w:proofErr w:type="spellStart"/>
      <w:r>
        <w:rPr>
          <w:color w:val="000000"/>
        </w:rPr>
        <w:t>înscrişi</w:t>
      </w:r>
      <w:proofErr w:type="spellEnd"/>
      <w:r>
        <w:rPr>
          <w:color w:val="000000"/>
        </w:rPr>
        <w:t xml:space="preserv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pe baza unei metodologii aprobate prin ordin al ministrului </w:t>
      </w:r>
      <w:proofErr w:type="spellStart"/>
      <w:r>
        <w:rPr>
          <w:color w:val="000000"/>
        </w:rPr>
        <w:t>educaţiei</w:t>
      </w:r>
      <w:proofErr w:type="spellEnd"/>
      <w:r>
        <w:rPr>
          <w:color w:val="000000"/>
        </w:rPr>
        <w:t>.</w:t>
      </w:r>
    </w:p>
    <w:p w14:paraId="1EE2D0F0" w14:textId="77777777" w:rsidR="00312434" w:rsidRDefault="00312434">
      <w:pPr>
        <w:spacing w:before="80" w:after="0"/>
      </w:pPr>
    </w:p>
    <w:p w14:paraId="7E763929" w14:textId="77777777" w:rsidR="00312434" w:rsidRDefault="00000000">
      <w:pPr>
        <w:spacing w:after="0"/>
      </w:pPr>
      <w:r>
        <w:rPr>
          <w:b/>
          <w:color w:val="000000"/>
        </w:rPr>
        <w:t xml:space="preserve">Art. 62 </w:t>
      </w:r>
    </w:p>
    <w:p w14:paraId="187BE005" w14:textId="77777777" w:rsidR="00312434" w:rsidRDefault="00000000">
      <w:pPr>
        <w:spacing w:after="0"/>
      </w:pPr>
      <w:r>
        <w:rPr>
          <w:color w:val="000000"/>
        </w:rPr>
        <w:t xml:space="preserve">(1)Se </w:t>
      </w:r>
      <w:proofErr w:type="spellStart"/>
      <w:r>
        <w:rPr>
          <w:color w:val="000000"/>
        </w:rPr>
        <w:t>înfiinţează</w:t>
      </w:r>
      <w:proofErr w:type="spellEnd"/>
      <w:r>
        <w:rPr>
          <w:color w:val="000000"/>
        </w:rPr>
        <w:t xml:space="preserve"> Centrul </w:t>
      </w:r>
      <w:proofErr w:type="spellStart"/>
      <w:r>
        <w:rPr>
          <w:color w:val="000000"/>
        </w:rPr>
        <w:t>Naţional</w:t>
      </w:r>
      <w:proofErr w:type="spellEnd"/>
      <w:r>
        <w:rPr>
          <w:color w:val="000000"/>
        </w:rPr>
        <w:t xml:space="preserve"> Românesc pentru </w:t>
      </w:r>
      <w:proofErr w:type="spellStart"/>
      <w:r>
        <w:rPr>
          <w:color w:val="000000"/>
        </w:rPr>
        <w:t>Învăţământ</w:t>
      </w:r>
      <w:proofErr w:type="spellEnd"/>
      <w:r>
        <w:rPr>
          <w:color w:val="000000"/>
        </w:rPr>
        <w:t xml:space="preserve"> la </w:t>
      </w:r>
      <w:proofErr w:type="spellStart"/>
      <w:r>
        <w:rPr>
          <w:color w:val="000000"/>
        </w:rPr>
        <w:t>Distanţă</w:t>
      </w:r>
      <w:proofErr w:type="spellEnd"/>
      <w:r>
        <w:rPr>
          <w:color w:val="000000"/>
        </w:rPr>
        <w:t xml:space="preserve">, denumit în continuare </w:t>
      </w:r>
      <w:r>
        <w:rPr>
          <w:i/>
          <w:color w:val="000000"/>
        </w:rPr>
        <w:t>CNRID</w:t>
      </w:r>
      <w:r>
        <w:rPr>
          <w:color w:val="000000"/>
        </w:rPr>
        <w:t xml:space="preserve">, </w:t>
      </w:r>
      <w:proofErr w:type="spellStart"/>
      <w:r>
        <w:rPr>
          <w:color w:val="000000"/>
        </w:rPr>
        <w:t>instituţie</w:t>
      </w:r>
      <w:proofErr w:type="spellEnd"/>
      <w:r>
        <w:rPr>
          <w:color w:val="000000"/>
        </w:rPr>
        <w:t xml:space="preserve"> publică, de interes </w:t>
      </w:r>
      <w:proofErr w:type="spellStart"/>
      <w:r>
        <w:rPr>
          <w:color w:val="000000"/>
        </w:rPr>
        <w:t>naţional</w:t>
      </w:r>
      <w:proofErr w:type="spellEnd"/>
      <w:r>
        <w:rPr>
          <w:color w:val="000000"/>
        </w:rPr>
        <w:t xml:space="preserve">, în subordinea Ministerului </w:t>
      </w:r>
      <w:proofErr w:type="spellStart"/>
      <w:r>
        <w:rPr>
          <w:color w:val="000000"/>
        </w:rPr>
        <w:t>Educaţiei</w:t>
      </w:r>
      <w:proofErr w:type="spellEnd"/>
      <w:r>
        <w:rPr>
          <w:color w:val="000000"/>
        </w:rPr>
        <w:t xml:space="preserve">, cu personalitate juridică, cu buget propriu de venituri </w:t>
      </w:r>
      <w:proofErr w:type="spellStart"/>
      <w:r>
        <w:rPr>
          <w:color w:val="000000"/>
        </w:rPr>
        <w:t>şi</w:t>
      </w:r>
      <w:proofErr w:type="spellEnd"/>
      <w:r>
        <w:rPr>
          <w:color w:val="000000"/>
        </w:rPr>
        <w:t xml:space="preserve"> cheltuieli, </w:t>
      </w:r>
      <w:proofErr w:type="spellStart"/>
      <w:r>
        <w:rPr>
          <w:color w:val="000000"/>
        </w:rPr>
        <w:t>finanţată</w:t>
      </w:r>
      <w:proofErr w:type="spellEnd"/>
      <w:r>
        <w:rPr>
          <w:color w:val="000000"/>
        </w:rPr>
        <w:t xml:space="preserve"> din venituri proprii </w:t>
      </w:r>
      <w:proofErr w:type="spellStart"/>
      <w:r>
        <w:rPr>
          <w:color w:val="000000"/>
        </w:rPr>
        <w:t>şi</w:t>
      </w:r>
      <w:proofErr w:type="spellEnd"/>
      <w:r>
        <w:rPr>
          <w:color w:val="000000"/>
        </w:rPr>
        <w:t xml:space="preserve"> din </w:t>
      </w:r>
      <w:proofErr w:type="spellStart"/>
      <w:r>
        <w:rPr>
          <w:color w:val="000000"/>
        </w:rPr>
        <w:t>subvenţii</w:t>
      </w:r>
      <w:proofErr w:type="spellEnd"/>
      <w:r>
        <w:rPr>
          <w:color w:val="000000"/>
        </w:rPr>
        <w:t xml:space="preserve"> de la bugetul de stat, cu scopul de a promova identitatea culturală românească </w:t>
      </w:r>
      <w:proofErr w:type="spellStart"/>
      <w:r>
        <w:rPr>
          <w:color w:val="000000"/>
        </w:rPr>
        <w:t>şi</w:t>
      </w:r>
      <w:proofErr w:type="spellEnd"/>
      <w:r>
        <w:rPr>
          <w:color w:val="000000"/>
        </w:rPr>
        <w:t xml:space="preserve"> dialogul intercultural, în baza acordurilor bilaterale semnate în acest sens, prin oferta de programe de limbă, cultură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românească în străinătate.</w:t>
      </w:r>
    </w:p>
    <w:p w14:paraId="634DD8AF" w14:textId="77777777" w:rsidR="00312434" w:rsidRDefault="00000000">
      <w:pPr>
        <w:spacing w:before="26" w:after="0"/>
      </w:pPr>
      <w:r>
        <w:rPr>
          <w:noProof/>
        </w:rPr>
        <w:drawing>
          <wp:inline distT="0" distB="0" distL="0" distR="0" wp14:anchorId="35B92C63" wp14:editId="1BE8AAFB">
            <wp:extent cx="152400" cy="152400"/>
            <wp:effectExtent l="0" t="0" r="0" b="0"/>
            <wp:docPr id="1776652831" name="Picture 177665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(2)Metodologiile </w:t>
      </w:r>
      <w:proofErr w:type="spellStart"/>
      <w:r>
        <w:rPr>
          <w:color w:val="000000"/>
        </w:rPr>
        <w:t>şi</w:t>
      </w:r>
      <w:proofErr w:type="spellEnd"/>
      <w:r>
        <w:rPr>
          <w:color w:val="000000"/>
        </w:rPr>
        <w:t xml:space="preserve"> programele de limbă, cultură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românească, ca parte a </w:t>
      </w:r>
      <w:proofErr w:type="spellStart"/>
      <w:r>
        <w:rPr>
          <w:color w:val="000000"/>
        </w:rPr>
        <w:t>învăţământului</w:t>
      </w:r>
      <w:proofErr w:type="spellEnd"/>
      <w:r>
        <w:rPr>
          <w:color w:val="000000"/>
        </w:rPr>
        <w:t xml:space="preserve"> </w:t>
      </w:r>
      <w:proofErr w:type="spellStart"/>
      <w:r>
        <w:rPr>
          <w:color w:val="000000"/>
        </w:rPr>
        <w:t>antepreşcolar</w:t>
      </w:r>
      <w:proofErr w:type="spellEnd"/>
      <w:r>
        <w:rPr>
          <w:color w:val="000000"/>
        </w:rPr>
        <w:t xml:space="preserve">, </w:t>
      </w:r>
      <w:proofErr w:type="spellStart"/>
      <w:r>
        <w:rPr>
          <w:color w:val="000000"/>
        </w:rPr>
        <w:t>preşcolar</w:t>
      </w:r>
      <w:proofErr w:type="spellEnd"/>
      <w:r>
        <w:rPr>
          <w:color w:val="000000"/>
        </w:rPr>
        <w:t xml:space="preserve">, primar, gimnazial </w:t>
      </w:r>
      <w:proofErr w:type="spellStart"/>
      <w:r>
        <w:rPr>
          <w:color w:val="000000"/>
        </w:rPr>
        <w:t>şi</w:t>
      </w:r>
      <w:proofErr w:type="spellEnd"/>
      <w:r>
        <w:rPr>
          <w:color w:val="000000"/>
        </w:rPr>
        <w:t xml:space="preserve"> liceal, se aprobă prin ordin al ministrului </w:t>
      </w:r>
      <w:proofErr w:type="spellStart"/>
      <w:r>
        <w:rPr>
          <w:color w:val="000000"/>
        </w:rPr>
        <w:t>educaţiei</w:t>
      </w:r>
      <w:proofErr w:type="spellEnd"/>
      <w:r>
        <w:rPr>
          <w:color w:val="000000"/>
        </w:rPr>
        <w:t>, care se publică în Monitorul Oficial al României, Partea I.</w:t>
      </w:r>
      <w:r>
        <w:br/>
      </w:r>
    </w:p>
    <w:p w14:paraId="3C7EAC9B" w14:textId="77777777" w:rsidR="00312434" w:rsidRDefault="00000000">
      <w:pPr>
        <w:spacing w:before="26" w:after="0"/>
      </w:pPr>
      <w:r>
        <w:rPr>
          <w:noProof/>
        </w:rPr>
        <w:drawing>
          <wp:inline distT="0" distB="0" distL="0" distR="0" wp14:anchorId="47F430EE" wp14:editId="7E05FAD1">
            <wp:extent cx="152400" cy="152400"/>
            <wp:effectExtent l="0" t="0" r="0" b="0"/>
            <wp:docPr id="2073883943" name="Picture 207388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w:t>
      </w:r>
      <w:r>
        <w:rPr>
          <w:color w:val="000000"/>
          <w:vertAlign w:val="superscript"/>
        </w:rPr>
        <w:t>1</w:t>
      </w:r>
      <w:r>
        <w:rPr>
          <w:color w:val="000000"/>
        </w:rPr>
        <w:t xml:space="preserve">)Programele prevăzute la alin. (2) sunt organizate de CNRID sau Institutul Limbii Române, după caz, potrivit ordinului ministrului </w:t>
      </w:r>
      <w:proofErr w:type="spellStart"/>
      <w:r>
        <w:rPr>
          <w:color w:val="000000"/>
        </w:rPr>
        <w:t>educaţiei</w:t>
      </w:r>
      <w:proofErr w:type="spellEnd"/>
      <w:r>
        <w:rPr>
          <w:color w:val="000000"/>
        </w:rPr>
        <w:t>.</w:t>
      </w:r>
      <w:r>
        <w:br/>
      </w:r>
    </w:p>
    <w:p w14:paraId="62B099E3" w14:textId="77777777" w:rsidR="00312434" w:rsidRDefault="00000000">
      <w:pPr>
        <w:spacing w:before="26" w:after="0"/>
      </w:pPr>
      <w:r>
        <w:rPr>
          <w:color w:val="000000"/>
        </w:rPr>
        <w:t xml:space="preserve">(3)CNRID oferă programe de limbă, cultură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românească, precum </w:t>
      </w:r>
      <w:proofErr w:type="spellStart"/>
      <w:r>
        <w:rPr>
          <w:color w:val="000000"/>
        </w:rPr>
        <w:t>şi</w:t>
      </w:r>
      <w:proofErr w:type="spellEnd"/>
      <w:r>
        <w:rPr>
          <w:color w:val="000000"/>
        </w:rPr>
        <w:t xml:space="preserve"> alte programe </w:t>
      </w:r>
      <w:proofErr w:type="spellStart"/>
      <w:r>
        <w:rPr>
          <w:color w:val="000000"/>
        </w:rPr>
        <w:t>educaţionale</w:t>
      </w:r>
      <w:proofErr w:type="spellEnd"/>
      <w:r>
        <w:rPr>
          <w:color w:val="000000"/>
        </w:rPr>
        <w:t xml:space="preserve"> de interes general, ca parte a </w:t>
      </w:r>
      <w:proofErr w:type="spellStart"/>
      <w:r>
        <w:rPr>
          <w:color w:val="000000"/>
        </w:rPr>
        <w:t>învăţării</w:t>
      </w:r>
      <w:proofErr w:type="spellEnd"/>
      <w:r>
        <w:rPr>
          <w:color w:val="000000"/>
        </w:rPr>
        <w:t xml:space="preserve"> pe tot parcursul </w:t>
      </w:r>
      <w:proofErr w:type="spellStart"/>
      <w:r>
        <w:rPr>
          <w:color w:val="000000"/>
        </w:rPr>
        <w:t>vieţii</w:t>
      </w:r>
      <w:proofErr w:type="spellEnd"/>
      <w:r>
        <w:rPr>
          <w:color w:val="000000"/>
        </w:rPr>
        <w:t xml:space="preserve">, </w:t>
      </w:r>
      <w:proofErr w:type="spellStart"/>
      <w:r>
        <w:rPr>
          <w:color w:val="000000"/>
        </w:rPr>
        <w:t>cetăţenilor</w:t>
      </w:r>
      <w:proofErr w:type="spellEnd"/>
      <w:r>
        <w:rPr>
          <w:color w:val="000000"/>
        </w:rPr>
        <w:t xml:space="preserve"> români </w:t>
      </w:r>
      <w:proofErr w:type="spellStart"/>
      <w:r>
        <w:rPr>
          <w:color w:val="000000"/>
        </w:rPr>
        <w:t>şi</w:t>
      </w:r>
      <w:proofErr w:type="spellEnd"/>
      <w:r>
        <w:rPr>
          <w:color w:val="000000"/>
        </w:rPr>
        <w:t xml:space="preserve"> străini, conform metodologiei aprobate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unei oferte proprii.</w:t>
      </w:r>
    </w:p>
    <w:p w14:paraId="2C0C82AA" w14:textId="77777777" w:rsidR="00312434" w:rsidRDefault="00000000">
      <w:pPr>
        <w:spacing w:before="26" w:after="0"/>
      </w:pPr>
      <w:r>
        <w:rPr>
          <w:color w:val="000000"/>
        </w:rPr>
        <w:lastRenderedPageBreak/>
        <w:t xml:space="preserve">(4)Ministerul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/sau CNRID, după caz, încheie acorduri de colaborare/parteneriate pentru implementarea programelor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din străinătate.</w:t>
      </w:r>
    </w:p>
    <w:p w14:paraId="76FD8E7E" w14:textId="77777777" w:rsidR="00312434" w:rsidRDefault="00000000">
      <w:pPr>
        <w:spacing w:before="26" w:after="0"/>
      </w:pPr>
      <w:r>
        <w:rPr>
          <w:color w:val="000000"/>
        </w:rPr>
        <w:t xml:space="preserve">(5)Sediul, structura organizatorică </w:t>
      </w:r>
      <w:proofErr w:type="spellStart"/>
      <w:r>
        <w:rPr>
          <w:color w:val="000000"/>
        </w:rPr>
        <w:t>şi</w:t>
      </w:r>
      <w:proofErr w:type="spellEnd"/>
      <w:r>
        <w:rPr>
          <w:color w:val="000000"/>
        </w:rPr>
        <w:t xml:space="preserve"> regulamentul de </w:t>
      </w:r>
      <w:proofErr w:type="spellStart"/>
      <w:r>
        <w:rPr>
          <w:color w:val="000000"/>
        </w:rPr>
        <w:t>funcţionare</w:t>
      </w:r>
      <w:proofErr w:type="spellEnd"/>
      <w:r>
        <w:rPr>
          <w:color w:val="000000"/>
        </w:rPr>
        <w:t xml:space="preserve"> ale CNRID se stabilesc prin hotărâre a Guvernului.</w:t>
      </w:r>
    </w:p>
    <w:p w14:paraId="785076B3" w14:textId="77777777" w:rsidR="00312434" w:rsidRDefault="00000000">
      <w:pPr>
        <w:spacing w:before="26" w:after="0"/>
      </w:pPr>
      <w:r>
        <w:rPr>
          <w:color w:val="000000"/>
        </w:rPr>
        <w:t>(6)</w:t>
      </w:r>
      <w:r>
        <w:rPr>
          <w:b/>
          <w:color w:val="000000"/>
        </w:rPr>
        <w:t>Pentru îndeplinirea misiunii sale, CNRID poate:</w:t>
      </w:r>
    </w:p>
    <w:p w14:paraId="41E6A5D7" w14:textId="77777777" w:rsidR="00312434" w:rsidRDefault="00000000">
      <w:pPr>
        <w:spacing w:after="0"/>
      </w:pPr>
      <w:r>
        <w:rPr>
          <w:color w:val="000000"/>
        </w:rPr>
        <w:t xml:space="preserve">a)să perceapă taxe pentru serviciile prestate, cu </w:t>
      </w:r>
      <w:proofErr w:type="spellStart"/>
      <w:r>
        <w:rPr>
          <w:color w:val="000000"/>
        </w:rPr>
        <w:t>excepţia</w:t>
      </w:r>
      <w:proofErr w:type="spellEnd"/>
      <w:r>
        <w:rPr>
          <w:color w:val="000000"/>
        </w:rPr>
        <w:t xml:space="preserve"> celor prevăzute la alin. (2);</w:t>
      </w:r>
    </w:p>
    <w:p w14:paraId="487509D6" w14:textId="77777777" w:rsidR="00312434" w:rsidRDefault="00000000">
      <w:pPr>
        <w:spacing w:after="0"/>
      </w:pPr>
      <w:r>
        <w:rPr>
          <w:color w:val="000000"/>
        </w:rPr>
        <w:t xml:space="preserve">b)să primească </w:t>
      </w:r>
      <w:proofErr w:type="spellStart"/>
      <w:r>
        <w:rPr>
          <w:color w:val="000000"/>
        </w:rPr>
        <w:t>finanţări</w:t>
      </w:r>
      <w:proofErr w:type="spellEnd"/>
      <w:r>
        <w:rPr>
          <w:color w:val="000000"/>
        </w:rPr>
        <w:t xml:space="preserve"> din bugetul de stat;</w:t>
      </w:r>
    </w:p>
    <w:p w14:paraId="4D0743B0" w14:textId="77777777" w:rsidR="00312434" w:rsidRDefault="00000000">
      <w:pPr>
        <w:spacing w:after="0"/>
      </w:pPr>
      <w:r>
        <w:rPr>
          <w:color w:val="000000"/>
        </w:rPr>
        <w:t>c)să exploateze drepturi de proprietate intelectuală;</w:t>
      </w:r>
    </w:p>
    <w:p w14:paraId="2ABC94D3" w14:textId="77777777" w:rsidR="00312434" w:rsidRDefault="00000000">
      <w:pPr>
        <w:spacing w:after="0"/>
      </w:pPr>
      <w:r>
        <w:rPr>
          <w:color w:val="000000"/>
        </w:rPr>
        <w:t xml:space="preserve">d)să elibereze atestate, diplome </w:t>
      </w:r>
      <w:proofErr w:type="spellStart"/>
      <w:r>
        <w:rPr>
          <w:color w:val="000000"/>
        </w:rPr>
        <w:t>şi</w:t>
      </w:r>
      <w:proofErr w:type="spellEnd"/>
      <w:r>
        <w:rPr>
          <w:color w:val="000000"/>
        </w:rPr>
        <w:t xml:space="preserve"> certificate de studiu.</w:t>
      </w:r>
    </w:p>
    <w:p w14:paraId="1FA62CFC" w14:textId="77777777" w:rsidR="00312434" w:rsidRDefault="00000000">
      <w:pPr>
        <w:spacing w:before="26" w:after="0"/>
      </w:pPr>
      <w:r>
        <w:rPr>
          <w:color w:val="000000"/>
        </w:rPr>
        <w:t xml:space="preserve">(7)CNRID are acces </w:t>
      </w:r>
      <w:proofErr w:type="spellStart"/>
      <w:r>
        <w:rPr>
          <w:color w:val="000000"/>
        </w:rPr>
        <w:t>şi</w:t>
      </w:r>
      <w:proofErr w:type="spellEnd"/>
      <w:r>
        <w:rPr>
          <w:color w:val="000000"/>
        </w:rPr>
        <w:t xml:space="preserve"> promovează toate resursele </w:t>
      </w:r>
      <w:proofErr w:type="spellStart"/>
      <w:r>
        <w:rPr>
          <w:color w:val="000000"/>
        </w:rPr>
        <w:t>educaţionale</w:t>
      </w:r>
      <w:proofErr w:type="spellEnd"/>
      <w:r>
        <w:rPr>
          <w:color w:val="000000"/>
        </w:rPr>
        <w:t xml:space="preserve"> deschise ale Ministerului </w:t>
      </w:r>
      <w:proofErr w:type="spellStart"/>
      <w:r>
        <w:rPr>
          <w:color w:val="000000"/>
        </w:rPr>
        <w:t>Educaţiei</w:t>
      </w:r>
      <w:proofErr w:type="spellEnd"/>
      <w:r>
        <w:rPr>
          <w:color w:val="000000"/>
        </w:rPr>
        <w:t>.</w:t>
      </w:r>
    </w:p>
    <w:p w14:paraId="45187A37" w14:textId="77777777" w:rsidR="00312434" w:rsidRDefault="00000000">
      <w:pPr>
        <w:spacing w:before="26" w:after="0"/>
      </w:pPr>
      <w:r>
        <w:rPr>
          <w:color w:val="000000"/>
        </w:rPr>
        <w:t xml:space="preserve">(8)CNRID utilizează resurse </w:t>
      </w:r>
      <w:proofErr w:type="spellStart"/>
      <w:r>
        <w:rPr>
          <w:color w:val="000000"/>
        </w:rPr>
        <w:t>educaţionale</w:t>
      </w:r>
      <w:proofErr w:type="spellEnd"/>
      <w:r>
        <w:rPr>
          <w:color w:val="000000"/>
        </w:rPr>
        <w:t xml:space="preserve"> deschise care includ Biblioteca </w:t>
      </w:r>
      <w:proofErr w:type="spellStart"/>
      <w:r>
        <w:rPr>
          <w:color w:val="000000"/>
        </w:rPr>
        <w:t>şcolară</w:t>
      </w:r>
      <w:proofErr w:type="spellEnd"/>
      <w:r>
        <w:rPr>
          <w:color w:val="000000"/>
        </w:rPr>
        <w:t xml:space="preserve"> virtuală </w:t>
      </w:r>
      <w:proofErr w:type="spellStart"/>
      <w:r>
        <w:rPr>
          <w:color w:val="000000"/>
        </w:rPr>
        <w:t>şi</w:t>
      </w:r>
      <w:proofErr w:type="spellEnd"/>
      <w:r>
        <w:rPr>
          <w:color w:val="000000"/>
        </w:rPr>
        <w:t xml:space="preserve"> Platforma </w:t>
      </w:r>
      <w:proofErr w:type="spellStart"/>
      <w:r>
        <w:rPr>
          <w:color w:val="000000"/>
        </w:rPr>
        <w:t>şcolară</w:t>
      </w:r>
      <w:proofErr w:type="spellEnd"/>
      <w:r>
        <w:rPr>
          <w:color w:val="000000"/>
        </w:rPr>
        <w:t xml:space="preserve"> de e-</w:t>
      </w:r>
      <w:proofErr w:type="spellStart"/>
      <w:r>
        <w:rPr>
          <w:color w:val="000000"/>
        </w:rPr>
        <w:t>learning</w:t>
      </w:r>
      <w:proofErr w:type="spellEnd"/>
      <w:r>
        <w:rPr>
          <w:color w:val="000000"/>
        </w:rPr>
        <w:t xml:space="preserve"> "</w:t>
      </w:r>
      <w:proofErr w:type="spellStart"/>
      <w:r>
        <w:rPr>
          <w:color w:val="000000"/>
        </w:rPr>
        <w:t>Învăţăm</w:t>
      </w:r>
      <w:proofErr w:type="spellEnd"/>
      <w:r>
        <w:rPr>
          <w:color w:val="000000"/>
        </w:rPr>
        <w:t xml:space="preserve"> în România". Acestea vor cuprinde cel </w:t>
      </w:r>
      <w:proofErr w:type="spellStart"/>
      <w:r>
        <w:rPr>
          <w:color w:val="000000"/>
        </w:rPr>
        <w:t>puţin</w:t>
      </w:r>
      <w:proofErr w:type="spellEnd"/>
      <w:r>
        <w:rPr>
          <w:color w:val="000000"/>
        </w:rPr>
        <w:t xml:space="preserve"> următoarele: programe </w:t>
      </w:r>
      <w:proofErr w:type="spellStart"/>
      <w:r>
        <w:rPr>
          <w:color w:val="000000"/>
        </w:rPr>
        <w:t>şcolare</w:t>
      </w:r>
      <w:proofErr w:type="spellEnd"/>
      <w:r>
        <w:rPr>
          <w:color w:val="000000"/>
        </w:rPr>
        <w:t xml:space="preserve">, exemple de </w:t>
      </w:r>
      <w:proofErr w:type="spellStart"/>
      <w:r>
        <w:rPr>
          <w:color w:val="000000"/>
        </w:rPr>
        <w:t>lecţii</w:t>
      </w:r>
      <w:proofErr w:type="spellEnd"/>
      <w:r>
        <w:rPr>
          <w:color w:val="000000"/>
        </w:rPr>
        <w:t xml:space="preserve"> pentru toate temele din programele </w:t>
      </w:r>
      <w:proofErr w:type="spellStart"/>
      <w:r>
        <w:rPr>
          <w:color w:val="000000"/>
        </w:rPr>
        <w:t>şcolare</w:t>
      </w:r>
      <w:proofErr w:type="spellEnd"/>
      <w:r>
        <w:rPr>
          <w:color w:val="000000"/>
        </w:rPr>
        <w:t xml:space="preserve">, ghiduri metodologice, exemple de probe de evaluare. Resursele digitale sunt protejate de Legea nr. </w:t>
      </w:r>
      <w:r>
        <w:rPr>
          <w:color w:val="1B1B1B"/>
        </w:rPr>
        <w:t>8/1996</w:t>
      </w:r>
      <w:r>
        <w:rPr>
          <w:color w:val="000000"/>
        </w:rPr>
        <w:t xml:space="preserve"> privind dreptul de autor </w:t>
      </w:r>
      <w:proofErr w:type="spellStart"/>
      <w:r>
        <w:rPr>
          <w:color w:val="000000"/>
        </w:rPr>
        <w:t>şi</w:t>
      </w:r>
      <w:proofErr w:type="spellEnd"/>
      <w:r>
        <w:rPr>
          <w:color w:val="000000"/>
        </w:rPr>
        <w:t xml:space="preserve"> drepturile conexe, republicată, cu modificările </w:t>
      </w:r>
      <w:proofErr w:type="spellStart"/>
      <w:r>
        <w:rPr>
          <w:color w:val="000000"/>
        </w:rPr>
        <w:t>şi</w:t>
      </w:r>
      <w:proofErr w:type="spellEnd"/>
      <w:r>
        <w:rPr>
          <w:color w:val="000000"/>
        </w:rPr>
        <w:t xml:space="preserve"> completările ulterioare.</w:t>
      </w:r>
    </w:p>
    <w:p w14:paraId="5715726F" w14:textId="77777777" w:rsidR="00312434" w:rsidRDefault="00312434">
      <w:pPr>
        <w:spacing w:after="0"/>
      </w:pPr>
    </w:p>
    <w:p w14:paraId="6CD40016" w14:textId="77777777" w:rsidR="00312434" w:rsidRDefault="00000000">
      <w:pPr>
        <w:spacing w:before="80" w:after="0"/>
        <w:jc w:val="center"/>
      </w:pPr>
      <w:r>
        <w:rPr>
          <w:b/>
          <w:color w:val="000000"/>
        </w:rPr>
        <w:t xml:space="preserve">SECŢIUNEA 15:Asigurarea </w:t>
      </w:r>
      <w:proofErr w:type="spellStart"/>
      <w:r>
        <w:rPr>
          <w:b/>
          <w:color w:val="000000"/>
        </w:rPr>
        <w:t>siguranţei</w:t>
      </w:r>
      <w:proofErr w:type="spellEnd"/>
      <w:r>
        <w:rPr>
          <w:b/>
          <w:color w:val="000000"/>
        </w:rPr>
        <w:t xml:space="preserve"> în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w:t>
      </w:r>
    </w:p>
    <w:p w14:paraId="1C143E2F" w14:textId="77777777" w:rsidR="00312434" w:rsidRDefault="00312434">
      <w:pPr>
        <w:spacing w:before="80" w:after="0"/>
      </w:pPr>
    </w:p>
    <w:p w14:paraId="4FA26405" w14:textId="77777777" w:rsidR="00312434" w:rsidRDefault="00000000">
      <w:pPr>
        <w:spacing w:after="0"/>
      </w:pPr>
      <w:r>
        <w:rPr>
          <w:b/>
          <w:color w:val="000000"/>
        </w:rPr>
        <w:t xml:space="preserve">Art. 63 </w:t>
      </w:r>
    </w:p>
    <w:p w14:paraId="23E3F094" w14:textId="77777777" w:rsidR="00312434" w:rsidRDefault="00000000">
      <w:pPr>
        <w:spacing w:after="0"/>
      </w:pPr>
      <w:r>
        <w:rPr>
          <w:color w:val="000000"/>
        </w:rPr>
        <w:t>(1)</w:t>
      </w:r>
      <w:proofErr w:type="spellStart"/>
      <w:r>
        <w:rPr>
          <w:color w:val="000000"/>
        </w:rPr>
        <w:t>Siguranţa</w:t>
      </w:r>
      <w:proofErr w:type="spellEnd"/>
      <w:r>
        <w:rPr>
          <w:color w:val="000000"/>
        </w:rPr>
        <w:t xml:space="preserv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realizează sub coordonarea prefectului </w:t>
      </w:r>
      <w:proofErr w:type="spellStart"/>
      <w:r>
        <w:rPr>
          <w:color w:val="000000"/>
        </w:rPr>
        <w:t>şi</w:t>
      </w:r>
      <w:proofErr w:type="spellEnd"/>
      <w:r>
        <w:rPr>
          <w:color w:val="000000"/>
        </w:rPr>
        <w:t xml:space="preserve"> este în responsabilitatea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a DJIP/DMBIP, a </w:t>
      </w:r>
      <w:proofErr w:type="spellStart"/>
      <w:r>
        <w:rPr>
          <w:color w:val="000000"/>
        </w:rPr>
        <w:t>Direcţiei</w:t>
      </w:r>
      <w:proofErr w:type="spellEnd"/>
      <w:r>
        <w:rPr>
          <w:color w:val="000000"/>
        </w:rPr>
        <w:t xml:space="preserve"> Generale de </w:t>
      </w:r>
      <w:proofErr w:type="spellStart"/>
      <w:r>
        <w:rPr>
          <w:color w:val="000000"/>
        </w:rPr>
        <w:t>Poliţie</w:t>
      </w:r>
      <w:proofErr w:type="spellEnd"/>
      <w:r>
        <w:rPr>
          <w:color w:val="000000"/>
        </w:rPr>
        <w:t xml:space="preserve"> a Municipiului </w:t>
      </w:r>
      <w:proofErr w:type="spellStart"/>
      <w:r>
        <w:rPr>
          <w:color w:val="000000"/>
        </w:rPr>
        <w:t>Bucureşti</w:t>
      </w:r>
      <w:proofErr w:type="spellEnd"/>
      <w:r>
        <w:rPr>
          <w:color w:val="000000"/>
        </w:rPr>
        <w:t xml:space="preserve"> sau a inspectoratelor </w:t>
      </w:r>
      <w:proofErr w:type="spellStart"/>
      <w:r>
        <w:rPr>
          <w:color w:val="000000"/>
        </w:rPr>
        <w:t>judeţene</w:t>
      </w:r>
      <w:proofErr w:type="spellEnd"/>
      <w:r>
        <w:rPr>
          <w:color w:val="000000"/>
        </w:rPr>
        <w:t xml:space="preserve"> de </w:t>
      </w:r>
      <w:proofErr w:type="spellStart"/>
      <w:r>
        <w:rPr>
          <w:color w:val="000000"/>
        </w:rPr>
        <w:t>poliţie</w:t>
      </w:r>
      <w:proofErr w:type="spellEnd"/>
      <w:r>
        <w:rPr>
          <w:color w:val="000000"/>
        </w:rPr>
        <w:t xml:space="preserve">, a </w:t>
      </w:r>
      <w:proofErr w:type="spellStart"/>
      <w:r>
        <w:rPr>
          <w:color w:val="000000"/>
        </w:rPr>
        <w:t>Direcţiei</w:t>
      </w:r>
      <w:proofErr w:type="spellEnd"/>
      <w:r>
        <w:rPr>
          <w:color w:val="000000"/>
        </w:rPr>
        <w:t xml:space="preserve"> Generale de Jandarmi a Municipiului </w:t>
      </w:r>
      <w:proofErr w:type="spellStart"/>
      <w:r>
        <w:rPr>
          <w:color w:val="000000"/>
        </w:rPr>
        <w:t>Bucureşti</w:t>
      </w:r>
      <w:proofErr w:type="spellEnd"/>
      <w:r>
        <w:rPr>
          <w:color w:val="000000"/>
        </w:rPr>
        <w:t xml:space="preserve"> ori a inspectoratelor </w:t>
      </w:r>
      <w:proofErr w:type="spellStart"/>
      <w:r>
        <w:rPr>
          <w:color w:val="000000"/>
        </w:rPr>
        <w:t>judeţene</w:t>
      </w:r>
      <w:proofErr w:type="spellEnd"/>
      <w:r>
        <w:rPr>
          <w:color w:val="000000"/>
        </w:rPr>
        <w:t xml:space="preserve"> de jandarmi, a centrelor de prevenire, evaluare </w:t>
      </w:r>
      <w:proofErr w:type="spellStart"/>
      <w:r>
        <w:rPr>
          <w:color w:val="000000"/>
        </w:rPr>
        <w:t>şi</w:t>
      </w:r>
      <w:proofErr w:type="spellEnd"/>
      <w:r>
        <w:rPr>
          <w:color w:val="000000"/>
        </w:rPr>
        <w:t xml:space="preserve"> consiliere antidrog </w:t>
      </w:r>
      <w:proofErr w:type="spellStart"/>
      <w:r>
        <w:rPr>
          <w:color w:val="000000"/>
        </w:rPr>
        <w:t>şi</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7A9132A8" w14:textId="77777777" w:rsidR="00312434" w:rsidRDefault="00000000">
      <w:pPr>
        <w:spacing w:before="26" w:after="0"/>
      </w:pPr>
      <w:r>
        <w:rPr>
          <w:color w:val="000000"/>
        </w:rPr>
        <w:t xml:space="preserve">(2)La nivelul fiecărui </w:t>
      </w:r>
      <w:proofErr w:type="spellStart"/>
      <w:r>
        <w:rPr>
          <w:color w:val="000000"/>
        </w:rPr>
        <w:t>judeţ</w:t>
      </w:r>
      <w:proofErr w:type="spellEnd"/>
      <w:r>
        <w:rPr>
          <w:color w:val="000000"/>
        </w:rPr>
        <w:t xml:space="preserve">/municipiului </w:t>
      </w:r>
      <w:proofErr w:type="spellStart"/>
      <w:r>
        <w:rPr>
          <w:color w:val="000000"/>
        </w:rPr>
        <w:t>Bucureşti</w:t>
      </w:r>
      <w:proofErr w:type="spellEnd"/>
      <w:r>
        <w:rPr>
          <w:color w:val="000000"/>
        </w:rPr>
        <w:t xml:space="preserve">, sub coordonarea prefectului, se elaborează sistemul-cadru de asigurare a </w:t>
      </w:r>
      <w:proofErr w:type="spellStart"/>
      <w:r>
        <w:rPr>
          <w:color w:val="000000"/>
        </w:rPr>
        <w:t>protecţiei</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 </w:t>
      </w:r>
      <w:proofErr w:type="spellStart"/>
      <w:r>
        <w:rPr>
          <w:color w:val="000000"/>
        </w:rPr>
        <w:t>siguranţei</w:t>
      </w:r>
      <w:proofErr w:type="spellEnd"/>
      <w:r>
        <w:rPr>
          <w:color w:val="000000"/>
        </w:rPr>
        <w:t xml:space="preserve"> elevilor </w:t>
      </w:r>
      <w:proofErr w:type="spellStart"/>
      <w:r>
        <w:rPr>
          <w:color w:val="000000"/>
        </w:rPr>
        <w:t>şi</w:t>
      </w:r>
      <w:proofErr w:type="spellEnd"/>
      <w:r>
        <w:rPr>
          <w:color w:val="000000"/>
        </w:rPr>
        <w:t xml:space="preserve"> a personalului didactic de către </w:t>
      </w:r>
      <w:proofErr w:type="spellStart"/>
      <w:r>
        <w:rPr>
          <w:color w:val="000000"/>
        </w:rPr>
        <w:t>reprezentanţii</w:t>
      </w:r>
      <w:proofErr w:type="spellEnd"/>
      <w:r>
        <w:rPr>
          <w:color w:val="000000"/>
        </w:rPr>
        <w:t xml:space="preserve"> </w:t>
      </w:r>
      <w:proofErr w:type="spellStart"/>
      <w:r>
        <w:rPr>
          <w:color w:val="000000"/>
        </w:rPr>
        <w:t>autorităţilor</w:t>
      </w:r>
      <w:proofErr w:type="spellEnd"/>
      <w:r>
        <w:rPr>
          <w:color w:val="000000"/>
        </w:rPr>
        <w:t xml:space="preserve"> prevăzute la alin. (1), care se aprobă de prefect.</w:t>
      </w:r>
    </w:p>
    <w:p w14:paraId="2F514F84" w14:textId="77777777" w:rsidR="00312434" w:rsidRDefault="00000000">
      <w:pPr>
        <w:spacing w:before="26" w:after="0"/>
      </w:pPr>
      <w:r>
        <w:rPr>
          <w:color w:val="000000"/>
        </w:rPr>
        <w:t xml:space="preserve">(3)În fiecare unitate de </w:t>
      </w:r>
      <w:proofErr w:type="spellStart"/>
      <w:r>
        <w:rPr>
          <w:color w:val="000000"/>
        </w:rPr>
        <w:t>învăţământ</w:t>
      </w:r>
      <w:proofErr w:type="spellEnd"/>
      <w:r>
        <w:rPr>
          <w:color w:val="000000"/>
        </w:rPr>
        <w:t xml:space="preserve"> preuniversitar, consiliul de </w:t>
      </w:r>
      <w:proofErr w:type="spellStart"/>
      <w:r>
        <w:rPr>
          <w:color w:val="000000"/>
        </w:rPr>
        <w:t>administraţie</w:t>
      </w:r>
      <w:proofErr w:type="spellEnd"/>
      <w:r>
        <w:rPr>
          <w:color w:val="000000"/>
        </w:rPr>
        <w:t xml:space="preserve">, după consultarea consiliului profesoral, a consiliului </w:t>
      </w:r>
      <w:proofErr w:type="spellStart"/>
      <w:r>
        <w:rPr>
          <w:color w:val="000000"/>
        </w:rPr>
        <w:t>şcolar</w:t>
      </w:r>
      <w:proofErr w:type="spellEnd"/>
      <w:r>
        <w:rPr>
          <w:color w:val="000000"/>
        </w:rPr>
        <w:t xml:space="preserve"> al elevilor, a consiliului reprezentativ al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asociaţiei</w:t>
      </w:r>
      <w:proofErr w:type="spellEnd"/>
      <w:r>
        <w:rPr>
          <w:color w:val="000000"/>
        </w:rPr>
        <w:t xml:space="preserve"> de </w:t>
      </w:r>
      <w:proofErr w:type="spellStart"/>
      <w:r>
        <w:rPr>
          <w:color w:val="000000"/>
        </w:rPr>
        <w:t>părinţi</w:t>
      </w:r>
      <w:proofErr w:type="spellEnd"/>
      <w:r>
        <w:rPr>
          <w:color w:val="000000"/>
        </w:rPr>
        <w:t xml:space="preserve">, acolo unde există, aprobă un regulament de ordine interioară, cu precizarea </w:t>
      </w:r>
      <w:proofErr w:type="spellStart"/>
      <w:r>
        <w:rPr>
          <w:color w:val="000000"/>
        </w:rPr>
        <w:t>condiţiilor</w:t>
      </w:r>
      <w:proofErr w:type="spellEnd"/>
      <w:r>
        <w:rPr>
          <w:color w:val="000000"/>
        </w:rPr>
        <w:t xml:space="preserve"> de acces în </w:t>
      </w:r>
      <w:proofErr w:type="spellStart"/>
      <w:r>
        <w:rPr>
          <w:color w:val="000000"/>
        </w:rPr>
        <w:t>şcoală</w:t>
      </w:r>
      <w:proofErr w:type="spellEnd"/>
      <w:r>
        <w:rPr>
          <w:color w:val="000000"/>
        </w:rPr>
        <w:t xml:space="preserve"> al profesorilor, elevilor </w:t>
      </w:r>
      <w:proofErr w:type="spellStart"/>
      <w:r>
        <w:rPr>
          <w:color w:val="000000"/>
        </w:rPr>
        <w:t>şi</w:t>
      </w:r>
      <w:proofErr w:type="spellEnd"/>
      <w:r>
        <w:rPr>
          <w:color w:val="000000"/>
        </w:rPr>
        <w:t xml:space="preserve"> al vizitatorilor. Regulamentul este publicat pe site-ul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comunicat </w:t>
      </w:r>
      <w:proofErr w:type="spellStart"/>
      <w:r>
        <w:rPr>
          <w:color w:val="000000"/>
        </w:rPr>
        <w:t>autorităţilor</w:t>
      </w:r>
      <w:proofErr w:type="spellEnd"/>
      <w:r>
        <w:rPr>
          <w:color w:val="000000"/>
        </w:rPr>
        <w:t xml:space="preserve"> prevăzute la alin. (1).</w:t>
      </w:r>
    </w:p>
    <w:p w14:paraId="5D6457CA" w14:textId="77777777" w:rsidR="00312434" w:rsidRDefault="00000000">
      <w:pPr>
        <w:spacing w:before="26" w:after="0"/>
      </w:pPr>
      <w:r>
        <w:rPr>
          <w:noProof/>
        </w:rPr>
        <w:drawing>
          <wp:inline distT="0" distB="0" distL="0" distR="0" wp14:anchorId="46741465" wp14:editId="6E3F32E4">
            <wp:extent cx="152400" cy="152400"/>
            <wp:effectExtent l="0" t="0" r="0" b="0"/>
            <wp:docPr id="1582301857" name="Picture 158230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w:t>
      </w:r>
      <w:r>
        <w:rPr>
          <w:b/>
          <w:color w:val="000000"/>
        </w:rPr>
        <w:t xml:space="preserve">Prin bugetul de stat, din sumele defalcate din unele venituri ale bugetului, se alocă bugetelor locale sumele necesare consiliilor </w:t>
      </w:r>
      <w:proofErr w:type="spellStart"/>
      <w:r>
        <w:rPr>
          <w:b/>
          <w:color w:val="000000"/>
        </w:rPr>
        <w:t>judeţene</w:t>
      </w:r>
      <w:proofErr w:type="spellEnd"/>
      <w:r>
        <w:rPr>
          <w:b/>
          <w:color w:val="000000"/>
        </w:rPr>
        <w:t xml:space="preserve">/Consiliului General al Municipiului </w:t>
      </w:r>
      <w:proofErr w:type="spellStart"/>
      <w:r>
        <w:rPr>
          <w:b/>
          <w:color w:val="000000"/>
        </w:rPr>
        <w:t>Bucureşti</w:t>
      </w:r>
      <w:proofErr w:type="spellEnd"/>
      <w:r>
        <w:rPr>
          <w:b/>
          <w:color w:val="000000"/>
        </w:rPr>
        <w:t xml:space="preserve"> </w:t>
      </w:r>
      <w:proofErr w:type="spellStart"/>
      <w:r>
        <w:rPr>
          <w:b/>
          <w:color w:val="000000"/>
        </w:rPr>
        <w:t>şi</w:t>
      </w:r>
      <w:proofErr w:type="spellEnd"/>
      <w:r>
        <w:rPr>
          <w:b/>
          <w:color w:val="000000"/>
        </w:rPr>
        <w:t xml:space="preserve"> consiliilor locale pentru realizarea împrejmuirilor, securizarea clădirilor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pentru iluminat </w:t>
      </w:r>
      <w:proofErr w:type="spellStart"/>
      <w:r>
        <w:rPr>
          <w:b/>
          <w:color w:val="000000"/>
        </w:rPr>
        <w:t>şi</w:t>
      </w:r>
      <w:proofErr w:type="spellEnd"/>
      <w:r>
        <w:rPr>
          <w:b/>
          <w:color w:val="000000"/>
        </w:rPr>
        <w:t xml:space="preserve"> pentru alte măsuri </w:t>
      </w:r>
      <w:r>
        <w:rPr>
          <w:b/>
          <w:color w:val="000000"/>
        </w:rPr>
        <w:lastRenderedPageBreak/>
        <w:t xml:space="preserve">pentru </w:t>
      </w:r>
      <w:proofErr w:type="spellStart"/>
      <w:r>
        <w:rPr>
          <w:b/>
          <w:color w:val="000000"/>
        </w:rPr>
        <w:t>creşterea</w:t>
      </w:r>
      <w:proofErr w:type="spellEnd"/>
      <w:r>
        <w:rPr>
          <w:b/>
          <w:color w:val="000000"/>
        </w:rPr>
        <w:t xml:space="preserve"> </w:t>
      </w:r>
      <w:proofErr w:type="spellStart"/>
      <w:r>
        <w:rPr>
          <w:b/>
          <w:color w:val="000000"/>
        </w:rPr>
        <w:t>siguranţei</w:t>
      </w:r>
      <w:proofErr w:type="spellEnd"/>
      <w:r>
        <w:rPr>
          <w:b/>
          <w:color w:val="000000"/>
        </w:rPr>
        <w:t xml:space="preserve">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la solicitarea consiliului de </w:t>
      </w:r>
      <w:proofErr w:type="spellStart"/>
      <w:r>
        <w:rPr>
          <w:b/>
          <w:color w:val="000000"/>
        </w:rPr>
        <w:t>administraţie</w:t>
      </w:r>
      <w:proofErr w:type="spellEnd"/>
      <w:r>
        <w:rPr>
          <w:b/>
          <w:color w:val="000000"/>
        </w:rPr>
        <w:t xml:space="preserve"> al acestora, cu sprijinul de specialitate acordat de </w:t>
      </w:r>
      <w:proofErr w:type="spellStart"/>
      <w:r>
        <w:rPr>
          <w:b/>
          <w:color w:val="000000"/>
        </w:rPr>
        <w:t>poliţie</w:t>
      </w:r>
      <w:proofErr w:type="spellEnd"/>
      <w:r>
        <w:rPr>
          <w:b/>
          <w:color w:val="000000"/>
        </w:rPr>
        <w:t xml:space="preserve">, conform prevederilor Legii nr. </w:t>
      </w:r>
      <w:r>
        <w:rPr>
          <w:b/>
          <w:color w:val="1B1B1B"/>
        </w:rPr>
        <w:t>333/2003</w:t>
      </w:r>
      <w:r>
        <w:rPr>
          <w:b/>
          <w:color w:val="000000"/>
        </w:rPr>
        <w:t xml:space="preserve"> privind paza obiectivelor, bunurilor, valorilor </w:t>
      </w:r>
      <w:proofErr w:type="spellStart"/>
      <w:r>
        <w:rPr>
          <w:b/>
          <w:color w:val="000000"/>
        </w:rPr>
        <w:t>şi</w:t>
      </w:r>
      <w:proofErr w:type="spellEnd"/>
      <w:r>
        <w:rPr>
          <w:b/>
          <w:color w:val="000000"/>
        </w:rPr>
        <w:t xml:space="preserve"> </w:t>
      </w:r>
      <w:proofErr w:type="spellStart"/>
      <w:r>
        <w:rPr>
          <w:b/>
          <w:color w:val="000000"/>
        </w:rPr>
        <w:t>protecţia</w:t>
      </w:r>
      <w:proofErr w:type="spellEnd"/>
      <w:r>
        <w:rPr>
          <w:b/>
          <w:color w:val="000000"/>
        </w:rPr>
        <w:t xml:space="preserve"> persoanelor, republicată, cu modificările </w:t>
      </w:r>
      <w:proofErr w:type="spellStart"/>
      <w:r>
        <w:rPr>
          <w:b/>
          <w:color w:val="000000"/>
        </w:rPr>
        <w:t>şi</w:t>
      </w:r>
      <w:proofErr w:type="spellEnd"/>
      <w:r>
        <w:rPr>
          <w:b/>
          <w:color w:val="000000"/>
        </w:rPr>
        <w:t xml:space="preserve"> completările ulterioare.</w:t>
      </w:r>
    </w:p>
    <w:p w14:paraId="6D88BC3E" w14:textId="77777777" w:rsidR="00312434" w:rsidRDefault="00000000">
      <w:pPr>
        <w:spacing w:before="26" w:after="0"/>
      </w:pPr>
      <w:r>
        <w:rPr>
          <w:noProof/>
        </w:rPr>
        <w:drawing>
          <wp:inline distT="0" distB="0" distL="0" distR="0" wp14:anchorId="09904A9E" wp14:editId="7F8B578D">
            <wp:extent cx="152400" cy="152400"/>
            <wp:effectExtent l="0" t="0" r="0" b="0"/>
            <wp:docPr id="1618485728" name="Picture 161848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Aplicarea prevederilor art. 63 alin. (4) se suspendă până la începutul anului </w:t>
      </w:r>
      <w:proofErr w:type="spellStart"/>
      <w:r>
        <w:rPr>
          <w:color w:val="000000"/>
        </w:rPr>
        <w:t>şcolar</w:t>
      </w:r>
      <w:proofErr w:type="spellEnd"/>
      <w:r>
        <w:rPr>
          <w:color w:val="000000"/>
        </w:rPr>
        <w:t xml:space="preserve"> 2027-2028.</w:t>
      </w:r>
    </w:p>
    <w:p w14:paraId="31AA8AE3" w14:textId="77777777" w:rsidR="00312434" w:rsidRDefault="00000000">
      <w:pPr>
        <w:spacing w:before="26" w:after="0"/>
      </w:pPr>
      <w:r>
        <w:rPr>
          <w:color w:val="000000"/>
        </w:rPr>
        <w:t>(5)</w:t>
      </w:r>
      <w:proofErr w:type="spellStart"/>
      <w:r>
        <w:rPr>
          <w:color w:val="000000"/>
        </w:rPr>
        <w:t>Autorităţile</w:t>
      </w:r>
      <w:proofErr w:type="spellEnd"/>
      <w:r>
        <w:rPr>
          <w:color w:val="000000"/>
        </w:rPr>
        <w:t xml:space="preserve"> prevăzute la alin. (1) analizează semestrial modul în care este asigurată </w:t>
      </w:r>
      <w:proofErr w:type="spellStart"/>
      <w:r>
        <w:rPr>
          <w:color w:val="000000"/>
        </w:rPr>
        <w:t>protecţia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elaborând </w:t>
      </w:r>
      <w:proofErr w:type="spellStart"/>
      <w:r>
        <w:rPr>
          <w:color w:val="000000"/>
        </w:rPr>
        <w:t>şi</w:t>
      </w:r>
      <w:proofErr w:type="spellEnd"/>
      <w:r>
        <w:rPr>
          <w:color w:val="000000"/>
        </w:rPr>
        <w:t xml:space="preserve"> derulând programe sau proiecte de prevenire a </w:t>
      </w:r>
      <w:proofErr w:type="spellStart"/>
      <w:r>
        <w:rPr>
          <w:color w:val="000000"/>
        </w:rPr>
        <w:t>violenţei</w:t>
      </w:r>
      <w:proofErr w:type="spellEnd"/>
      <w:r>
        <w:rPr>
          <w:color w:val="000000"/>
        </w:rPr>
        <w:t xml:space="preserve"> în mediul </w:t>
      </w:r>
      <w:proofErr w:type="spellStart"/>
      <w:r>
        <w:rPr>
          <w:color w:val="000000"/>
        </w:rPr>
        <w:t>şcolar</w:t>
      </w:r>
      <w:proofErr w:type="spellEnd"/>
      <w:r>
        <w:rPr>
          <w:color w:val="000000"/>
        </w:rPr>
        <w:t xml:space="preserve">. Biroul de </w:t>
      </w:r>
      <w:proofErr w:type="spellStart"/>
      <w:r>
        <w:rPr>
          <w:color w:val="000000"/>
        </w:rPr>
        <w:t>siguranţă</w:t>
      </w:r>
      <w:proofErr w:type="spellEnd"/>
      <w:r>
        <w:rPr>
          <w:color w:val="000000"/>
        </w:rPr>
        <w:t xml:space="preserve"> </w:t>
      </w:r>
      <w:proofErr w:type="spellStart"/>
      <w:r>
        <w:rPr>
          <w:color w:val="000000"/>
        </w:rPr>
        <w:t>şcolară</w:t>
      </w:r>
      <w:proofErr w:type="spellEnd"/>
      <w:r>
        <w:rPr>
          <w:color w:val="000000"/>
        </w:rPr>
        <w:t xml:space="preserve"> din cadrul inspectoratului </w:t>
      </w:r>
      <w:proofErr w:type="spellStart"/>
      <w:r>
        <w:rPr>
          <w:color w:val="000000"/>
        </w:rPr>
        <w:t>judeţean</w:t>
      </w:r>
      <w:proofErr w:type="spellEnd"/>
      <w:r>
        <w:rPr>
          <w:color w:val="000000"/>
        </w:rPr>
        <w:t xml:space="preserve"> de </w:t>
      </w:r>
      <w:proofErr w:type="spellStart"/>
      <w:r>
        <w:rPr>
          <w:color w:val="000000"/>
        </w:rPr>
        <w:t>poliţie</w:t>
      </w:r>
      <w:proofErr w:type="spellEnd"/>
      <w:r>
        <w:rPr>
          <w:color w:val="000000"/>
        </w:rPr>
        <w:t xml:space="preserve">/Inspectoratului de </w:t>
      </w:r>
      <w:proofErr w:type="spellStart"/>
      <w:r>
        <w:rPr>
          <w:color w:val="000000"/>
        </w:rPr>
        <w:t>Poliţie</w:t>
      </w:r>
      <w:proofErr w:type="spellEnd"/>
      <w:r>
        <w:rPr>
          <w:color w:val="000000"/>
        </w:rPr>
        <w:t xml:space="preserve"> al Municipiului </w:t>
      </w:r>
      <w:proofErr w:type="spellStart"/>
      <w:r>
        <w:rPr>
          <w:color w:val="000000"/>
        </w:rPr>
        <w:t>Bucureşti</w:t>
      </w:r>
      <w:proofErr w:type="spellEnd"/>
      <w:r>
        <w:rPr>
          <w:color w:val="000000"/>
        </w:rPr>
        <w:t xml:space="preserve"> </w:t>
      </w:r>
      <w:proofErr w:type="spellStart"/>
      <w:r>
        <w:rPr>
          <w:color w:val="000000"/>
        </w:rPr>
        <w:t>întocmeşte</w:t>
      </w:r>
      <w:proofErr w:type="spellEnd"/>
      <w:r>
        <w:rPr>
          <w:color w:val="000000"/>
        </w:rPr>
        <w:t xml:space="preserve"> un raport semestrial privind </w:t>
      </w:r>
      <w:proofErr w:type="spellStart"/>
      <w:r>
        <w:rPr>
          <w:color w:val="000000"/>
        </w:rPr>
        <w:t>siguranţa</w:t>
      </w:r>
      <w:proofErr w:type="spellEnd"/>
      <w:r>
        <w:rPr>
          <w:color w:val="000000"/>
        </w:rPr>
        <w:t xml:space="preserve"> în </w:t>
      </w:r>
      <w:proofErr w:type="spellStart"/>
      <w:r>
        <w:rPr>
          <w:color w:val="000000"/>
        </w:rPr>
        <w:t>şcoli</w:t>
      </w:r>
      <w:proofErr w:type="spellEnd"/>
      <w:r>
        <w:rPr>
          <w:color w:val="000000"/>
        </w:rPr>
        <w:t xml:space="preserve">, care este adus la </w:t>
      </w:r>
      <w:proofErr w:type="spellStart"/>
      <w:r>
        <w:rPr>
          <w:color w:val="000000"/>
        </w:rPr>
        <w:t>cunoştinţa</w:t>
      </w:r>
      <w:proofErr w:type="spellEnd"/>
      <w:r>
        <w:rPr>
          <w:color w:val="000000"/>
        </w:rPr>
        <w:t xml:space="preserve"> consiliului de </w:t>
      </w:r>
      <w:proofErr w:type="spellStart"/>
      <w:r>
        <w:rPr>
          <w:color w:val="000000"/>
        </w:rPr>
        <w:t>administraţie</w:t>
      </w:r>
      <w:proofErr w:type="spellEnd"/>
      <w:r>
        <w:rPr>
          <w:color w:val="000000"/>
        </w:rPr>
        <w:t xml:space="preserve">, a consiliului profesoral </w:t>
      </w:r>
      <w:proofErr w:type="spellStart"/>
      <w:r>
        <w:rPr>
          <w:color w:val="000000"/>
        </w:rPr>
        <w:t>şi</w:t>
      </w:r>
      <w:proofErr w:type="spellEnd"/>
      <w:r>
        <w:rPr>
          <w:color w:val="000000"/>
        </w:rPr>
        <w:t xml:space="preserve"> a </w:t>
      </w:r>
      <w:proofErr w:type="spellStart"/>
      <w:r>
        <w:rPr>
          <w:color w:val="000000"/>
        </w:rPr>
        <w:t>instituţiilor</w:t>
      </w:r>
      <w:proofErr w:type="spellEnd"/>
      <w:r>
        <w:rPr>
          <w:color w:val="000000"/>
        </w:rPr>
        <w:t xml:space="preserve"> prevăzute la alin. (1).</w:t>
      </w:r>
    </w:p>
    <w:p w14:paraId="769F03BF" w14:textId="77777777" w:rsidR="00312434" w:rsidRDefault="00312434">
      <w:pPr>
        <w:spacing w:before="80" w:after="0"/>
      </w:pPr>
    </w:p>
    <w:p w14:paraId="4D5FBC0F" w14:textId="77777777" w:rsidR="00312434" w:rsidRDefault="00000000">
      <w:pPr>
        <w:spacing w:after="0"/>
      </w:pPr>
      <w:r>
        <w:rPr>
          <w:b/>
          <w:color w:val="000000"/>
        </w:rPr>
        <w:t xml:space="preserve">Art. 64 </w:t>
      </w:r>
    </w:p>
    <w:p w14:paraId="6CBE6716" w14:textId="77777777" w:rsidR="00312434" w:rsidRDefault="00000000">
      <w:pPr>
        <w:spacing w:after="0"/>
      </w:pPr>
      <w:r>
        <w:rPr>
          <w:color w:val="000000"/>
        </w:rPr>
        <w:t xml:space="preserve">(1)În termen de 12 luni de la data intrării în vigoare a prezentei legi, Guvernul, la </w:t>
      </w:r>
      <w:proofErr w:type="spellStart"/>
      <w:r>
        <w:rPr>
          <w:color w:val="000000"/>
        </w:rPr>
        <w:t>iniţiativa</w:t>
      </w:r>
      <w:proofErr w:type="spellEnd"/>
      <w:r>
        <w:rPr>
          <w:color w:val="000000"/>
        </w:rPr>
        <w:t xml:space="preserve"> Ministerului </w:t>
      </w:r>
      <w:proofErr w:type="spellStart"/>
      <w:r>
        <w:rPr>
          <w:color w:val="000000"/>
        </w:rPr>
        <w:t>Educaţiei</w:t>
      </w:r>
      <w:proofErr w:type="spellEnd"/>
      <w:r>
        <w:rPr>
          <w:color w:val="000000"/>
        </w:rPr>
        <w:t xml:space="preserve">, aprobă prin hotărâre Planul </w:t>
      </w:r>
      <w:proofErr w:type="spellStart"/>
      <w:r>
        <w:rPr>
          <w:color w:val="000000"/>
        </w:rPr>
        <w:t>naţional</w:t>
      </w:r>
      <w:proofErr w:type="spellEnd"/>
      <w:r>
        <w:rPr>
          <w:color w:val="000000"/>
        </w:rPr>
        <w:t xml:space="preserve"> pentru </w:t>
      </w:r>
      <w:proofErr w:type="spellStart"/>
      <w:r>
        <w:rPr>
          <w:color w:val="000000"/>
        </w:rPr>
        <w:t>siguranţa</w:t>
      </w:r>
      <w:proofErr w:type="spellEnd"/>
      <w:r>
        <w:rPr>
          <w:color w:val="000000"/>
        </w:rPr>
        <w:t xml:space="preserve"> în </w:t>
      </w:r>
      <w:proofErr w:type="spellStart"/>
      <w:r>
        <w:rPr>
          <w:color w:val="000000"/>
        </w:rPr>
        <w:t>învăţământul</w:t>
      </w:r>
      <w:proofErr w:type="spellEnd"/>
      <w:r>
        <w:rPr>
          <w:color w:val="000000"/>
        </w:rPr>
        <w:t xml:space="preserve"> preuniversitar, denumit în continuare </w:t>
      </w:r>
      <w:r>
        <w:rPr>
          <w:i/>
          <w:color w:val="000000"/>
        </w:rPr>
        <w:t>PNSIP</w:t>
      </w:r>
      <w:r>
        <w:rPr>
          <w:color w:val="000000"/>
        </w:rPr>
        <w:t>.</w:t>
      </w:r>
    </w:p>
    <w:p w14:paraId="5F859673" w14:textId="77777777" w:rsidR="00312434" w:rsidRDefault="00000000">
      <w:pPr>
        <w:spacing w:before="26" w:after="0"/>
      </w:pPr>
      <w:r>
        <w:rPr>
          <w:color w:val="000000"/>
        </w:rPr>
        <w:t>(2)</w:t>
      </w:r>
      <w:r>
        <w:rPr>
          <w:b/>
          <w:color w:val="000000"/>
        </w:rPr>
        <w:t>PNSIP include următoarele:</w:t>
      </w:r>
    </w:p>
    <w:p w14:paraId="22E9A381" w14:textId="77777777" w:rsidR="00312434" w:rsidRDefault="00000000">
      <w:pPr>
        <w:spacing w:after="0"/>
      </w:pPr>
      <w:r>
        <w:rPr>
          <w:color w:val="000000"/>
        </w:rPr>
        <w:t>a)</w:t>
      </w:r>
      <w:proofErr w:type="spellStart"/>
      <w:r>
        <w:rPr>
          <w:color w:val="000000"/>
        </w:rPr>
        <w:t>prioritizarea</w:t>
      </w:r>
      <w:proofErr w:type="spellEnd"/>
      <w:r>
        <w:rPr>
          <w:color w:val="000000"/>
        </w:rPr>
        <w:t xml:space="preserve"> </w:t>
      </w:r>
      <w:proofErr w:type="spellStart"/>
      <w:r>
        <w:rPr>
          <w:color w:val="000000"/>
        </w:rPr>
        <w:t>şi</w:t>
      </w:r>
      <w:proofErr w:type="spellEnd"/>
      <w:r>
        <w:rPr>
          <w:color w:val="000000"/>
        </w:rPr>
        <w:t xml:space="preserve"> proiectarea </w:t>
      </w:r>
      <w:proofErr w:type="spellStart"/>
      <w:r>
        <w:rPr>
          <w:color w:val="000000"/>
        </w:rPr>
        <w:t>investiţiilor</w:t>
      </w:r>
      <w:proofErr w:type="spellEnd"/>
      <w:r>
        <w:rPr>
          <w:color w:val="000000"/>
        </w:rPr>
        <w:t xml:space="preserve"> în </w:t>
      </w:r>
      <w:proofErr w:type="spellStart"/>
      <w:r>
        <w:rPr>
          <w:color w:val="000000"/>
        </w:rPr>
        <w:t>rezilienţa</w:t>
      </w:r>
      <w:proofErr w:type="spellEnd"/>
      <w:r>
        <w:rPr>
          <w:color w:val="000000"/>
        </w:rPr>
        <w:t xml:space="preserve"> infrastructurii;</w:t>
      </w:r>
    </w:p>
    <w:p w14:paraId="78324AA6" w14:textId="77777777" w:rsidR="00312434" w:rsidRDefault="00000000">
      <w:pPr>
        <w:spacing w:after="0"/>
      </w:pPr>
      <w:r>
        <w:rPr>
          <w:color w:val="000000"/>
        </w:rPr>
        <w:t xml:space="preserve">b)propunerea de standarde de </w:t>
      </w:r>
      <w:proofErr w:type="spellStart"/>
      <w:r>
        <w:rPr>
          <w:color w:val="000000"/>
        </w:rPr>
        <w:t>siguranţă</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w:t>
      </w:r>
    </w:p>
    <w:p w14:paraId="3C66CAC0" w14:textId="77777777" w:rsidR="00312434" w:rsidRDefault="00000000">
      <w:pPr>
        <w:spacing w:after="0"/>
      </w:pPr>
      <w:r>
        <w:rPr>
          <w:color w:val="000000"/>
        </w:rPr>
        <w:t xml:space="preserve">c)dotarea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în conformitate cu standardele din domeniu;</w:t>
      </w:r>
    </w:p>
    <w:p w14:paraId="4E7CF8BF" w14:textId="77777777" w:rsidR="00312434" w:rsidRDefault="00000000">
      <w:pPr>
        <w:spacing w:after="0"/>
      </w:pPr>
      <w:r>
        <w:rPr>
          <w:color w:val="000000"/>
        </w:rPr>
        <w:t xml:space="preserve">d)expertizarea </w:t>
      </w:r>
      <w:proofErr w:type="spellStart"/>
      <w:r>
        <w:rPr>
          <w:color w:val="000000"/>
        </w:rPr>
        <w:t>şi</w:t>
      </w:r>
      <w:proofErr w:type="spellEnd"/>
      <w:r>
        <w:rPr>
          <w:color w:val="000000"/>
        </w:rPr>
        <w:t xml:space="preserve"> reabilitarea tuturor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care se află în clasele de risc seismic </w:t>
      </w:r>
      <w:proofErr w:type="spellStart"/>
      <w:r>
        <w:rPr>
          <w:color w:val="000000"/>
        </w:rPr>
        <w:t>RsI</w:t>
      </w:r>
      <w:proofErr w:type="spellEnd"/>
      <w:r>
        <w:rPr>
          <w:color w:val="000000"/>
        </w:rPr>
        <w:t xml:space="preserve">, </w:t>
      </w:r>
      <w:proofErr w:type="spellStart"/>
      <w:r>
        <w:rPr>
          <w:color w:val="000000"/>
        </w:rPr>
        <w:t>RsII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RsIII</w:t>
      </w:r>
      <w:proofErr w:type="spellEnd"/>
      <w:r>
        <w:rPr>
          <w:color w:val="000000"/>
        </w:rPr>
        <w:t xml:space="preserve">, definite de Legea nr. </w:t>
      </w:r>
      <w:r>
        <w:rPr>
          <w:color w:val="1B1B1B"/>
        </w:rPr>
        <w:t>212/2022</w:t>
      </w:r>
      <w:r>
        <w:rPr>
          <w:color w:val="000000"/>
        </w:rPr>
        <w:t xml:space="preserve"> privind unele măsuri pentru reducerea riscului seismic al clădirilor, cu modificările ulterioare.</w:t>
      </w:r>
    </w:p>
    <w:p w14:paraId="2B5F9ECA" w14:textId="77777777" w:rsidR="00312434" w:rsidRDefault="00000000">
      <w:pPr>
        <w:spacing w:before="26" w:after="0"/>
      </w:pPr>
      <w:r>
        <w:rPr>
          <w:color w:val="000000"/>
        </w:rPr>
        <w:t>(3)</w:t>
      </w:r>
      <w:r>
        <w:rPr>
          <w:b/>
          <w:color w:val="000000"/>
        </w:rPr>
        <w:t xml:space="preserve">Prevenirea </w:t>
      </w:r>
      <w:proofErr w:type="spellStart"/>
      <w:r>
        <w:rPr>
          <w:b/>
          <w:color w:val="000000"/>
        </w:rPr>
        <w:t>situaţiilor</w:t>
      </w:r>
      <w:proofErr w:type="spellEnd"/>
      <w:r>
        <w:rPr>
          <w:b/>
          <w:color w:val="000000"/>
        </w:rPr>
        <w:t xml:space="preserve"> de </w:t>
      </w:r>
      <w:proofErr w:type="spellStart"/>
      <w:r>
        <w:rPr>
          <w:b/>
          <w:color w:val="000000"/>
        </w:rPr>
        <w:t>urgenţă</w:t>
      </w:r>
      <w:proofErr w:type="spellEnd"/>
      <w:r>
        <w:rPr>
          <w:b/>
          <w:color w:val="000000"/>
        </w:rPr>
        <w:t xml:space="preserve"> în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 se asigură prin:</w:t>
      </w:r>
    </w:p>
    <w:p w14:paraId="0E5B7856" w14:textId="77777777" w:rsidR="00312434" w:rsidRDefault="00000000">
      <w:pPr>
        <w:spacing w:after="0"/>
      </w:pPr>
      <w:r>
        <w:rPr>
          <w:color w:val="000000"/>
        </w:rPr>
        <w:t>a)</w:t>
      </w:r>
      <w:proofErr w:type="spellStart"/>
      <w:r>
        <w:rPr>
          <w:color w:val="000000"/>
        </w:rPr>
        <w:t>menţinerea</w:t>
      </w:r>
      <w:proofErr w:type="spellEnd"/>
      <w:r>
        <w:rPr>
          <w:color w:val="000000"/>
        </w:rPr>
        <w:t xml:space="preserve"> </w:t>
      </w:r>
      <w:proofErr w:type="spellStart"/>
      <w:r>
        <w:rPr>
          <w:color w:val="000000"/>
        </w:rPr>
        <w:t>condiţiilor</w:t>
      </w:r>
      <w:proofErr w:type="spellEnd"/>
      <w:r>
        <w:rPr>
          <w:color w:val="000000"/>
        </w:rPr>
        <w:t xml:space="preserve"> care au stat la baza avizării-autorizării privind securitatea la incendiu </w:t>
      </w:r>
      <w:proofErr w:type="spellStart"/>
      <w:r>
        <w:rPr>
          <w:color w:val="000000"/>
        </w:rPr>
        <w:t>şi</w:t>
      </w:r>
      <w:proofErr w:type="spellEnd"/>
      <w:r>
        <w:rPr>
          <w:color w:val="000000"/>
        </w:rPr>
        <w:t xml:space="preserve"> privind securitatea în caz de risc seismic a </w:t>
      </w:r>
      <w:proofErr w:type="spellStart"/>
      <w:r>
        <w:rPr>
          <w:color w:val="000000"/>
        </w:rPr>
        <w:t>construcţiilor</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w:t>
      </w:r>
    </w:p>
    <w:p w14:paraId="6624439F" w14:textId="77777777" w:rsidR="00312434" w:rsidRDefault="00000000">
      <w:pPr>
        <w:spacing w:after="0"/>
      </w:pPr>
      <w:r>
        <w:rPr>
          <w:color w:val="000000"/>
        </w:rPr>
        <w:t xml:space="preserve">b)respectarea Normelor generale de apărare împotriva incendiilor </w:t>
      </w:r>
      <w:proofErr w:type="spellStart"/>
      <w:r>
        <w:rPr>
          <w:color w:val="000000"/>
        </w:rPr>
        <w:t>şi</w:t>
      </w:r>
      <w:proofErr w:type="spellEnd"/>
      <w:r>
        <w:rPr>
          <w:color w:val="000000"/>
        </w:rPr>
        <w:t xml:space="preserve"> a Normelor specifice de apărare împotriva incendiilor;</w:t>
      </w:r>
    </w:p>
    <w:p w14:paraId="18431670" w14:textId="77777777" w:rsidR="00312434" w:rsidRDefault="00000000">
      <w:pPr>
        <w:spacing w:after="0"/>
      </w:pPr>
      <w:r>
        <w:rPr>
          <w:color w:val="000000"/>
        </w:rPr>
        <w:t xml:space="preserve">c)respectarea Normelor generale de </w:t>
      </w:r>
      <w:proofErr w:type="spellStart"/>
      <w:r>
        <w:rPr>
          <w:color w:val="000000"/>
        </w:rPr>
        <w:t>protecţie</w:t>
      </w:r>
      <w:proofErr w:type="spellEnd"/>
      <w:r>
        <w:rPr>
          <w:color w:val="000000"/>
        </w:rPr>
        <w:t xml:space="preserve"> în caz de risc seismic;</w:t>
      </w:r>
    </w:p>
    <w:p w14:paraId="60C07AD6" w14:textId="77777777" w:rsidR="00312434" w:rsidRDefault="00000000">
      <w:pPr>
        <w:spacing w:after="0"/>
      </w:pPr>
      <w:r>
        <w:rPr>
          <w:color w:val="000000"/>
        </w:rPr>
        <w:t xml:space="preserve">d)instruirea personalului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educarea beneficiarilor primari privind modul de comportare în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w:t>
      </w:r>
    </w:p>
    <w:p w14:paraId="53354DC4" w14:textId="77777777" w:rsidR="00312434" w:rsidRDefault="00000000">
      <w:pPr>
        <w:spacing w:before="26" w:after="0"/>
      </w:pPr>
      <w:r>
        <w:rPr>
          <w:color w:val="000000"/>
        </w:rPr>
        <w:t xml:space="preserve">(4)Ministerul </w:t>
      </w:r>
      <w:proofErr w:type="spellStart"/>
      <w:r>
        <w:rPr>
          <w:color w:val="000000"/>
        </w:rPr>
        <w:t>Educaţiei</w:t>
      </w:r>
      <w:proofErr w:type="spellEnd"/>
      <w:r>
        <w:rPr>
          <w:color w:val="000000"/>
        </w:rPr>
        <w:t xml:space="preserve"> asigură cuprinderea în curriculumul </w:t>
      </w:r>
      <w:proofErr w:type="spellStart"/>
      <w:r>
        <w:rPr>
          <w:color w:val="000000"/>
        </w:rPr>
        <w:t>şcolar</w:t>
      </w:r>
      <w:proofErr w:type="spellEnd"/>
      <w:r>
        <w:rPr>
          <w:color w:val="000000"/>
        </w:rPr>
        <w:t xml:space="preserve"> a unor teme specifice apărării împotriva incendiilor, de comportament în caz de cutremur </w:t>
      </w:r>
      <w:proofErr w:type="spellStart"/>
      <w:r>
        <w:rPr>
          <w:color w:val="000000"/>
        </w:rPr>
        <w:t>şi</w:t>
      </w:r>
      <w:proofErr w:type="spellEnd"/>
      <w:r>
        <w:rPr>
          <w:color w:val="000000"/>
        </w:rPr>
        <w:t xml:space="preserve"> </w:t>
      </w:r>
      <w:proofErr w:type="spellStart"/>
      <w:r>
        <w:rPr>
          <w:color w:val="000000"/>
        </w:rPr>
        <w:t>protecţiei</w:t>
      </w:r>
      <w:proofErr w:type="spellEnd"/>
      <w:r>
        <w:rPr>
          <w:color w:val="000000"/>
        </w:rPr>
        <w:t xml:space="preserve"> civile pentru educarea beneficiarilor primari.</w:t>
      </w:r>
    </w:p>
    <w:p w14:paraId="3EF532DE" w14:textId="77777777" w:rsidR="00312434" w:rsidRDefault="00000000">
      <w:pPr>
        <w:spacing w:before="26" w:after="0"/>
      </w:pPr>
      <w:r>
        <w:rPr>
          <w:color w:val="000000"/>
        </w:rPr>
        <w:t xml:space="preserve">(5)Educarea beneficiarilor primari în domeniul </w:t>
      </w:r>
      <w:proofErr w:type="spellStart"/>
      <w:r>
        <w:rPr>
          <w:color w:val="000000"/>
        </w:rPr>
        <w:t>situaţiilor</w:t>
      </w:r>
      <w:proofErr w:type="spellEnd"/>
      <w:r>
        <w:rPr>
          <w:color w:val="000000"/>
        </w:rPr>
        <w:t xml:space="preserve"> de </w:t>
      </w:r>
      <w:proofErr w:type="spellStart"/>
      <w:r>
        <w:rPr>
          <w:color w:val="000000"/>
        </w:rPr>
        <w:t>urgenţă</w:t>
      </w:r>
      <w:proofErr w:type="spellEnd"/>
      <w:r>
        <w:rPr>
          <w:color w:val="000000"/>
        </w:rPr>
        <w:t xml:space="preserve"> se asigură cel </w:t>
      </w:r>
      <w:proofErr w:type="spellStart"/>
      <w:r>
        <w:rPr>
          <w:color w:val="000000"/>
        </w:rPr>
        <w:t>puţin</w:t>
      </w:r>
      <w:proofErr w:type="spellEnd"/>
      <w:r>
        <w:rPr>
          <w:color w:val="000000"/>
        </w:rPr>
        <w:t xml:space="preserve"> de două ori pe an </w:t>
      </w:r>
      <w:proofErr w:type="spellStart"/>
      <w:r>
        <w:rPr>
          <w:color w:val="000000"/>
        </w:rPr>
        <w:t>şcolar</w:t>
      </w:r>
      <w:proofErr w:type="spellEnd"/>
      <w:r>
        <w:rPr>
          <w:color w:val="000000"/>
        </w:rPr>
        <w:t xml:space="preserve">, dintre care cel </w:t>
      </w:r>
      <w:proofErr w:type="spellStart"/>
      <w:r>
        <w:rPr>
          <w:color w:val="000000"/>
        </w:rPr>
        <w:t>puţin</w:t>
      </w:r>
      <w:proofErr w:type="spellEnd"/>
      <w:r>
        <w:rPr>
          <w:color w:val="000000"/>
        </w:rPr>
        <w:t xml:space="preserve"> o dată prin </w:t>
      </w:r>
      <w:proofErr w:type="spellStart"/>
      <w:r>
        <w:rPr>
          <w:color w:val="000000"/>
        </w:rPr>
        <w:t>acţiuni</w:t>
      </w:r>
      <w:proofErr w:type="spellEnd"/>
      <w:r>
        <w:rPr>
          <w:color w:val="000000"/>
        </w:rPr>
        <w:t xml:space="preserve"> organizate în comun cu inspectoratele pentru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 xml:space="preserve">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Bucureşti</w:t>
      </w:r>
      <w:proofErr w:type="spellEnd"/>
      <w:r>
        <w:rPr>
          <w:color w:val="000000"/>
        </w:rPr>
        <w:t>-Ilfov.</w:t>
      </w:r>
    </w:p>
    <w:p w14:paraId="5FAD403E" w14:textId="77777777" w:rsidR="00312434" w:rsidRDefault="00000000">
      <w:pPr>
        <w:spacing w:before="26" w:after="0"/>
      </w:pPr>
      <w:r>
        <w:rPr>
          <w:color w:val="000000"/>
        </w:rPr>
        <w:t xml:space="preserve">(6)Educarea beneficiarilor primari în domeniul </w:t>
      </w:r>
      <w:proofErr w:type="spellStart"/>
      <w:r>
        <w:rPr>
          <w:color w:val="000000"/>
        </w:rPr>
        <w:t>situaţiilor</w:t>
      </w:r>
      <w:proofErr w:type="spellEnd"/>
      <w:r>
        <w:rPr>
          <w:color w:val="000000"/>
        </w:rPr>
        <w:t xml:space="preserve"> de </w:t>
      </w:r>
      <w:proofErr w:type="spellStart"/>
      <w:r>
        <w:rPr>
          <w:color w:val="000000"/>
        </w:rPr>
        <w:t>urgenţă</w:t>
      </w:r>
      <w:proofErr w:type="spellEnd"/>
      <w:r>
        <w:rPr>
          <w:color w:val="000000"/>
        </w:rPr>
        <w:t xml:space="preserve"> se asigură </w:t>
      </w:r>
      <w:proofErr w:type="spellStart"/>
      <w:r>
        <w:rPr>
          <w:color w:val="000000"/>
        </w:rPr>
        <w:t>şi</w:t>
      </w:r>
      <w:proofErr w:type="spellEnd"/>
      <w:r>
        <w:rPr>
          <w:color w:val="000000"/>
        </w:rPr>
        <w:t xml:space="preserve"> prin </w:t>
      </w:r>
      <w:proofErr w:type="spellStart"/>
      <w:r>
        <w:rPr>
          <w:color w:val="000000"/>
        </w:rPr>
        <w:t>acţiuni</w:t>
      </w:r>
      <w:proofErr w:type="spellEnd"/>
      <w:r>
        <w:rPr>
          <w:color w:val="000000"/>
        </w:rPr>
        <w:t xml:space="preserve"> organizate în comun cu inspectoratele pentru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 xml:space="preserve">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Bucureşti</w:t>
      </w:r>
      <w:proofErr w:type="spellEnd"/>
      <w:r>
        <w:rPr>
          <w:color w:val="000000"/>
        </w:rPr>
        <w:t>-Ilfov.</w:t>
      </w:r>
    </w:p>
    <w:p w14:paraId="14868350" w14:textId="77777777" w:rsidR="00312434" w:rsidRDefault="00000000">
      <w:pPr>
        <w:spacing w:before="26" w:after="0"/>
      </w:pPr>
      <w:r>
        <w:rPr>
          <w:color w:val="000000"/>
        </w:rPr>
        <w:lastRenderedPageBreak/>
        <w:t>(7)</w:t>
      </w:r>
      <w:proofErr w:type="spellStart"/>
      <w:r>
        <w:rPr>
          <w:color w:val="000000"/>
        </w:rPr>
        <w:t>Acţiunile</w:t>
      </w:r>
      <w:proofErr w:type="spellEnd"/>
      <w:r>
        <w:rPr>
          <w:color w:val="000000"/>
        </w:rPr>
        <w:t xml:space="preserve"> organizate în comun prevăzute la alin. (5) vizează </w:t>
      </w:r>
      <w:proofErr w:type="spellStart"/>
      <w:r>
        <w:rPr>
          <w:color w:val="000000"/>
        </w:rPr>
        <w:t>activităţi</w:t>
      </w:r>
      <w:proofErr w:type="spellEnd"/>
      <w:r>
        <w:rPr>
          <w:color w:val="000000"/>
        </w:rPr>
        <w:t xml:space="preserve"> de informare preventivă, </w:t>
      </w:r>
      <w:proofErr w:type="spellStart"/>
      <w:r>
        <w:rPr>
          <w:color w:val="000000"/>
        </w:rPr>
        <w:t>exerciţii</w:t>
      </w:r>
      <w:proofErr w:type="spellEnd"/>
      <w:r>
        <w:rPr>
          <w:color w:val="000000"/>
        </w:rPr>
        <w:t xml:space="preserve"> privind modul de comportare în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 xml:space="preserve">, </w:t>
      </w:r>
      <w:proofErr w:type="spellStart"/>
      <w:r>
        <w:rPr>
          <w:color w:val="000000"/>
        </w:rPr>
        <w:t>lecţii</w:t>
      </w:r>
      <w:proofErr w:type="spellEnd"/>
      <w:r>
        <w:rPr>
          <w:color w:val="000000"/>
        </w:rPr>
        <w:t xml:space="preserve"> deschise </w:t>
      </w:r>
      <w:proofErr w:type="spellStart"/>
      <w:r>
        <w:rPr>
          <w:color w:val="000000"/>
        </w:rPr>
        <w:t>şi</w:t>
      </w:r>
      <w:proofErr w:type="spellEnd"/>
      <w:r>
        <w:rPr>
          <w:color w:val="000000"/>
        </w:rPr>
        <w:t xml:space="preserve"> organizarea cercurilor </w:t>
      </w:r>
      <w:proofErr w:type="spellStart"/>
      <w:r>
        <w:rPr>
          <w:color w:val="000000"/>
        </w:rPr>
        <w:t>tehnico</w:t>
      </w:r>
      <w:proofErr w:type="spellEnd"/>
      <w:r>
        <w:rPr>
          <w:color w:val="000000"/>
        </w:rPr>
        <w:t>-aplicative.</w:t>
      </w:r>
    </w:p>
    <w:p w14:paraId="0768400D" w14:textId="77777777" w:rsidR="00312434" w:rsidRDefault="00000000">
      <w:pPr>
        <w:spacing w:before="26" w:after="0"/>
      </w:pPr>
      <w:r>
        <w:rPr>
          <w:color w:val="000000"/>
        </w:rPr>
        <w:t>(8)</w:t>
      </w:r>
      <w:proofErr w:type="spellStart"/>
      <w:r>
        <w:rPr>
          <w:color w:val="000000"/>
        </w:rPr>
        <w:t>Activităţile</w:t>
      </w:r>
      <w:proofErr w:type="spellEnd"/>
      <w:r>
        <w:rPr>
          <w:color w:val="000000"/>
        </w:rPr>
        <w:t xml:space="preserve"> prevăzute la alin. (5)-(7) fac obiectul unui regulament care se aprobă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afacerilor interne.</w:t>
      </w:r>
    </w:p>
    <w:p w14:paraId="456DD7BD" w14:textId="77777777" w:rsidR="00312434" w:rsidRDefault="00000000">
      <w:pPr>
        <w:spacing w:before="26" w:after="0"/>
      </w:pPr>
      <w:r>
        <w:rPr>
          <w:color w:val="000000"/>
        </w:rPr>
        <w:t xml:space="preserve">(9)În </w:t>
      </w:r>
      <w:proofErr w:type="spellStart"/>
      <w:r>
        <w:rPr>
          <w:color w:val="000000"/>
        </w:rPr>
        <w:t>acţiunile</w:t>
      </w:r>
      <w:proofErr w:type="spellEnd"/>
      <w:r>
        <w:rPr>
          <w:color w:val="000000"/>
        </w:rPr>
        <w:t xml:space="preserve"> organizate în comun cu inspectoratele pentru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 xml:space="preserve">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Bucureşti</w:t>
      </w:r>
      <w:proofErr w:type="spellEnd"/>
      <w:r>
        <w:rPr>
          <w:color w:val="000000"/>
        </w:rPr>
        <w:t xml:space="preserve">-Ilfov pot fi utilizate </w:t>
      </w:r>
      <w:proofErr w:type="spellStart"/>
      <w:r>
        <w:rPr>
          <w:color w:val="000000"/>
        </w:rPr>
        <w:t>şi</w:t>
      </w:r>
      <w:proofErr w:type="spellEnd"/>
      <w:r>
        <w:rPr>
          <w:color w:val="000000"/>
        </w:rPr>
        <w:t xml:space="preserve"> centrele mobile din dotarea Inspectoratului General pentru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w:t>
      </w:r>
    </w:p>
    <w:p w14:paraId="21FA3D29" w14:textId="77777777" w:rsidR="00312434" w:rsidRDefault="00000000">
      <w:pPr>
        <w:spacing w:before="26" w:after="0"/>
      </w:pPr>
      <w:r>
        <w:rPr>
          <w:color w:val="000000"/>
        </w:rPr>
        <w:t xml:space="preserve">(10)DJIP/DMBIP </w:t>
      </w:r>
      <w:proofErr w:type="spellStart"/>
      <w:r>
        <w:rPr>
          <w:color w:val="000000"/>
        </w:rPr>
        <w:t>şi</w:t>
      </w:r>
      <w:proofErr w:type="spellEnd"/>
      <w:r>
        <w:rPr>
          <w:color w:val="000000"/>
        </w:rPr>
        <w:t xml:space="preserve"> </w:t>
      </w:r>
      <w:proofErr w:type="spellStart"/>
      <w:r>
        <w:rPr>
          <w:color w:val="000000"/>
        </w:rPr>
        <w:t>instituţia</w:t>
      </w:r>
      <w:proofErr w:type="spellEnd"/>
      <w:r>
        <w:rPr>
          <w:color w:val="000000"/>
        </w:rPr>
        <w:t xml:space="preserve"> prefectului au responsabilitatea monitorizării implementării măsurilor obligatorii din regulamentul prevăzut la alin. (8) </w:t>
      </w:r>
      <w:proofErr w:type="spellStart"/>
      <w:r>
        <w:rPr>
          <w:color w:val="000000"/>
        </w:rPr>
        <w:t>şi</w:t>
      </w:r>
      <w:proofErr w:type="spellEnd"/>
      <w:r>
        <w:rPr>
          <w:color w:val="000000"/>
        </w:rPr>
        <w:t xml:space="preserve"> întocmirii unui raport anual.</w:t>
      </w:r>
    </w:p>
    <w:p w14:paraId="18091D06" w14:textId="77777777" w:rsidR="00312434" w:rsidRDefault="00312434">
      <w:pPr>
        <w:spacing w:before="80" w:after="0"/>
      </w:pPr>
    </w:p>
    <w:p w14:paraId="30AB1B77" w14:textId="77777777" w:rsidR="00312434" w:rsidRDefault="00000000">
      <w:pPr>
        <w:spacing w:after="0"/>
      </w:pPr>
      <w:r>
        <w:rPr>
          <w:b/>
          <w:color w:val="000000"/>
        </w:rPr>
        <w:t xml:space="preserve">Art. 65 </w:t>
      </w:r>
    </w:p>
    <w:p w14:paraId="2F49651F" w14:textId="77777777" w:rsidR="00312434" w:rsidRDefault="00000000">
      <w:pPr>
        <w:spacing w:after="0"/>
      </w:pPr>
      <w:r>
        <w:rPr>
          <w:color w:val="000000"/>
        </w:rPr>
        <w:t xml:space="preserve">(1)În vederea </w:t>
      </w:r>
      <w:proofErr w:type="spellStart"/>
      <w:r>
        <w:rPr>
          <w:color w:val="000000"/>
        </w:rPr>
        <w:t>creşterii</w:t>
      </w:r>
      <w:proofErr w:type="spellEnd"/>
      <w:r>
        <w:rPr>
          <w:color w:val="000000"/>
        </w:rPr>
        <w:t xml:space="preserve"> nivelului de </w:t>
      </w:r>
      <w:proofErr w:type="spellStart"/>
      <w:r>
        <w:rPr>
          <w:color w:val="000000"/>
        </w:rPr>
        <w:t>siguranţă</w:t>
      </w:r>
      <w:proofErr w:type="spellEnd"/>
      <w:r>
        <w:rPr>
          <w:color w:val="000000"/>
        </w:rPr>
        <w:t xml:space="preserve"> în </w:t>
      </w:r>
      <w:proofErr w:type="spellStart"/>
      <w:r>
        <w:rPr>
          <w:color w:val="000000"/>
        </w:rPr>
        <w:t>şcoli</w:t>
      </w:r>
      <w:proofErr w:type="spellEnd"/>
      <w:r>
        <w:rPr>
          <w:color w:val="000000"/>
        </w:rPr>
        <w:t xml:space="preserve"> se aprobă, prin hotărâre a Guvernului, la </w:t>
      </w:r>
      <w:proofErr w:type="spellStart"/>
      <w:r>
        <w:rPr>
          <w:color w:val="000000"/>
        </w:rPr>
        <w:t>iniţiativa</w:t>
      </w:r>
      <w:proofErr w:type="spellEnd"/>
      <w:r>
        <w:rPr>
          <w:color w:val="000000"/>
        </w:rPr>
        <w:t xml:space="preserve"> Ministerului </w:t>
      </w:r>
      <w:proofErr w:type="spellStart"/>
      <w:r>
        <w:rPr>
          <w:color w:val="000000"/>
        </w:rPr>
        <w:t>Educaţiei</w:t>
      </w:r>
      <w:proofErr w:type="spellEnd"/>
      <w:r>
        <w:rPr>
          <w:color w:val="000000"/>
        </w:rPr>
        <w:t xml:space="preserve">, într-un termen de 6 luni de la data intrării în vigoare a prezentei legi, Planul </w:t>
      </w:r>
      <w:proofErr w:type="spellStart"/>
      <w:r>
        <w:rPr>
          <w:color w:val="000000"/>
        </w:rPr>
        <w:t>naţional</w:t>
      </w:r>
      <w:proofErr w:type="spellEnd"/>
      <w:r>
        <w:rPr>
          <w:color w:val="000000"/>
        </w:rPr>
        <w:t xml:space="preserve"> de combatere a </w:t>
      </w:r>
      <w:proofErr w:type="spellStart"/>
      <w:r>
        <w:rPr>
          <w:color w:val="000000"/>
        </w:rPr>
        <w:t>violenţei</w:t>
      </w:r>
      <w:proofErr w:type="spellEnd"/>
      <w:r>
        <w:rPr>
          <w:color w:val="000000"/>
        </w:rPr>
        <w:t xml:space="preserve"> </w:t>
      </w:r>
      <w:proofErr w:type="spellStart"/>
      <w:r>
        <w:rPr>
          <w:color w:val="000000"/>
        </w:rPr>
        <w:t>şcolare</w:t>
      </w:r>
      <w:proofErr w:type="spellEnd"/>
      <w:r>
        <w:rPr>
          <w:color w:val="000000"/>
        </w:rPr>
        <w:t xml:space="preserve">, denumit în continuare </w:t>
      </w:r>
      <w:r>
        <w:rPr>
          <w:i/>
          <w:color w:val="000000"/>
        </w:rPr>
        <w:t>PNCVS</w:t>
      </w:r>
      <w:r>
        <w:rPr>
          <w:color w:val="000000"/>
        </w:rPr>
        <w:t>.</w:t>
      </w:r>
    </w:p>
    <w:p w14:paraId="2DB91547" w14:textId="77777777" w:rsidR="00312434" w:rsidRDefault="00000000">
      <w:pPr>
        <w:spacing w:before="26" w:after="0"/>
      </w:pPr>
      <w:r>
        <w:rPr>
          <w:color w:val="000000"/>
        </w:rPr>
        <w:t xml:space="preserve">(2)PNCVS vizează prevenirea </w:t>
      </w:r>
      <w:proofErr w:type="spellStart"/>
      <w:r>
        <w:rPr>
          <w:color w:val="000000"/>
        </w:rPr>
        <w:t>şi</w:t>
      </w:r>
      <w:proofErr w:type="spellEnd"/>
      <w:r>
        <w:rPr>
          <w:color w:val="000000"/>
        </w:rPr>
        <w:t xml:space="preserve"> reducerea </w:t>
      </w:r>
      <w:proofErr w:type="spellStart"/>
      <w:r>
        <w:rPr>
          <w:color w:val="000000"/>
        </w:rPr>
        <w:t>activităţilor</w:t>
      </w:r>
      <w:proofErr w:type="spellEnd"/>
      <w:r>
        <w:rPr>
          <w:color w:val="000000"/>
        </w:rPr>
        <w:t xml:space="preserve"> </w:t>
      </w:r>
      <w:proofErr w:type="spellStart"/>
      <w:r>
        <w:rPr>
          <w:color w:val="000000"/>
        </w:rPr>
        <w:t>şi</w:t>
      </w:r>
      <w:proofErr w:type="spellEnd"/>
      <w:r>
        <w:rPr>
          <w:color w:val="000000"/>
        </w:rPr>
        <w:t xml:space="preserve"> comportamentelor care încalcă sau favorizează încălcarea normelor de moralitate/conduită, în orice formă de manifestare, atât ca </w:t>
      </w:r>
      <w:proofErr w:type="spellStart"/>
      <w:r>
        <w:rPr>
          <w:color w:val="000000"/>
        </w:rPr>
        <w:t>violenţă</w:t>
      </w:r>
      <w:proofErr w:type="spellEnd"/>
      <w:r>
        <w:rPr>
          <w:color w:val="000000"/>
        </w:rPr>
        <w:t xml:space="preserve"> verbală, fizică, psihologică - </w:t>
      </w:r>
      <w:proofErr w:type="spellStart"/>
      <w:r>
        <w:rPr>
          <w:color w:val="000000"/>
        </w:rPr>
        <w:t>bullying</w:t>
      </w:r>
      <w:proofErr w:type="spellEnd"/>
      <w:r>
        <w:rPr>
          <w:color w:val="000000"/>
        </w:rPr>
        <w:t xml:space="preserve">, </w:t>
      </w:r>
      <w:proofErr w:type="spellStart"/>
      <w:r>
        <w:rPr>
          <w:color w:val="000000"/>
        </w:rPr>
        <w:t>emoţională</w:t>
      </w:r>
      <w:proofErr w:type="spellEnd"/>
      <w:r>
        <w:rPr>
          <w:color w:val="000000"/>
        </w:rPr>
        <w:t xml:space="preserve">, sexuală, socială, culturală, cibernetică, cât </w:t>
      </w:r>
      <w:proofErr w:type="spellStart"/>
      <w:r>
        <w:rPr>
          <w:color w:val="000000"/>
        </w:rPr>
        <w:t>şi</w:t>
      </w:r>
      <w:proofErr w:type="spellEnd"/>
      <w:r>
        <w:rPr>
          <w:color w:val="000000"/>
        </w:rPr>
        <w:t xml:space="preserve"> ca orice alte </w:t>
      </w:r>
      <w:proofErr w:type="spellStart"/>
      <w:r>
        <w:rPr>
          <w:color w:val="000000"/>
        </w:rPr>
        <w:t>activităţi</w:t>
      </w:r>
      <w:proofErr w:type="spellEnd"/>
      <w:r>
        <w:rPr>
          <w:color w:val="000000"/>
        </w:rPr>
        <w:t xml:space="preserve"> sau comportamente care pot pune în pericol sănătatea sau integritatea beneficiarilor primari </w:t>
      </w:r>
      <w:proofErr w:type="spellStart"/>
      <w:r>
        <w:rPr>
          <w:color w:val="000000"/>
        </w:rPr>
        <w:t>şi</w:t>
      </w:r>
      <w:proofErr w:type="spellEnd"/>
      <w:r>
        <w:rPr>
          <w:color w:val="000000"/>
        </w:rPr>
        <w:t xml:space="preserve"> a personalului din </w:t>
      </w:r>
      <w:proofErr w:type="spellStart"/>
      <w:r>
        <w:rPr>
          <w:color w:val="000000"/>
        </w:rPr>
        <w:t>învăţământ</w:t>
      </w:r>
      <w:proofErr w:type="spellEnd"/>
      <w:r>
        <w:rPr>
          <w:color w:val="000000"/>
        </w:rPr>
        <w:t>.</w:t>
      </w:r>
    </w:p>
    <w:p w14:paraId="3072156B" w14:textId="77777777" w:rsidR="00312434" w:rsidRDefault="00000000">
      <w:pPr>
        <w:spacing w:before="26" w:after="0"/>
      </w:pPr>
      <w:r>
        <w:rPr>
          <w:color w:val="000000"/>
        </w:rPr>
        <w:t xml:space="preserve">(3)În conformitate cu PNCVS, cu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învăţământului</w:t>
      </w:r>
      <w:proofErr w:type="spellEnd"/>
      <w:r>
        <w:rPr>
          <w:color w:val="000000"/>
        </w:rPr>
        <w:t xml:space="preserve"> preuniversitar, aprobat prin ordin al ministrului </w:t>
      </w:r>
      <w:proofErr w:type="spellStart"/>
      <w:r>
        <w:rPr>
          <w:color w:val="000000"/>
        </w:rPr>
        <w:t>educaţiei</w:t>
      </w:r>
      <w:proofErr w:type="spellEnd"/>
      <w:r>
        <w:rPr>
          <w:color w:val="000000"/>
        </w:rPr>
        <w:t xml:space="preserve">, pe baza unei evaluări a climatului </w:t>
      </w:r>
      <w:proofErr w:type="spellStart"/>
      <w:r>
        <w:rPr>
          <w:color w:val="000000"/>
        </w:rPr>
        <w:t>şcolar</w:t>
      </w:r>
      <w:proofErr w:type="spellEnd"/>
      <w:r>
        <w:rPr>
          <w:color w:val="000000"/>
        </w:rPr>
        <w:t xml:space="preserve">, în colaborare cu </w:t>
      </w:r>
      <w:proofErr w:type="spellStart"/>
      <w:r>
        <w:rPr>
          <w:color w:val="000000"/>
        </w:rPr>
        <w:t>reprezentanţii</w:t>
      </w:r>
      <w:proofErr w:type="spellEnd"/>
      <w:r>
        <w:rPr>
          <w:color w:val="000000"/>
        </w:rPr>
        <w:t xml:space="preserve"> elevilor, </w:t>
      </w:r>
      <w:proofErr w:type="spellStart"/>
      <w:r>
        <w:rPr>
          <w:color w:val="000000"/>
        </w:rPr>
        <w:t>reprezentanţii</w:t>
      </w:r>
      <w:proofErr w:type="spellEnd"/>
      <w:r>
        <w:rPr>
          <w:color w:val="000000"/>
        </w:rPr>
        <w:t xml:space="preserve">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cu </w:t>
      </w:r>
      <w:proofErr w:type="spellStart"/>
      <w:r>
        <w:rPr>
          <w:color w:val="000000"/>
        </w:rPr>
        <w:t>instituţiile</w:t>
      </w:r>
      <w:proofErr w:type="spellEnd"/>
      <w:r>
        <w:rPr>
          <w:color w:val="000000"/>
        </w:rPr>
        <w:t xml:space="preserve"> locale abilitate, precum serviciul </w:t>
      </w:r>
      <w:proofErr w:type="spellStart"/>
      <w:r>
        <w:rPr>
          <w:color w:val="000000"/>
        </w:rPr>
        <w:t>siguranţă</w:t>
      </w:r>
      <w:proofErr w:type="spellEnd"/>
      <w:r>
        <w:rPr>
          <w:color w:val="000000"/>
        </w:rPr>
        <w:t xml:space="preserve"> </w:t>
      </w:r>
      <w:proofErr w:type="spellStart"/>
      <w:r>
        <w:rPr>
          <w:color w:val="000000"/>
        </w:rPr>
        <w:t>şcolară</w:t>
      </w:r>
      <w:proofErr w:type="spellEnd"/>
      <w:r>
        <w:rPr>
          <w:color w:val="000000"/>
        </w:rPr>
        <w:t xml:space="preserve">, serviciul public de </w:t>
      </w:r>
      <w:proofErr w:type="spellStart"/>
      <w:r>
        <w:rPr>
          <w:color w:val="000000"/>
        </w:rPr>
        <w:t>asistenţă</w:t>
      </w:r>
      <w:proofErr w:type="spellEnd"/>
      <w:r>
        <w:rPr>
          <w:color w:val="000000"/>
        </w:rPr>
        <w:t xml:space="preserve"> socială, </w:t>
      </w:r>
      <w:proofErr w:type="spellStart"/>
      <w:r>
        <w:rPr>
          <w:color w:val="000000"/>
        </w:rPr>
        <w:t>direcţia</w:t>
      </w:r>
      <w:proofErr w:type="spellEnd"/>
      <w:r>
        <w:rPr>
          <w:color w:val="000000"/>
        </w:rPr>
        <w:t xml:space="preserve"> generală de </w:t>
      </w:r>
      <w:proofErr w:type="spellStart"/>
      <w:r>
        <w:rPr>
          <w:color w:val="000000"/>
        </w:rPr>
        <w:t>asistenţă</w:t>
      </w:r>
      <w:proofErr w:type="spellEnd"/>
      <w:r>
        <w:rPr>
          <w:color w:val="000000"/>
        </w:rPr>
        <w:t xml:space="preserve"> socială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copilului,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adoptă planuri de prevenire </w:t>
      </w:r>
      <w:proofErr w:type="spellStart"/>
      <w:r>
        <w:rPr>
          <w:color w:val="000000"/>
        </w:rPr>
        <w:t>şi</w:t>
      </w:r>
      <w:proofErr w:type="spellEnd"/>
      <w:r>
        <w:rPr>
          <w:color w:val="000000"/>
        </w:rPr>
        <w:t xml:space="preserve"> reducere a </w:t>
      </w:r>
      <w:proofErr w:type="spellStart"/>
      <w:r>
        <w:rPr>
          <w:color w:val="000000"/>
        </w:rPr>
        <w:t>violenţei</w:t>
      </w:r>
      <w:proofErr w:type="spellEnd"/>
      <w:r>
        <w:rPr>
          <w:color w:val="000000"/>
        </w:rPr>
        <w:t xml:space="preserve"> în </w:t>
      </w:r>
      <w:proofErr w:type="spellStart"/>
      <w:r>
        <w:rPr>
          <w:color w:val="000000"/>
        </w:rPr>
        <w:t>şcoli</w:t>
      </w:r>
      <w:proofErr w:type="spellEnd"/>
      <w:r>
        <w:rPr>
          <w:color w:val="000000"/>
        </w:rPr>
        <w:t>.</w:t>
      </w:r>
    </w:p>
    <w:p w14:paraId="23AC6E6F" w14:textId="77777777" w:rsidR="00312434" w:rsidRDefault="00000000">
      <w:pPr>
        <w:spacing w:before="26" w:after="0"/>
      </w:pPr>
      <w:r>
        <w:rPr>
          <w:color w:val="000000"/>
        </w:rPr>
        <w:t>(4)</w:t>
      </w:r>
      <w:r>
        <w:rPr>
          <w:b/>
          <w:color w:val="000000"/>
        </w:rPr>
        <w:t xml:space="preserve">Regulamentul de ordine interioară a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xml:space="preserve"> trebuie să prevadă:</w:t>
      </w:r>
    </w:p>
    <w:p w14:paraId="29155385" w14:textId="77777777" w:rsidR="00312434" w:rsidRDefault="00000000">
      <w:pPr>
        <w:spacing w:after="0"/>
      </w:pPr>
      <w:r>
        <w:rPr>
          <w:color w:val="000000"/>
        </w:rPr>
        <w:t xml:space="preserve">a)procedura de acces al persoanelor din afara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231DBD3" w14:textId="77777777" w:rsidR="00312434" w:rsidRDefault="00000000">
      <w:pPr>
        <w:spacing w:after="0"/>
      </w:pPr>
      <w:r>
        <w:rPr>
          <w:color w:val="000000"/>
        </w:rPr>
        <w:t xml:space="preserve">b)procedura de sesizare a suspiciunilor </w:t>
      </w:r>
      <w:proofErr w:type="spellStart"/>
      <w:r>
        <w:rPr>
          <w:color w:val="000000"/>
        </w:rPr>
        <w:t>şi</w:t>
      </w:r>
      <w:proofErr w:type="spellEnd"/>
      <w:r>
        <w:rPr>
          <w:color w:val="000000"/>
        </w:rPr>
        <w:t xml:space="preserve"> faptelor de </w:t>
      </w:r>
      <w:proofErr w:type="spellStart"/>
      <w:r>
        <w:rPr>
          <w:color w:val="000000"/>
        </w:rPr>
        <w:t>violenţă</w:t>
      </w:r>
      <w:proofErr w:type="spellEnd"/>
      <w:r>
        <w:rPr>
          <w:color w:val="000000"/>
        </w:rPr>
        <w:t xml:space="preserv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DCB0492" w14:textId="77777777" w:rsidR="00312434" w:rsidRDefault="00000000">
      <w:pPr>
        <w:spacing w:after="0"/>
      </w:pPr>
      <w:r>
        <w:rPr>
          <w:color w:val="000000"/>
        </w:rPr>
        <w:t xml:space="preserve">c)metoda de sesizare </w:t>
      </w:r>
      <w:proofErr w:type="spellStart"/>
      <w:r>
        <w:rPr>
          <w:color w:val="000000"/>
        </w:rPr>
        <w:t>confidenţială</w:t>
      </w:r>
      <w:proofErr w:type="spellEnd"/>
      <w:r>
        <w:rPr>
          <w:color w:val="000000"/>
        </w:rPr>
        <w:t xml:space="preserve"> a suspiciunilor </w:t>
      </w:r>
      <w:proofErr w:type="spellStart"/>
      <w:r>
        <w:rPr>
          <w:color w:val="000000"/>
        </w:rPr>
        <w:t>şi</w:t>
      </w:r>
      <w:proofErr w:type="spellEnd"/>
      <w:r>
        <w:rPr>
          <w:color w:val="000000"/>
        </w:rPr>
        <w:t xml:space="preserve"> cazurilor de </w:t>
      </w:r>
      <w:proofErr w:type="spellStart"/>
      <w:r>
        <w:rPr>
          <w:color w:val="000000"/>
        </w:rPr>
        <w:t>violenţă</w:t>
      </w:r>
      <w:proofErr w:type="spellEnd"/>
      <w:r>
        <w:rPr>
          <w:color w:val="000000"/>
        </w:rPr>
        <w:t xml:space="preserv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07B237E" w14:textId="77777777" w:rsidR="00312434" w:rsidRDefault="00000000">
      <w:pPr>
        <w:spacing w:before="26" w:after="0"/>
      </w:pPr>
      <w:r>
        <w:rPr>
          <w:color w:val="000000"/>
        </w:rPr>
        <w:t xml:space="preserve">(5)La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elevii </w:t>
      </w:r>
      <w:proofErr w:type="spellStart"/>
      <w:r>
        <w:rPr>
          <w:color w:val="000000"/>
        </w:rPr>
        <w:t>şi</w:t>
      </w:r>
      <w:proofErr w:type="spellEnd"/>
      <w:r>
        <w:rPr>
          <w:color w:val="000000"/>
        </w:rPr>
        <w:t xml:space="preserve"> </w:t>
      </w:r>
      <w:proofErr w:type="spellStart"/>
      <w:r>
        <w:rPr>
          <w:color w:val="000000"/>
        </w:rPr>
        <w:t>părinţii</w:t>
      </w:r>
      <w:proofErr w:type="spellEnd"/>
      <w:r>
        <w:rPr>
          <w:color w:val="000000"/>
        </w:rPr>
        <w:t>/</w:t>
      </w:r>
      <w:proofErr w:type="spellStart"/>
      <w:r>
        <w:rPr>
          <w:color w:val="000000"/>
        </w:rPr>
        <w:t>reprezentanţii</w:t>
      </w:r>
      <w:proofErr w:type="spellEnd"/>
      <w:r>
        <w:rPr>
          <w:color w:val="000000"/>
        </w:rPr>
        <w:t xml:space="preserve"> legali pot raporta suspiciunile </w:t>
      </w:r>
      <w:proofErr w:type="spellStart"/>
      <w:r>
        <w:rPr>
          <w:color w:val="000000"/>
        </w:rPr>
        <w:t>şi</w:t>
      </w:r>
      <w:proofErr w:type="spellEnd"/>
      <w:r>
        <w:rPr>
          <w:color w:val="000000"/>
        </w:rPr>
        <w:t xml:space="preserve"> cazurile de </w:t>
      </w:r>
      <w:proofErr w:type="spellStart"/>
      <w:r>
        <w:rPr>
          <w:color w:val="000000"/>
        </w:rPr>
        <w:t>violenţă</w:t>
      </w:r>
      <w:proofErr w:type="spellEnd"/>
      <w:r>
        <w:rPr>
          <w:color w:val="000000"/>
        </w:rPr>
        <w:t xml:space="preserve"> oricărui membru al personalului </w:t>
      </w:r>
      <w:proofErr w:type="spellStart"/>
      <w:r>
        <w:rPr>
          <w:color w:val="000000"/>
        </w:rPr>
        <w:t>şcolii</w:t>
      </w:r>
      <w:proofErr w:type="spellEnd"/>
      <w:r>
        <w:rPr>
          <w:color w:val="000000"/>
        </w:rPr>
        <w:t>.</w:t>
      </w:r>
    </w:p>
    <w:p w14:paraId="7F0D5310" w14:textId="77777777" w:rsidR="00312434" w:rsidRDefault="00000000">
      <w:pPr>
        <w:spacing w:before="26" w:after="0"/>
      </w:pPr>
      <w:r>
        <w:rPr>
          <w:noProof/>
        </w:rPr>
        <w:drawing>
          <wp:inline distT="0" distB="0" distL="0" distR="0" wp14:anchorId="1FAAB95B" wp14:editId="739598B8">
            <wp:extent cx="152400" cy="152400"/>
            <wp:effectExtent l="0" t="0" r="0" b="0"/>
            <wp:docPr id="923135540" name="Picture 92313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(6)Personalul </w:t>
      </w:r>
      <w:proofErr w:type="spellStart"/>
      <w:r>
        <w:rPr>
          <w:color w:val="000000"/>
        </w:rPr>
        <w:t>şcolii</w:t>
      </w:r>
      <w:proofErr w:type="spellEnd"/>
      <w:r>
        <w:rPr>
          <w:color w:val="000000"/>
        </w:rPr>
        <w:t xml:space="preserve">, </w:t>
      </w:r>
      <w:proofErr w:type="spellStart"/>
      <w:r>
        <w:rPr>
          <w:color w:val="000000"/>
        </w:rPr>
        <w:t>preşcolarul</w:t>
      </w:r>
      <w:proofErr w:type="spellEnd"/>
      <w:r>
        <w:rPr>
          <w:color w:val="000000"/>
        </w:rPr>
        <w:t xml:space="preserve">, elevul, părintele/reprezentantul legal care are suspiciuni privind o </w:t>
      </w:r>
      <w:proofErr w:type="spellStart"/>
      <w:r>
        <w:rPr>
          <w:color w:val="000000"/>
        </w:rPr>
        <w:t>situaţie</w:t>
      </w:r>
      <w:proofErr w:type="spellEnd"/>
      <w:r>
        <w:rPr>
          <w:color w:val="000000"/>
        </w:rPr>
        <w:t xml:space="preserve"> de </w:t>
      </w:r>
      <w:proofErr w:type="spellStart"/>
      <w:r>
        <w:rPr>
          <w:color w:val="000000"/>
        </w:rPr>
        <w:t>violenţă</w:t>
      </w:r>
      <w:proofErr w:type="spellEnd"/>
      <w:r>
        <w:rPr>
          <w:color w:val="000000"/>
        </w:rPr>
        <w:t xml:space="preserve"> asupra beneficiarilor primari sau personalului </w:t>
      </w:r>
      <w:proofErr w:type="spellStart"/>
      <w:r>
        <w:rPr>
          <w:color w:val="000000"/>
        </w:rPr>
        <w:t>şcolii</w:t>
      </w:r>
      <w:proofErr w:type="spellEnd"/>
      <w:r>
        <w:rPr>
          <w:color w:val="000000"/>
        </w:rPr>
        <w:t xml:space="preserve"> este obligat să </w:t>
      </w:r>
      <w:proofErr w:type="spellStart"/>
      <w:r>
        <w:rPr>
          <w:color w:val="000000"/>
        </w:rPr>
        <w:t>acţioneze</w:t>
      </w:r>
      <w:proofErr w:type="spellEnd"/>
      <w:r>
        <w:rPr>
          <w:color w:val="000000"/>
        </w:rPr>
        <w:t xml:space="preserve"> în acord cu Procedura de management a cazurilor de </w:t>
      </w:r>
      <w:proofErr w:type="spellStart"/>
      <w:r>
        <w:rPr>
          <w:color w:val="000000"/>
        </w:rPr>
        <w:t>violenţă</w:t>
      </w:r>
      <w:proofErr w:type="spellEnd"/>
      <w:r>
        <w:rPr>
          <w:color w:val="000000"/>
        </w:rPr>
        <w:t xml:space="preserve">, aprobată prin ordin al ministrului </w:t>
      </w:r>
      <w:proofErr w:type="spellStart"/>
      <w:r>
        <w:rPr>
          <w:color w:val="000000"/>
        </w:rPr>
        <w:t>educaţiei</w:t>
      </w:r>
      <w:proofErr w:type="spellEnd"/>
      <w:r>
        <w:rPr>
          <w:color w:val="000000"/>
        </w:rPr>
        <w:t>.</w:t>
      </w:r>
    </w:p>
    <w:p w14:paraId="3D389927" w14:textId="77777777" w:rsidR="00312434" w:rsidRDefault="00000000">
      <w:pPr>
        <w:spacing w:before="26" w:after="0"/>
      </w:pPr>
      <w:r>
        <w:rPr>
          <w:color w:val="000000"/>
        </w:rPr>
        <w:lastRenderedPageBreak/>
        <w:t xml:space="preserve">(7)Conducerea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are </w:t>
      </w:r>
      <w:proofErr w:type="spellStart"/>
      <w:r>
        <w:rPr>
          <w:color w:val="000000"/>
        </w:rPr>
        <w:t>obligaţia</w:t>
      </w:r>
      <w:proofErr w:type="spellEnd"/>
      <w:r>
        <w:rPr>
          <w:color w:val="000000"/>
        </w:rPr>
        <w:t xml:space="preserve"> să sesizeze cazurile de </w:t>
      </w:r>
      <w:proofErr w:type="spellStart"/>
      <w:r>
        <w:rPr>
          <w:color w:val="000000"/>
        </w:rPr>
        <w:t>violenţă</w:t>
      </w:r>
      <w:proofErr w:type="spellEnd"/>
      <w:r>
        <w:rPr>
          <w:color w:val="000000"/>
        </w:rPr>
        <w:t xml:space="preserve"> asupra copilului la numărul </w:t>
      </w:r>
      <w:proofErr w:type="spellStart"/>
      <w:r>
        <w:rPr>
          <w:color w:val="000000"/>
        </w:rPr>
        <w:t>naţional</w:t>
      </w:r>
      <w:proofErr w:type="spellEnd"/>
      <w:r>
        <w:rPr>
          <w:color w:val="000000"/>
        </w:rPr>
        <w:t xml:space="preserve"> 119 </w:t>
      </w:r>
      <w:proofErr w:type="spellStart"/>
      <w:r>
        <w:rPr>
          <w:color w:val="000000"/>
        </w:rPr>
        <w:t>şi</w:t>
      </w:r>
      <w:proofErr w:type="spellEnd"/>
      <w:r>
        <w:rPr>
          <w:color w:val="000000"/>
        </w:rPr>
        <w:t xml:space="preserve"> să colaboreze cu </w:t>
      </w:r>
      <w:proofErr w:type="spellStart"/>
      <w:r>
        <w:rPr>
          <w:color w:val="000000"/>
        </w:rPr>
        <w:t>direcţiile</w:t>
      </w:r>
      <w:proofErr w:type="spellEnd"/>
      <w:r>
        <w:rPr>
          <w:color w:val="000000"/>
        </w:rPr>
        <w:t xml:space="preserve"> generale de </w:t>
      </w:r>
      <w:proofErr w:type="spellStart"/>
      <w:r>
        <w:rPr>
          <w:color w:val="000000"/>
        </w:rPr>
        <w:t>asistenţă</w:t>
      </w:r>
      <w:proofErr w:type="spellEnd"/>
      <w:r>
        <w:rPr>
          <w:color w:val="000000"/>
        </w:rPr>
        <w:t xml:space="preserve"> socială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copilului pentru managementul acestora, în interesul superior al copilului.</w:t>
      </w:r>
    </w:p>
    <w:p w14:paraId="3F584F40" w14:textId="77777777" w:rsidR="00312434" w:rsidRDefault="00000000">
      <w:pPr>
        <w:spacing w:before="26" w:after="0"/>
      </w:pPr>
      <w:r>
        <w:rPr>
          <w:color w:val="000000"/>
        </w:rPr>
        <w:t xml:space="preserve">(8)Dacă există suspiciunea comiterii unei </w:t>
      </w:r>
      <w:proofErr w:type="spellStart"/>
      <w:r>
        <w:rPr>
          <w:color w:val="000000"/>
        </w:rPr>
        <w:t>infracţiuni</w:t>
      </w:r>
      <w:proofErr w:type="spellEnd"/>
      <w:r>
        <w:rPr>
          <w:color w:val="000000"/>
        </w:rPr>
        <w:t xml:space="preserve">, conducerea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are </w:t>
      </w:r>
      <w:proofErr w:type="spellStart"/>
      <w:r>
        <w:rPr>
          <w:color w:val="000000"/>
        </w:rPr>
        <w:t>obligaţia</w:t>
      </w:r>
      <w:proofErr w:type="spellEnd"/>
      <w:r>
        <w:rPr>
          <w:color w:val="000000"/>
        </w:rPr>
        <w:t xml:space="preserve"> să sesizeze </w:t>
      </w:r>
      <w:proofErr w:type="spellStart"/>
      <w:r>
        <w:rPr>
          <w:color w:val="000000"/>
        </w:rPr>
        <w:t>poliţia</w:t>
      </w:r>
      <w:proofErr w:type="spellEnd"/>
      <w:r>
        <w:rPr>
          <w:color w:val="000000"/>
        </w:rPr>
        <w:t xml:space="preserve"> </w:t>
      </w:r>
      <w:proofErr w:type="spellStart"/>
      <w:r>
        <w:rPr>
          <w:color w:val="000000"/>
        </w:rPr>
        <w:t>şi</w:t>
      </w:r>
      <w:proofErr w:type="spellEnd"/>
      <w:r>
        <w:rPr>
          <w:color w:val="000000"/>
        </w:rPr>
        <w:t xml:space="preserve"> să colaboreze cu organele de anchetă.</w:t>
      </w:r>
    </w:p>
    <w:p w14:paraId="39E51B2C" w14:textId="77777777" w:rsidR="00312434" w:rsidRDefault="00000000">
      <w:pPr>
        <w:spacing w:before="26" w:after="0"/>
      </w:pPr>
      <w:r>
        <w:rPr>
          <w:color w:val="000000"/>
        </w:rPr>
        <w:t>(9)</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sunt obligate să stabilească </w:t>
      </w:r>
      <w:proofErr w:type="spellStart"/>
      <w:r>
        <w:rPr>
          <w:color w:val="000000"/>
        </w:rPr>
        <w:t>şi</w:t>
      </w:r>
      <w:proofErr w:type="spellEnd"/>
      <w:r>
        <w:rPr>
          <w:color w:val="000000"/>
        </w:rPr>
        <w:t xml:space="preserve"> să pună în aplicare măsuri de sprijin pentru victimă/victime, respectiv măsuri de sprijin </w:t>
      </w:r>
      <w:proofErr w:type="spellStart"/>
      <w:r>
        <w:rPr>
          <w:color w:val="000000"/>
        </w:rPr>
        <w:t>şi</w:t>
      </w:r>
      <w:proofErr w:type="spellEnd"/>
      <w:r>
        <w:rPr>
          <w:color w:val="000000"/>
        </w:rPr>
        <w:t xml:space="preserve"> </w:t>
      </w:r>
      <w:proofErr w:type="spellStart"/>
      <w:r>
        <w:rPr>
          <w:color w:val="000000"/>
        </w:rPr>
        <w:t>sancţiuni</w:t>
      </w:r>
      <w:proofErr w:type="spellEnd"/>
      <w:r>
        <w:rPr>
          <w:color w:val="000000"/>
        </w:rPr>
        <w:t xml:space="preserve"> pentru autor/autori adecvate la gravitatea cazului de </w:t>
      </w:r>
      <w:proofErr w:type="spellStart"/>
      <w:r>
        <w:rPr>
          <w:color w:val="000000"/>
        </w:rPr>
        <w:t>violenţă</w:t>
      </w:r>
      <w:proofErr w:type="spellEnd"/>
      <w:r>
        <w:rPr>
          <w:color w:val="000000"/>
        </w:rPr>
        <w:t xml:space="preserve">, la cauzele/efectele posibile ale </w:t>
      </w:r>
      <w:proofErr w:type="spellStart"/>
      <w:r>
        <w:rPr>
          <w:color w:val="000000"/>
        </w:rPr>
        <w:t>situaţiei</w:t>
      </w:r>
      <w:proofErr w:type="spellEnd"/>
      <w:r>
        <w:rPr>
          <w:color w:val="000000"/>
        </w:rPr>
        <w:t xml:space="preserve"> de </w:t>
      </w:r>
      <w:proofErr w:type="spellStart"/>
      <w:r>
        <w:rPr>
          <w:color w:val="000000"/>
        </w:rPr>
        <w:t>violenţă</w:t>
      </w:r>
      <w:proofErr w:type="spellEnd"/>
      <w:r>
        <w:rPr>
          <w:color w:val="000000"/>
        </w:rPr>
        <w:t xml:space="preserve"> </w:t>
      </w:r>
      <w:proofErr w:type="spellStart"/>
      <w:r>
        <w:rPr>
          <w:color w:val="000000"/>
        </w:rPr>
        <w:t>şi</w:t>
      </w:r>
      <w:proofErr w:type="spellEnd"/>
      <w:r>
        <w:rPr>
          <w:color w:val="000000"/>
        </w:rPr>
        <w:t xml:space="preserve"> la nevoile </w:t>
      </w:r>
      <w:proofErr w:type="spellStart"/>
      <w:r>
        <w:rPr>
          <w:color w:val="000000"/>
        </w:rPr>
        <w:t>educaţionale</w:t>
      </w:r>
      <w:proofErr w:type="spellEnd"/>
      <w:r>
        <w:rPr>
          <w:color w:val="000000"/>
        </w:rPr>
        <w:t xml:space="preserve">/profesionale, </w:t>
      </w:r>
      <w:proofErr w:type="spellStart"/>
      <w:r>
        <w:rPr>
          <w:color w:val="000000"/>
        </w:rPr>
        <w:t>relaţionale</w:t>
      </w:r>
      <w:proofErr w:type="spellEnd"/>
      <w:r>
        <w:rPr>
          <w:color w:val="000000"/>
        </w:rPr>
        <w:t xml:space="preserve">, sociale, psihologice </w:t>
      </w:r>
      <w:proofErr w:type="spellStart"/>
      <w:r>
        <w:rPr>
          <w:color w:val="000000"/>
        </w:rPr>
        <w:t>şi</w:t>
      </w:r>
      <w:proofErr w:type="spellEnd"/>
      <w:r>
        <w:rPr>
          <w:color w:val="000000"/>
        </w:rPr>
        <w:t xml:space="preserve"> fizice ale celor </w:t>
      </w:r>
      <w:proofErr w:type="spellStart"/>
      <w:r>
        <w:rPr>
          <w:color w:val="000000"/>
        </w:rPr>
        <w:t>implicaţi</w:t>
      </w:r>
      <w:proofErr w:type="spellEnd"/>
      <w:r>
        <w:rPr>
          <w:color w:val="000000"/>
        </w:rPr>
        <w:t xml:space="preserv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2550476B" w14:textId="77777777" w:rsidR="00312434" w:rsidRDefault="00000000">
      <w:pPr>
        <w:spacing w:before="26" w:after="0"/>
      </w:pPr>
      <w:r>
        <w:rPr>
          <w:color w:val="000000"/>
        </w:rPr>
        <w:t xml:space="preserve">(10)Personalul </w:t>
      </w:r>
      <w:proofErr w:type="spellStart"/>
      <w:r>
        <w:rPr>
          <w:color w:val="000000"/>
        </w:rPr>
        <w:t>şcolii</w:t>
      </w:r>
      <w:proofErr w:type="spellEnd"/>
      <w:r>
        <w:rPr>
          <w:color w:val="000000"/>
        </w:rPr>
        <w:t xml:space="preserve"> care a fost victima unei </w:t>
      </w:r>
      <w:proofErr w:type="spellStart"/>
      <w:r>
        <w:rPr>
          <w:color w:val="000000"/>
        </w:rPr>
        <w:t>situaţii</w:t>
      </w:r>
      <w:proofErr w:type="spellEnd"/>
      <w:r>
        <w:rPr>
          <w:color w:val="000000"/>
        </w:rPr>
        <w:t xml:space="preserve"> de </w:t>
      </w:r>
      <w:proofErr w:type="spellStart"/>
      <w:r>
        <w:rPr>
          <w:color w:val="000000"/>
        </w:rPr>
        <w:t>violenţă</w:t>
      </w:r>
      <w:proofErr w:type="spellEnd"/>
      <w:r>
        <w:rPr>
          <w:color w:val="000000"/>
        </w:rPr>
        <w:t xml:space="preserve"> din partea elevilor beneficiază de servicii de consiliere în vederea prevenirii stresului posttraumatic, respectiv, la cerere, de concediu medical, servicii decontate de </w:t>
      </w:r>
      <w:proofErr w:type="spellStart"/>
      <w:r>
        <w:rPr>
          <w:color w:val="000000"/>
        </w:rPr>
        <w:t>intervenţie</w:t>
      </w:r>
      <w:proofErr w:type="spellEnd"/>
      <w:r>
        <w:rPr>
          <w:color w:val="000000"/>
        </w:rPr>
        <w:t xml:space="preserve"> psihologică </w:t>
      </w:r>
      <w:proofErr w:type="spellStart"/>
      <w:r>
        <w:rPr>
          <w:color w:val="000000"/>
        </w:rPr>
        <w:t>şi</w:t>
      </w:r>
      <w:proofErr w:type="spellEnd"/>
      <w:r>
        <w:rPr>
          <w:color w:val="000000"/>
        </w:rPr>
        <w:t xml:space="preserve"> psihoterapeutică, reîncadrarea la o altă clasă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în </w:t>
      </w:r>
      <w:proofErr w:type="spellStart"/>
      <w:r>
        <w:rPr>
          <w:color w:val="000000"/>
        </w:rPr>
        <w:t>desfăşurarea</w:t>
      </w:r>
      <w:proofErr w:type="spellEnd"/>
      <w:r>
        <w:rPr>
          <w:color w:val="000000"/>
        </w:rPr>
        <w:t xml:space="preserve"> </w:t>
      </w:r>
      <w:proofErr w:type="spellStart"/>
      <w:r>
        <w:rPr>
          <w:color w:val="000000"/>
        </w:rPr>
        <w:t>activităţii</w:t>
      </w:r>
      <w:proofErr w:type="spellEnd"/>
      <w:r>
        <w:rPr>
          <w:color w:val="000000"/>
        </w:rPr>
        <w:t xml:space="preserve"> profesionale, pe perioadă determinată.</w:t>
      </w:r>
    </w:p>
    <w:p w14:paraId="13D0A4F2" w14:textId="77777777" w:rsidR="00312434" w:rsidRDefault="00000000">
      <w:pPr>
        <w:spacing w:before="26" w:after="0"/>
      </w:pPr>
      <w:r>
        <w:rPr>
          <w:color w:val="000000"/>
        </w:rPr>
        <w:t xml:space="preserve">(11)Elevii care au fost victima unei </w:t>
      </w:r>
      <w:proofErr w:type="spellStart"/>
      <w:r>
        <w:rPr>
          <w:color w:val="000000"/>
        </w:rPr>
        <w:t>situaţii</w:t>
      </w:r>
      <w:proofErr w:type="spellEnd"/>
      <w:r>
        <w:rPr>
          <w:color w:val="000000"/>
        </w:rPr>
        <w:t xml:space="preserve"> de </w:t>
      </w:r>
      <w:proofErr w:type="spellStart"/>
      <w:r>
        <w:rPr>
          <w:color w:val="000000"/>
        </w:rPr>
        <w:t>violenţă</w:t>
      </w:r>
      <w:proofErr w:type="spellEnd"/>
      <w:r>
        <w:rPr>
          <w:color w:val="000000"/>
        </w:rPr>
        <w:t xml:space="preserve"> beneficiază de servicii decontate de </w:t>
      </w:r>
      <w:proofErr w:type="spellStart"/>
      <w:r>
        <w:rPr>
          <w:color w:val="000000"/>
        </w:rPr>
        <w:t>intervenţie</w:t>
      </w:r>
      <w:proofErr w:type="spellEnd"/>
      <w:r>
        <w:rPr>
          <w:color w:val="000000"/>
        </w:rPr>
        <w:t xml:space="preserve"> psihologică </w:t>
      </w:r>
      <w:proofErr w:type="spellStart"/>
      <w:r>
        <w:rPr>
          <w:color w:val="000000"/>
        </w:rPr>
        <w:t>şi</w:t>
      </w:r>
      <w:proofErr w:type="spellEnd"/>
      <w:r>
        <w:rPr>
          <w:color w:val="000000"/>
        </w:rPr>
        <w:t xml:space="preserve"> psihoterapeutică, în baza unei recomandări de la consilierul </w:t>
      </w:r>
      <w:proofErr w:type="spellStart"/>
      <w:r>
        <w:rPr>
          <w:color w:val="000000"/>
        </w:rPr>
        <w:t>şcolar</w:t>
      </w:r>
      <w:proofErr w:type="spellEnd"/>
      <w:r>
        <w:rPr>
          <w:color w:val="000000"/>
        </w:rPr>
        <w:t>.</w:t>
      </w:r>
    </w:p>
    <w:p w14:paraId="46549FEC" w14:textId="77777777" w:rsidR="00312434" w:rsidRDefault="00000000">
      <w:pPr>
        <w:spacing w:before="80" w:after="0"/>
      </w:pPr>
      <w:r>
        <w:rPr>
          <w:noProof/>
        </w:rPr>
        <w:drawing>
          <wp:inline distT="0" distB="0" distL="0" distR="0" wp14:anchorId="4D10C1AE" wp14:editId="16E30D5A">
            <wp:extent cx="152400" cy="152400"/>
            <wp:effectExtent l="0" t="0" r="0" b="0"/>
            <wp:docPr id="1445437477" name="Picture 1445437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66 </w:t>
      </w:r>
    </w:p>
    <w:p w14:paraId="3787E991" w14:textId="77777777" w:rsidR="00312434" w:rsidRDefault="00000000">
      <w:pPr>
        <w:spacing w:before="26" w:after="0"/>
      </w:pPr>
      <w:r>
        <w:rPr>
          <w:noProof/>
        </w:rPr>
        <w:drawing>
          <wp:inline distT="0" distB="0" distL="0" distR="0" wp14:anchorId="1F83E0B5" wp14:editId="21503D46">
            <wp:extent cx="152400" cy="152400"/>
            <wp:effectExtent l="0" t="0" r="0" b="0"/>
            <wp:docPr id="787378249" name="Picture 787378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(1)Unitatea de </w:t>
      </w:r>
      <w:proofErr w:type="spellStart"/>
      <w:r>
        <w:rPr>
          <w:color w:val="000000"/>
        </w:rPr>
        <w:t>învăţământ</w:t>
      </w:r>
      <w:proofErr w:type="spellEnd"/>
      <w:r>
        <w:rPr>
          <w:color w:val="000000"/>
        </w:rPr>
        <w:t xml:space="preserve"> preuniversitar poate decide, cu acordul </w:t>
      </w:r>
      <w:proofErr w:type="spellStart"/>
      <w:r>
        <w:rPr>
          <w:color w:val="000000"/>
        </w:rPr>
        <w:t>majorităţii</w:t>
      </w:r>
      <w:proofErr w:type="spellEnd"/>
      <w:r>
        <w:rPr>
          <w:color w:val="000000"/>
        </w:rPr>
        <w:t xml:space="preserve"> simple a </w:t>
      </w:r>
      <w:proofErr w:type="spellStart"/>
      <w:r>
        <w:rPr>
          <w:color w:val="000000"/>
        </w:rPr>
        <w:t>părinţilor</w:t>
      </w:r>
      <w:proofErr w:type="spellEnd"/>
      <w:r>
        <w:rPr>
          <w:color w:val="000000"/>
        </w:rPr>
        <w:t xml:space="preserve"> sau </w:t>
      </w:r>
      <w:proofErr w:type="spellStart"/>
      <w:r>
        <w:rPr>
          <w:color w:val="000000"/>
        </w:rPr>
        <w:t>reprezentanţilor</w:t>
      </w:r>
      <w:proofErr w:type="spellEnd"/>
      <w:r>
        <w:rPr>
          <w:color w:val="000000"/>
        </w:rPr>
        <w:t xml:space="preserve"> legali ai elevilor minori </w:t>
      </w:r>
      <w:proofErr w:type="spellStart"/>
      <w:r>
        <w:rPr>
          <w:color w:val="000000"/>
        </w:rPr>
        <w:t>şi</w:t>
      </w:r>
      <w:proofErr w:type="spellEnd"/>
      <w:r>
        <w:rPr>
          <w:color w:val="000000"/>
        </w:rPr>
        <w:t xml:space="preserve"> a elevilor majori </w:t>
      </w:r>
      <w:proofErr w:type="spellStart"/>
      <w:r>
        <w:rPr>
          <w:color w:val="000000"/>
        </w:rPr>
        <w:t>şi</w:t>
      </w:r>
      <w:proofErr w:type="spellEnd"/>
      <w:r>
        <w:rPr>
          <w:color w:val="000000"/>
        </w:rPr>
        <w:t xml:space="preserve"> </w:t>
      </w:r>
      <w:proofErr w:type="spellStart"/>
      <w:r>
        <w:rPr>
          <w:color w:val="000000"/>
        </w:rPr>
        <w:t>salariaţilor</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cu privire la instalarea unui sistem de supraveghere audio-video în vederea asigurării pazei </w:t>
      </w:r>
      <w:proofErr w:type="spellStart"/>
      <w:r>
        <w:rPr>
          <w:color w:val="000000"/>
        </w:rPr>
        <w:t>şi</w:t>
      </w:r>
      <w:proofErr w:type="spellEnd"/>
      <w:r>
        <w:rPr>
          <w:color w:val="000000"/>
        </w:rPr>
        <w:t xml:space="preserve"> </w:t>
      </w:r>
      <w:proofErr w:type="spellStart"/>
      <w:r>
        <w:rPr>
          <w:color w:val="000000"/>
        </w:rPr>
        <w:t>protecţiei</w:t>
      </w:r>
      <w:proofErr w:type="spellEnd"/>
      <w:r>
        <w:rPr>
          <w:color w:val="000000"/>
        </w:rPr>
        <w:t xml:space="preserve"> persoanelor, bunurilor </w:t>
      </w:r>
      <w:proofErr w:type="spellStart"/>
      <w:r>
        <w:rPr>
          <w:color w:val="000000"/>
        </w:rPr>
        <w:t>şi</w:t>
      </w:r>
      <w:proofErr w:type="spellEnd"/>
      <w:r>
        <w:rPr>
          <w:color w:val="000000"/>
        </w:rPr>
        <w:t xml:space="preserve"> valorilor, precum </w:t>
      </w:r>
      <w:proofErr w:type="spellStart"/>
      <w:r>
        <w:rPr>
          <w:color w:val="000000"/>
        </w:rPr>
        <w:t>şi</w:t>
      </w:r>
      <w:proofErr w:type="spellEnd"/>
      <w:r>
        <w:rPr>
          <w:color w:val="000000"/>
        </w:rPr>
        <w:t xml:space="preserve"> în scopul prevenirii actelor de </w:t>
      </w:r>
      <w:proofErr w:type="spellStart"/>
      <w:r>
        <w:rPr>
          <w:color w:val="000000"/>
        </w:rPr>
        <w:t>violenţă</w:t>
      </w:r>
      <w:proofErr w:type="spellEnd"/>
      <w:r>
        <w:rPr>
          <w:color w:val="000000"/>
        </w:rPr>
        <w:t xml:space="preserve"> fizică </w:t>
      </w:r>
      <w:proofErr w:type="spellStart"/>
      <w:r>
        <w:rPr>
          <w:color w:val="000000"/>
        </w:rPr>
        <w:t>şi</w:t>
      </w:r>
      <w:proofErr w:type="spellEnd"/>
      <w:r>
        <w:rPr>
          <w:color w:val="000000"/>
        </w:rPr>
        <w:t xml:space="preserve">/sau psihică care pot apărea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w:t>
      </w:r>
    </w:p>
    <w:p w14:paraId="7418286E" w14:textId="77777777" w:rsidR="00312434" w:rsidRDefault="00000000">
      <w:pPr>
        <w:spacing w:before="26" w:after="0"/>
      </w:pPr>
      <w:r>
        <w:rPr>
          <w:noProof/>
        </w:rPr>
        <w:drawing>
          <wp:inline distT="0" distB="0" distL="0" distR="0" wp14:anchorId="1E4B5EC7" wp14:editId="4C7FC28C">
            <wp:extent cx="152400" cy="152400"/>
            <wp:effectExtent l="0" t="0" r="0" b="0"/>
            <wp:docPr id="485490023" name="Picture 48549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(2)În </w:t>
      </w:r>
      <w:proofErr w:type="spellStart"/>
      <w:r>
        <w:rPr>
          <w:color w:val="000000"/>
        </w:rPr>
        <w:t>situaţii</w:t>
      </w:r>
      <w:proofErr w:type="spellEnd"/>
      <w:r>
        <w:rPr>
          <w:color w:val="000000"/>
        </w:rPr>
        <w:t xml:space="preserve"> </w:t>
      </w:r>
      <w:proofErr w:type="spellStart"/>
      <w:r>
        <w:rPr>
          <w:color w:val="000000"/>
        </w:rPr>
        <w:t>excepţionale</w:t>
      </w:r>
      <w:proofErr w:type="spellEnd"/>
      <w:r>
        <w:rPr>
          <w:color w:val="000000"/>
        </w:rPr>
        <w:t xml:space="preserve">, atunci când există un risc crescut de </w:t>
      </w:r>
      <w:proofErr w:type="spellStart"/>
      <w:r>
        <w:rPr>
          <w:color w:val="000000"/>
        </w:rPr>
        <w:t>violenţă</w:t>
      </w:r>
      <w:proofErr w:type="spellEnd"/>
      <w:r>
        <w:rPr>
          <w:color w:val="000000"/>
        </w:rPr>
        <w:t xml:space="preserve">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fiind înregistrat un număr semnificativ de sesizări privind </w:t>
      </w:r>
      <w:proofErr w:type="spellStart"/>
      <w:r>
        <w:rPr>
          <w:color w:val="000000"/>
        </w:rPr>
        <w:t>săvârşirea</w:t>
      </w:r>
      <w:proofErr w:type="spellEnd"/>
      <w:r>
        <w:rPr>
          <w:color w:val="000000"/>
        </w:rPr>
        <w:t xml:space="preserve"> unor acte de </w:t>
      </w:r>
      <w:proofErr w:type="spellStart"/>
      <w:r>
        <w:rPr>
          <w:color w:val="000000"/>
        </w:rPr>
        <w:t>violenţă</w:t>
      </w:r>
      <w:proofErr w:type="spellEnd"/>
      <w:r>
        <w:rPr>
          <w:color w:val="000000"/>
        </w:rPr>
        <w:t xml:space="preserve"> fizică </w:t>
      </w:r>
      <w:proofErr w:type="spellStart"/>
      <w:r>
        <w:rPr>
          <w:color w:val="000000"/>
        </w:rPr>
        <w:t>şi</w:t>
      </w:r>
      <w:proofErr w:type="spellEnd"/>
      <w:r>
        <w:rPr>
          <w:color w:val="000000"/>
        </w:rPr>
        <w:t xml:space="preserve">/sau psihică, în vederea asigurării pazei </w:t>
      </w:r>
      <w:proofErr w:type="spellStart"/>
      <w:r>
        <w:rPr>
          <w:color w:val="000000"/>
        </w:rPr>
        <w:t>şi</w:t>
      </w:r>
      <w:proofErr w:type="spellEnd"/>
      <w:r>
        <w:rPr>
          <w:color w:val="000000"/>
        </w:rPr>
        <w:t xml:space="preserve"> </w:t>
      </w:r>
      <w:proofErr w:type="spellStart"/>
      <w:r>
        <w:rPr>
          <w:color w:val="000000"/>
        </w:rPr>
        <w:t>protecţiei</w:t>
      </w:r>
      <w:proofErr w:type="spellEnd"/>
      <w:r>
        <w:rPr>
          <w:color w:val="000000"/>
        </w:rPr>
        <w:t xml:space="preserve"> persoanelor, bunurilor </w:t>
      </w:r>
      <w:proofErr w:type="spellStart"/>
      <w:r>
        <w:rPr>
          <w:color w:val="000000"/>
        </w:rPr>
        <w:t>şi</w:t>
      </w:r>
      <w:proofErr w:type="spellEnd"/>
      <w:r>
        <w:rPr>
          <w:color w:val="000000"/>
        </w:rPr>
        <w:t xml:space="preserve"> valorilor, precum </w:t>
      </w:r>
      <w:proofErr w:type="spellStart"/>
      <w:r>
        <w:rPr>
          <w:color w:val="000000"/>
        </w:rPr>
        <w:t>şi</w:t>
      </w:r>
      <w:proofErr w:type="spellEnd"/>
      <w:r>
        <w:rPr>
          <w:color w:val="000000"/>
        </w:rPr>
        <w:t xml:space="preserve"> în scopul prevenirii actelor de </w:t>
      </w:r>
      <w:proofErr w:type="spellStart"/>
      <w:r>
        <w:rPr>
          <w:color w:val="000000"/>
        </w:rPr>
        <w:t>violenţă</w:t>
      </w:r>
      <w:proofErr w:type="spellEnd"/>
      <w:r>
        <w:rPr>
          <w:color w:val="000000"/>
        </w:rPr>
        <w:t xml:space="preserve"> fizică </w:t>
      </w:r>
      <w:proofErr w:type="spellStart"/>
      <w:r>
        <w:rPr>
          <w:color w:val="000000"/>
        </w:rPr>
        <w:t>şi</w:t>
      </w:r>
      <w:proofErr w:type="spellEnd"/>
      <w:r>
        <w:rPr>
          <w:color w:val="000000"/>
        </w:rPr>
        <w:t>/sau psihică, decizia privind instalarea unui sistem de supraveghere poate fi efectuată doar cu informarea persoanelor vizate, prevăzute la alin. (1).</w:t>
      </w:r>
    </w:p>
    <w:p w14:paraId="5DD3EC1C" w14:textId="77777777" w:rsidR="00312434" w:rsidRDefault="00000000">
      <w:pPr>
        <w:spacing w:before="26" w:after="0"/>
      </w:pPr>
      <w:r>
        <w:rPr>
          <w:noProof/>
        </w:rPr>
        <w:drawing>
          <wp:inline distT="0" distB="0" distL="0" distR="0" wp14:anchorId="5C574EEC" wp14:editId="1C7B9A50">
            <wp:extent cx="152400" cy="152400"/>
            <wp:effectExtent l="0" t="0" r="0" b="0"/>
            <wp:docPr id="350682434" name="Picture 35068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(3)Hotărârea de instalare </w:t>
      </w:r>
      <w:proofErr w:type="spellStart"/>
      <w:r>
        <w:rPr>
          <w:color w:val="000000"/>
        </w:rPr>
        <w:t>şi</w:t>
      </w:r>
      <w:proofErr w:type="spellEnd"/>
      <w:r>
        <w:rPr>
          <w:color w:val="000000"/>
        </w:rPr>
        <w:t xml:space="preserve">/sau de punere în </w:t>
      </w:r>
      <w:proofErr w:type="spellStart"/>
      <w:r>
        <w:rPr>
          <w:color w:val="000000"/>
        </w:rPr>
        <w:t>funcţiune</w:t>
      </w:r>
      <w:proofErr w:type="spellEnd"/>
      <w:r>
        <w:rPr>
          <w:color w:val="000000"/>
        </w:rPr>
        <w:t xml:space="preserve"> a sistemelor de supraveghere audio-video, în cazurile prevăzute la alin. (1) </w:t>
      </w:r>
      <w:proofErr w:type="spellStart"/>
      <w:r>
        <w:rPr>
          <w:color w:val="000000"/>
        </w:rPr>
        <w:t>şi</w:t>
      </w:r>
      <w:proofErr w:type="spellEnd"/>
      <w:r>
        <w:rPr>
          <w:color w:val="000000"/>
        </w:rPr>
        <w:t xml:space="preserve"> (2), se ia de către consiliul de </w:t>
      </w:r>
      <w:proofErr w:type="spellStart"/>
      <w:r>
        <w:rPr>
          <w:color w:val="000000"/>
        </w:rPr>
        <w:t>administraţie</w:t>
      </w:r>
      <w:proofErr w:type="spellEnd"/>
      <w:r>
        <w:rPr>
          <w:color w:val="000000"/>
        </w:rPr>
        <w:t xml:space="preserve"> prin decizie, avizată de director, pentru o perioadă de maximum 1 an calendaristic. Perioada de 1 an calendaristic poate fi prelungită, prin decizie a consiliului de </w:t>
      </w:r>
      <w:proofErr w:type="spellStart"/>
      <w:r>
        <w:rPr>
          <w:color w:val="000000"/>
        </w:rPr>
        <w:t>administraţie</w:t>
      </w:r>
      <w:proofErr w:type="spellEnd"/>
      <w:r>
        <w:rPr>
          <w:color w:val="000000"/>
        </w:rPr>
        <w:t xml:space="preserve">, avizată de director, în </w:t>
      </w:r>
      <w:proofErr w:type="spellStart"/>
      <w:r>
        <w:rPr>
          <w:color w:val="000000"/>
        </w:rPr>
        <w:t>situaţia</w:t>
      </w:r>
      <w:proofErr w:type="spellEnd"/>
      <w:r>
        <w:rPr>
          <w:color w:val="000000"/>
        </w:rPr>
        <w:t xml:space="preserve"> în care </w:t>
      </w:r>
      <w:proofErr w:type="spellStart"/>
      <w:r>
        <w:rPr>
          <w:color w:val="000000"/>
        </w:rPr>
        <w:t>circumstanţele</w:t>
      </w:r>
      <w:proofErr w:type="spellEnd"/>
      <w:r>
        <w:rPr>
          <w:color w:val="000000"/>
        </w:rPr>
        <w:t xml:space="preserve"> care au stat la baza luării acesteia se </w:t>
      </w:r>
      <w:proofErr w:type="spellStart"/>
      <w:r>
        <w:rPr>
          <w:color w:val="000000"/>
        </w:rPr>
        <w:t>menţin</w:t>
      </w:r>
      <w:proofErr w:type="spellEnd"/>
      <w:r>
        <w:rPr>
          <w:color w:val="000000"/>
        </w:rPr>
        <w:t xml:space="preserve">, cu aplicarea alin (2). Decizia de supraveghere audio-video </w:t>
      </w:r>
      <w:proofErr w:type="spellStart"/>
      <w:r>
        <w:rPr>
          <w:color w:val="000000"/>
        </w:rPr>
        <w:t>şi</w:t>
      </w:r>
      <w:proofErr w:type="spellEnd"/>
      <w:r>
        <w:rPr>
          <w:color w:val="000000"/>
        </w:rPr>
        <w:t xml:space="preserve"> decizia de prelungire a supravegherii audio-video se iau în baza consultării prealabile a personalului didactic, a personalului didactic auxiliar, precum </w:t>
      </w:r>
      <w:proofErr w:type="spellStart"/>
      <w:r>
        <w:rPr>
          <w:color w:val="000000"/>
        </w:rPr>
        <w:t>şi</w:t>
      </w:r>
      <w:proofErr w:type="spellEnd"/>
      <w:r>
        <w:rPr>
          <w:color w:val="000000"/>
        </w:rPr>
        <w:t xml:space="preserve"> a personalului administrativ </w:t>
      </w:r>
      <w:proofErr w:type="spellStart"/>
      <w:r>
        <w:rPr>
          <w:color w:val="000000"/>
        </w:rPr>
        <w:t>şi</w:t>
      </w:r>
      <w:proofErr w:type="spellEnd"/>
      <w:r>
        <w:rPr>
          <w:color w:val="000000"/>
        </w:rPr>
        <w:t xml:space="preserve"> cu informarea persoanelor vizate, cu respectarea </w:t>
      </w:r>
      <w:proofErr w:type="spellStart"/>
      <w:r>
        <w:rPr>
          <w:color w:val="000000"/>
        </w:rPr>
        <w:t>dispoziţiilor</w:t>
      </w:r>
      <w:proofErr w:type="spellEnd"/>
      <w:r>
        <w:rPr>
          <w:color w:val="000000"/>
        </w:rPr>
        <w:t xml:space="preserve"> alin. (1).</w:t>
      </w:r>
    </w:p>
    <w:p w14:paraId="2615DA98" w14:textId="77777777" w:rsidR="00312434" w:rsidRDefault="00000000">
      <w:pPr>
        <w:spacing w:before="26" w:after="0"/>
      </w:pPr>
      <w:r>
        <w:rPr>
          <w:noProof/>
        </w:rPr>
        <w:drawing>
          <wp:inline distT="0" distB="0" distL="0" distR="0" wp14:anchorId="4CDBBC17" wp14:editId="24CB8DB5">
            <wp:extent cx="152400" cy="152400"/>
            <wp:effectExtent l="0" t="0" r="0" b="0"/>
            <wp:docPr id="547705058" name="Picture 54770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(4)Sistemele de supraveghere audio-video pot fi instalate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după cum urmează: în sălile de clasă, în exteriorul clădirilor, pe holuri, în sălile de </w:t>
      </w:r>
      <w:proofErr w:type="spellStart"/>
      <w:r>
        <w:rPr>
          <w:color w:val="000000"/>
        </w:rPr>
        <w:t>festivităţi</w:t>
      </w:r>
      <w:proofErr w:type="spellEnd"/>
      <w:r>
        <w:rPr>
          <w:color w:val="000000"/>
        </w:rPr>
        <w:t xml:space="preserve">, pe holurile </w:t>
      </w:r>
      <w:r>
        <w:rPr>
          <w:color w:val="000000"/>
        </w:rPr>
        <w:lastRenderedPageBreak/>
        <w:t xml:space="preserve">căminelor sau internatelor, precum </w:t>
      </w:r>
      <w:proofErr w:type="spellStart"/>
      <w:r>
        <w:rPr>
          <w:color w:val="000000"/>
        </w:rPr>
        <w:t>şi</w:t>
      </w:r>
      <w:proofErr w:type="spellEnd"/>
      <w:r>
        <w:rPr>
          <w:color w:val="000000"/>
        </w:rPr>
        <w:t xml:space="preserve"> în sălile de sport, cu </w:t>
      </w:r>
      <w:proofErr w:type="spellStart"/>
      <w:r>
        <w:rPr>
          <w:color w:val="000000"/>
        </w:rPr>
        <w:t>excepţia</w:t>
      </w:r>
      <w:proofErr w:type="spellEnd"/>
      <w:r>
        <w:rPr>
          <w:color w:val="000000"/>
        </w:rPr>
        <w:t xml:space="preserve"> vestiarelor </w:t>
      </w:r>
      <w:proofErr w:type="spellStart"/>
      <w:r>
        <w:rPr>
          <w:color w:val="000000"/>
        </w:rPr>
        <w:t>şi</w:t>
      </w:r>
      <w:proofErr w:type="spellEnd"/>
      <w:r>
        <w:rPr>
          <w:color w:val="000000"/>
        </w:rPr>
        <w:t xml:space="preserve"> a grupurilor sanitare.</w:t>
      </w:r>
    </w:p>
    <w:p w14:paraId="2F6FCCB1" w14:textId="77777777" w:rsidR="00312434" w:rsidRDefault="00000000">
      <w:pPr>
        <w:spacing w:before="26" w:after="0"/>
      </w:pPr>
      <w:r>
        <w:rPr>
          <w:noProof/>
        </w:rPr>
        <w:drawing>
          <wp:inline distT="0" distB="0" distL="0" distR="0" wp14:anchorId="300819F1" wp14:editId="41D80D70">
            <wp:extent cx="152400" cy="152400"/>
            <wp:effectExtent l="0" t="0" r="0" b="0"/>
            <wp:docPr id="1775064275" name="Picture 177506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w:t>
      </w:r>
      <w:r>
        <w:rPr>
          <w:b/>
          <w:color w:val="000000"/>
        </w:rPr>
        <w:t xml:space="preserve">Unitatea de </w:t>
      </w:r>
      <w:proofErr w:type="spellStart"/>
      <w:r>
        <w:rPr>
          <w:b/>
          <w:color w:val="000000"/>
        </w:rPr>
        <w:t>învăţământ</w:t>
      </w:r>
      <w:proofErr w:type="spellEnd"/>
      <w:r>
        <w:rPr>
          <w:b/>
          <w:color w:val="000000"/>
        </w:rPr>
        <w:t xml:space="preserve"> preuniversitar </w:t>
      </w:r>
      <w:proofErr w:type="spellStart"/>
      <w:r>
        <w:rPr>
          <w:b/>
          <w:color w:val="000000"/>
        </w:rPr>
        <w:t>îşi</w:t>
      </w:r>
      <w:proofErr w:type="spellEnd"/>
      <w:r>
        <w:rPr>
          <w:b/>
          <w:color w:val="000000"/>
        </w:rPr>
        <w:t xml:space="preserve"> asumă răspunderea cu privire la respectarea prevederilor Regulamentului (UE) </w:t>
      </w:r>
      <w:r>
        <w:rPr>
          <w:b/>
          <w:color w:val="1B1B1B"/>
        </w:rPr>
        <w:t>2016/679</w:t>
      </w:r>
      <w:r>
        <w:rPr>
          <w:b/>
          <w:color w:val="000000"/>
        </w:rPr>
        <w:t xml:space="preserve"> al Parlamentului European </w:t>
      </w:r>
      <w:proofErr w:type="spellStart"/>
      <w:r>
        <w:rPr>
          <w:b/>
          <w:color w:val="000000"/>
        </w:rPr>
        <w:t>şi</w:t>
      </w:r>
      <w:proofErr w:type="spellEnd"/>
      <w:r>
        <w:rPr>
          <w:b/>
          <w:color w:val="000000"/>
        </w:rPr>
        <w:t xml:space="preserve"> al Consiliului din 27 aprilie 2016 privind </w:t>
      </w:r>
      <w:proofErr w:type="spellStart"/>
      <w:r>
        <w:rPr>
          <w:b/>
          <w:color w:val="000000"/>
        </w:rPr>
        <w:t>protecţia</w:t>
      </w:r>
      <w:proofErr w:type="spellEnd"/>
      <w:r>
        <w:rPr>
          <w:b/>
          <w:color w:val="000000"/>
        </w:rPr>
        <w:t xml:space="preserve"> persoanelor fizice în ceea ce </w:t>
      </w:r>
      <w:proofErr w:type="spellStart"/>
      <w:r>
        <w:rPr>
          <w:b/>
          <w:color w:val="000000"/>
        </w:rPr>
        <w:t>priveşte</w:t>
      </w:r>
      <w:proofErr w:type="spellEnd"/>
      <w:r>
        <w:rPr>
          <w:b/>
          <w:color w:val="000000"/>
        </w:rPr>
        <w:t xml:space="preserve"> prelucrarea datelor cu caracter personal </w:t>
      </w:r>
      <w:proofErr w:type="spellStart"/>
      <w:r>
        <w:rPr>
          <w:b/>
          <w:color w:val="000000"/>
        </w:rPr>
        <w:t>şi</w:t>
      </w:r>
      <w:proofErr w:type="spellEnd"/>
      <w:r>
        <w:rPr>
          <w:b/>
          <w:color w:val="000000"/>
        </w:rPr>
        <w:t xml:space="preserve"> privind libera </w:t>
      </w:r>
      <w:proofErr w:type="spellStart"/>
      <w:r>
        <w:rPr>
          <w:b/>
          <w:color w:val="000000"/>
        </w:rPr>
        <w:t>circulaţie</w:t>
      </w:r>
      <w:proofErr w:type="spellEnd"/>
      <w:r>
        <w:rPr>
          <w:b/>
          <w:color w:val="000000"/>
        </w:rPr>
        <w:t xml:space="preserve"> a acestor date </w:t>
      </w:r>
      <w:proofErr w:type="spellStart"/>
      <w:r>
        <w:rPr>
          <w:b/>
          <w:color w:val="000000"/>
        </w:rPr>
        <w:t>şi</w:t>
      </w:r>
      <w:proofErr w:type="spellEnd"/>
      <w:r>
        <w:rPr>
          <w:b/>
          <w:color w:val="000000"/>
        </w:rPr>
        <w:t xml:space="preserve"> de abrogare a Directivei </w:t>
      </w:r>
      <w:r>
        <w:rPr>
          <w:b/>
          <w:color w:val="1B1B1B"/>
        </w:rPr>
        <w:t>95/46/CE</w:t>
      </w:r>
      <w:r>
        <w:rPr>
          <w:b/>
          <w:color w:val="000000"/>
        </w:rPr>
        <w:t xml:space="preserve"> (Regulamentul general privind </w:t>
      </w:r>
      <w:proofErr w:type="spellStart"/>
      <w:r>
        <w:rPr>
          <w:b/>
          <w:color w:val="000000"/>
        </w:rPr>
        <w:t>protecţia</w:t>
      </w:r>
      <w:proofErr w:type="spellEnd"/>
      <w:r>
        <w:rPr>
          <w:b/>
          <w:color w:val="000000"/>
        </w:rPr>
        <w:t xml:space="preserve"> datelor), precum </w:t>
      </w:r>
      <w:proofErr w:type="spellStart"/>
      <w:r>
        <w:rPr>
          <w:b/>
          <w:color w:val="000000"/>
        </w:rPr>
        <w:t>şi</w:t>
      </w:r>
      <w:proofErr w:type="spellEnd"/>
      <w:r>
        <w:rPr>
          <w:b/>
          <w:color w:val="000000"/>
        </w:rPr>
        <w:t xml:space="preserve"> ale Legii nr. </w:t>
      </w:r>
      <w:r>
        <w:rPr>
          <w:b/>
          <w:color w:val="1B1B1B"/>
        </w:rPr>
        <w:t>190/2018</w:t>
      </w:r>
      <w:r>
        <w:rPr>
          <w:b/>
          <w:color w:val="000000"/>
        </w:rPr>
        <w:t xml:space="preserve"> privind măsuri de punere în aplicare a Regulamentului (UE) </w:t>
      </w:r>
      <w:r>
        <w:rPr>
          <w:b/>
          <w:color w:val="1B1B1B"/>
        </w:rPr>
        <w:t>2016/679</w:t>
      </w:r>
      <w:r>
        <w:rPr>
          <w:b/>
          <w:color w:val="000000"/>
        </w:rPr>
        <w:t xml:space="preserve"> al Parlamentului European </w:t>
      </w:r>
      <w:proofErr w:type="spellStart"/>
      <w:r>
        <w:rPr>
          <w:b/>
          <w:color w:val="000000"/>
        </w:rPr>
        <w:t>şi</w:t>
      </w:r>
      <w:proofErr w:type="spellEnd"/>
      <w:r>
        <w:rPr>
          <w:b/>
          <w:color w:val="000000"/>
        </w:rPr>
        <w:t xml:space="preserve"> al Consiliului din 27 aprilie 2016 privind </w:t>
      </w:r>
      <w:proofErr w:type="spellStart"/>
      <w:r>
        <w:rPr>
          <w:b/>
          <w:color w:val="000000"/>
        </w:rPr>
        <w:t>protecţia</w:t>
      </w:r>
      <w:proofErr w:type="spellEnd"/>
      <w:r>
        <w:rPr>
          <w:b/>
          <w:color w:val="000000"/>
        </w:rPr>
        <w:t xml:space="preserve"> persoanelor fizice în ceea ce </w:t>
      </w:r>
      <w:proofErr w:type="spellStart"/>
      <w:r>
        <w:rPr>
          <w:b/>
          <w:color w:val="000000"/>
        </w:rPr>
        <w:t>priveşte</w:t>
      </w:r>
      <w:proofErr w:type="spellEnd"/>
      <w:r>
        <w:rPr>
          <w:b/>
          <w:color w:val="000000"/>
        </w:rPr>
        <w:t xml:space="preserve"> prelucrarea datelor cu caracter personal </w:t>
      </w:r>
      <w:proofErr w:type="spellStart"/>
      <w:r>
        <w:rPr>
          <w:b/>
          <w:color w:val="000000"/>
        </w:rPr>
        <w:t>şi</w:t>
      </w:r>
      <w:proofErr w:type="spellEnd"/>
      <w:r>
        <w:rPr>
          <w:b/>
          <w:color w:val="000000"/>
        </w:rPr>
        <w:t xml:space="preserve"> privind libera </w:t>
      </w:r>
      <w:proofErr w:type="spellStart"/>
      <w:r>
        <w:rPr>
          <w:b/>
          <w:color w:val="000000"/>
        </w:rPr>
        <w:t>circulaţie</w:t>
      </w:r>
      <w:proofErr w:type="spellEnd"/>
      <w:r>
        <w:rPr>
          <w:b/>
          <w:color w:val="000000"/>
        </w:rPr>
        <w:t xml:space="preserve"> a acestor date </w:t>
      </w:r>
      <w:proofErr w:type="spellStart"/>
      <w:r>
        <w:rPr>
          <w:b/>
          <w:color w:val="000000"/>
        </w:rPr>
        <w:t>şi</w:t>
      </w:r>
      <w:proofErr w:type="spellEnd"/>
      <w:r>
        <w:rPr>
          <w:b/>
          <w:color w:val="000000"/>
        </w:rPr>
        <w:t xml:space="preserve"> de abrogare a Directivei </w:t>
      </w:r>
      <w:r>
        <w:rPr>
          <w:b/>
          <w:color w:val="1B1B1B"/>
        </w:rPr>
        <w:t>95/46/CE</w:t>
      </w:r>
      <w:r>
        <w:rPr>
          <w:b/>
          <w:color w:val="000000"/>
        </w:rPr>
        <w:t xml:space="preserve"> (Regulamentul general privind </w:t>
      </w:r>
      <w:proofErr w:type="spellStart"/>
      <w:r>
        <w:rPr>
          <w:b/>
          <w:color w:val="000000"/>
        </w:rPr>
        <w:t>protecţia</w:t>
      </w:r>
      <w:proofErr w:type="spellEnd"/>
      <w:r>
        <w:rPr>
          <w:b/>
          <w:color w:val="000000"/>
        </w:rPr>
        <w:t xml:space="preserve"> datelor), cu modificările ulterioare, </w:t>
      </w:r>
      <w:proofErr w:type="spellStart"/>
      <w:r>
        <w:rPr>
          <w:b/>
          <w:color w:val="000000"/>
        </w:rPr>
        <w:t>şi</w:t>
      </w:r>
      <w:proofErr w:type="spellEnd"/>
      <w:r>
        <w:rPr>
          <w:b/>
          <w:color w:val="000000"/>
        </w:rPr>
        <w:t xml:space="preserve"> în acest sens instituie </w:t>
      </w:r>
      <w:proofErr w:type="spellStart"/>
      <w:r>
        <w:rPr>
          <w:b/>
          <w:color w:val="000000"/>
        </w:rPr>
        <w:t>garanţii</w:t>
      </w:r>
      <w:proofErr w:type="spellEnd"/>
      <w:r>
        <w:rPr>
          <w:b/>
          <w:color w:val="000000"/>
        </w:rPr>
        <w:t xml:space="preserve"> care se referă la:</w:t>
      </w:r>
    </w:p>
    <w:p w14:paraId="6F0C631C" w14:textId="77777777" w:rsidR="00312434" w:rsidRDefault="00000000">
      <w:pPr>
        <w:spacing w:after="0"/>
      </w:pPr>
      <w:r>
        <w:rPr>
          <w:noProof/>
        </w:rPr>
        <w:drawing>
          <wp:inline distT="0" distB="0" distL="0" distR="0" wp14:anchorId="18886831" wp14:editId="4411E5DC">
            <wp:extent cx="152400" cy="152400"/>
            <wp:effectExtent l="0" t="0" r="0" b="0"/>
            <wp:docPr id="1971168078" name="Picture 197116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a)respectarea modului de prelucrare a datelor cu caracter personal </w:t>
      </w:r>
      <w:proofErr w:type="spellStart"/>
      <w:r>
        <w:rPr>
          <w:color w:val="000000"/>
        </w:rPr>
        <w:t>şi</w:t>
      </w:r>
      <w:proofErr w:type="spellEnd"/>
      <w:r>
        <w:rPr>
          <w:color w:val="000000"/>
        </w:rPr>
        <w:t xml:space="preserve"> a perioadei de stocare, precum </w:t>
      </w:r>
      <w:proofErr w:type="spellStart"/>
      <w:r>
        <w:rPr>
          <w:color w:val="000000"/>
        </w:rPr>
        <w:t>şi</w:t>
      </w:r>
      <w:proofErr w:type="spellEnd"/>
      <w:r>
        <w:rPr>
          <w:color w:val="000000"/>
        </w:rPr>
        <w:t xml:space="preserve"> </w:t>
      </w:r>
      <w:proofErr w:type="spellStart"/>
      <w:r>
        <w:rPr>
          <w:color w:val="000000"/>
        </w:rPr>
        <w:t>ştergerea</w:t>
      </w:r>
      <w:proofErr w:type="spellEnd"/>
      <w:r>
        <w:rPr>
          <w:color w:val="000000"/>
        </w:rPr>
        <w:t xml:space="preserve"> acestora după expirarea perioadei de stocare;</w:t>
      </w:r>
    </w:p>
    <w:p w14:paraId="49432DF2" w14:textId="77777777" w:rsidR="00312434" w:rsidRDefault="00000000">
      <w:pPr>
        <w:spacing w:after="0"/>
      </w:pPr>
      <w:r>
        <w:rPr>
          <w:noProof/>
        </w:rPr>
        <w:drawing>
          <wp:inline distT="0" distB="0" distL="0" distR="0" wp14:anchorId="7DABFC63" wp14:editId="49FE6F81">
            <wp:extent cx="152400" cy="152400"/>
            <wp:effectExtent l="0" t="0" r="0" b="0"/>
            <wp:docPr id="2065952033" name="Picture 206595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b)asigurarea </w:t>
      </w:r>
      <w:proofErr w:type="spellStart"/>
      <w:r>
        <w:rPr>
          <w:color w:val="000000"/>
        </w:rPr>
        <w:t>securităţii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confidenţialităţii</w:t>
      </w:r>
      <w:proofErr w:type="spellEnd"/>
      <w:r>
        <w:rPr>
          <w:color w:val="000000"/>
        </w:rPr>
        <w:t xml:space="preserve"> înregistrărilor audio-video;</w:t>
      </w:r>
    </w:p>
    <w:p w14:paraId="314671A9" w14:textId="77777777" w:rsidR="00312434" w:rsidRDefault="00000000">
      <w:pPr>
        <w:spacing w:after="0"/>
      </w:pPr>
      <w:r>
        <w:rPr>
          <w:noProof/>
        </w:rPr>
        <w:drawing>
          <wp:inline distT="0" distB="0" distL="0" distR="0" wp14:anchorId="41088659" wp14:editId="7F16E00A">
            <wp:extent cx="152400" cy="152400"/>
            <wp:effectExtent l="0" t="0" r="0" b="0"/>
            <wp:docPr id="1899245784" name="Picture 189924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c)stabilirea </w:t>
      </w:r>
      <w:proofErr w:type="spellStart"/>
      <w:r>
        <w:rPr>
          <w:color w:val="000000"/>
        </w:rPr>
        <w:t>condiţiilor</w:t>
      </w:r>
      <w:proofErr w:type="spellEnd"/>
      <w:r>
        <w:rPr>
          <w:color w:val="000000"/>
        </w:rPr>
        <w:t xml:space="preserve"> tehnice, astfel încât datele cu caracter personal să nu fie diseminate în </w:t>
      </w:r>
      <w:proofErr w:type="spellStart"/>
      <w:r>
        <w:rPr>
          <w:color w:val="000000"/>
        </w:rPr>
        <w:t>spaţiul</w:t>
      </w:r>
      <w:proofErr w:type="spellEnd"/>
      <w:r>
        <w:rPr>
          <w:color w:val="000000"/>
        </w:rPr>
        <w:t xml:space="preserve"> public;</w:t>
      </w:r>
    </w:p>
    <w:p w14:paraId="76832494" w14:textId="77777777" w:rsidR="00312434" w:rsidRDefault="00000000">
      <w:pPr>
        <w:spacing w:after="0"/>
      </w:pPr>
      <w:r>
        <w:rPr>
          <w:noProof/>
        </w:rPr>
        <w:drawing>
          <wp:inline distT="0" distB="0" distL="0" distR="0" wp14:anchorId="2B9DEC6D" wp14:editId="6483D0C3">
            <wp:extent cx="152400" cy="152400"/>
            <wp:effectExtent l="0" t="0" r="0" b="0"/>
            <wp:docPr id="2103854919" name="Picture 210385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d)respectarea </w:t>
      </w:r>
      <w:proofErr w:type="spellStart"/>
      <w:r>
        <w:rPr>
          <w:color w:val="000000"/>
        </w:rPr>
        <w:t>condiţiilor</w:t>
      </w:r>
      <w:proofErr w:type="spellEnd"/>
      <w:r>
        <w:rPr>
          <w:color w:val="000000"/>
        </w:rPr>
        <w:t xml:space="preserve"> în care se realizează accesul la înregistrări;</w:t>
      </w:r>
    </w:p>
    <w:p w14:paraId="201F26D9" w14:textId="77777777" w:rsidR="00312434" w:rsidRDefault="00000000">
      <w:pPr>
        <w:spacing w:after="0"/>
      </w:pPr>
      <w:r>
        <w:rPr>
          <w:noProof/>
        </w:rPr>
        <w:drawing>
          <wp:inline distT="0" distB="0" distL="0" distR="0" wp14:anchorId="2FECA767" wp14:editId="24DED6BD">
            <wp:extent cx="152400" cy="152400"/>
            <wp:effectExtent l="0" t="0" r="0" b="0"/>
            <wp:docPr id="682186790" name="Picture 682186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e)informarea persoanelor vizate cu privire la prelucrarea datelor cu caracter personal.</w:t>
      </w:r>
    </w:p>
    <w:p w14:paraId="662207A8" w14:textId="77777777" w:rsidR="00312434" w:rsidRDefault="00000000">
      <w:pPr>
        <w:spacing w:before="26" w:after="0"/>
      </w:pPr>
      <w:r>
        <w:rPr>
          <w:noProof/>
        </w:rPr>
        <w:drawing>
          <wp:inline distT="0" distB="0" distL="0" distR="0" wp14:anchorId="13E0CC9B" wp14:editId="321615C6">
            <wp:extent cx="152400" cy="152400"/>
            <wp:effectExtent l="0" t="0" r="0" b="0"/>
            <wp:docPr id="1480237621" name="Picture 148023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(6)</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 au următoarele </w:t>
      </w:r>
      <w:proofErr w:type="spellStart"/>
      <w:r>
        <w:rPr>
          <w:b/>
          <w:color w:val="000000"/>
        </w:rPr>
        <w:t>obligaţii</w:t>
      </w:r>
      <w:proofErr w:type="spellEnd"/>
      <w:r>
        <w:rPr>
          <w:b/>
          <w:color w:val="000000"/>
        </w:rPr>
        <w:t>:</w:t>
      </w:r>
    </w:p>
    <w:p w14:paraId="428C940B" w14:textId="77777777" w:rsidR="00312434" w:rsidRDefault="00000000">
      <w:pPr>
        <w:spacing w:after="0"/>
      </w:pPr>
      <w:r>
        <w:rPr>
          <w:noProof/>
        </w:rPr>
        <w:drawing>
          <wp:inline distT="0" distB="0" distL="0" distR="0" wp14:anchorId="144E2101" wp14:editId="1454CF33">
            <wp:extent cx="152400" cy="152400"/>
            <wp:effectExtent l="0" t="0" r="0" b="0"/>
            <wp:docPr id="807123023" name="Picture 80712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a)de a folosi înregistrările audio-video numai în scopul cercetării cazurilor de </w:t>
      </w:r>
      <w:proofErr w:type="spellStart"/>
      <w:r>
        <w:rPr>
          <w:color w:val="000000"/>
        </w:rPr>
        <w:t>violenţă</w:t>
      </w:r>
      <w:proofErr w:type="spellEnd"/>
      <w:r>
        <w:rPr>
          <w:color w:val="000000"/>
        </w:rPr>
        <w:t xml:space="preserve">, fizică sau psihică, respectiv a cazurilor ce vizează </w:t>
      </w:r>
      <w:proofErr w:type="spellStart"/>
      <w:r>
        <w:rPr>
          <w:color w:val="000000"/>
        </w:rPr>
        <w:t>protecţia</w:t>
      </w:r>
      <w:proofErr w:type="spellEnd"/>
      <w:r>
        <w:rPr>
          <w:color w:val="000000"/>
        </w:rPr>
        <w:t xml:space="preserve"> bunurilor </w:t>
      </w:r>
      <w:proofErr w:type="spellStart"/>
      <w:r>
        <w:rPr>
          <w:color w:val="000000"/>
        </w:rPr>
        <w:t>şi</w:t>
      </w:r>
      <w:proofErr w:type="spellEnd"/>
      <w:r>
        <w:rPr>
          <w:color w:val="000000"/>
        </w:rPr>
        <w:t xml:space="preserve"> valorilor, care se produc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w:t>
      </w:r>
    </w:p>
    <w:p w14:paraId="261845EF" w14:textId="77777777" w:rsidR="00312434" w:rsidRDefault="00000000">
      <w:pPr>
        <w:spacing w:after="0"/>
      </w:pPr>
      <w:r>
        <w:rPr>
          <w:noProof/>
        </w:rPr>
        <w:drawing>
          <wp:inline distT="0" distB="0" distL="0" distR="0" wp14:anchorId="149D94F9" wp14:editId="7C68C5D5">
            <wp:extent cx="152400" cy="152400"/>
            <wp:effectExtent l="0" t="0" r="0" b="0"/>
            <wp:docPr id="323672600" name="Picture 32367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b)de a utiliza numai camere sau dispozitive de supraveghere configurate cu circuit închis, care nu permit configurarea sau accesul din afara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0C3FB6CC" w14:textId="77777777" w:rsidR="00312434" w:rsidRDefault="00000000">
      <w:pPr>
        <w:spacing w:after="0"/>
      </w:pPr>
      <w:r>
        <w:rPr>
          <w:noProof/>
        </w:rPr>
        <w:drawing>
          <wp:inline distT="0" distB="0" distL="0" distR="0" wp14:anchorId="5A7A711E" wp14:editId="265265BD">
            <wp:extent cx="152400" cy="152400"/>
            <wp:effectExtent l="0" t="0" r="0" b="0"/>
            <wp:docPr id="1333754927" name="Picture 133375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c)de a desemna o persoană cu </w:t>
      </w:r>
      <w:proofErr w:type="spellStart"/>
      <w:r>
        <w:rPr>
          <w:color w:val="000000"/>
        </w:rPr>
        <w:t>atribuţii</w:t>
      </w:r>
      <w:proofErr w:type="spellEnd"/>
      <w:r>
        <w:rPr>
          <w:color w:val="000000"/>
        </w:rPr>
        <w:t xml:space="preserve"> de monitorizare a </w:t>
      </w:r>
      <w:proofErr w:type="spellStart"/>
      <w:r>
        <w:rPr>
          <w:color w:val="000000"/>
        </w:rPr>
        <w:t>funcţionării</w:t>
      </w:r>
      <w:proofErr w:type="spellEnd"/>
      <w:r>
        <w:rPr>
          <w:color w:val="000000"/>
        </w:rPr>
        <w:t xml:space="preserve"> sistemului de supraveghere audio-video, de regulă un cadru didactic, precum </w:t>
      </w:r>
      <w:proofErr w:type="spellStart"/>
      <w:r>
        <w:rPr>
          <w:color w:val="000000"/>
        </w:rPr>
        <w:t>şi</w:t>
      </w:r>
      <w:proofErr w:type="spellEnd"/>
      <w:r>
        <w:rPr>
          <w:color w:val="000000"/>
        </w:rPr>
        <w:t xml:space="preserve"> un responsabil cu </w:t>
      </w:r>
      <w:proofErr w:type="spellStart"/>
      <w:r>
        <w:rPr>
          <w:color w:val="000000"/>
        </w:rPr>
        <w:t>protecţia</w:t>
      </w:r>
      <w:proofErr w:type="spellEnd"/>
      <w:r>
        <w:rPr>
          <w:color w:val="000000"/>
        </w:rPr>
        <w:t xml:space="preserve"> datelor cu caracter personal, de regulă directorul adjunct sau un membru al consiliului de </w:t>
      </w:r>
      <w:proofErr w:type="spellStart"/>
      <w:r>
        <w:rPr>
          <w:color w:val="000000"/>
        </w:rPr>
        <w:t>administraţie</w:t>
      </w:r>
      <w:proofErr w:type="spellEnd"/>
      <w:r>
        <w:rPr>
          <w:color w:val="000000"/>
        </w:rPr>
        <w:t>, după caz;</w:t>
      </w:r>
    </w:p>
    <w:p w14:paraId="035462D7" w14:textId="77777777" w:rsidR="00312434" w:rsidRDefault="00000000">
      <w:pPr>
        <w:spacing w:after="0"/>
      </w:pPr>
      <w:r>
        <w:rPr>
          <w:noProof/>
        </w:rPr>
        <w:drawing>
          <wp:inline distT="0" distB="0" distL="0" distR="0" wp14:anchorId="4215D555" wp14:editId="5AA5F744">
            <wp:extent cx="152400" cy="152400"/>
            <wp:effectExtent l="0" t="0" r="0" b="0"/>
            <wp:docPr id="683029070" name="Picture 683029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d)de a asigura stocarea </w:t>
      </w:r>
      <w:proofErr w:type="spellStart"/>
      <w:r>
        <w:rPr>
          <w:color w:val="000000"/>
        </w:rPr>
        <w:t>şi</w:t>
      </w:r>
      <w:proofErr w:type="spellEnd"/>
      <w:r>
        <w:rPr>
          <w:color w:val="000000"/>
        </w:rPr>
        <w:t xml:space="preserve"> păstrarea, în </w:t>
      </w:r>
      <w:proofErr w:type="spellStart"/>
      <w:r>
        <w:rPr>
          <w:color w:val="000000"/>
        </w:rPr>
        <w:t>condiţii</w:t>
      </w:r>
      <w:proofErr w:type="spellEnd"/>
      <w:r>
        <w:rPr>
          <w:color w:val="000000"/>
        </w:rPr>
        <w:t xml:space="preserve"> de </w:t>
      </w:r>
      <w:proofErr w:type="spellStart"/>
      <w:r>
        <w:rPr>
          <w:color w:val="000000"/>
        </w:rPr>
        <w:t>siguranţă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confidenţialitate</w:t>
      </w:r>
      <w:proofErr w:type="spellEnd"/>
      <w:r>
        <w:rPr>
          <w:color w:val="000000"/>
        </w:rPr>
        <w:t xml:space="preserve">, a înregistrărilor audio-video pentru o perioadă de 30 de zile, cu </w:t>
      </w:r>
      <w:proofErr w:type="spellStart"/>
      <w:r>
        <w:rPr>
          <w:color w:val="000000"/>
        </w:rPr>
        <w:t>excepţia</w:t>
      </w:r>
      <w:proofErr w:type="spellEnd"/>
      <w:r>
        <w:rPr>
          <w:color w:val="000000"/>
        </w:rPr>
        <w:t xml:space="preserve"> cazurilor temeinic justificate când această perioadă se </w:t>
      </w:r>
      <w:proofErr w:type="spellStart"/>
      <w:r>
        <w:rPr>
          <w:color w:val="000000"/>
        </w:rPr>
        <w:t>prelungeşte</w:t>
      </w:r>
      <w:proofErr w:type="spellEnd"/>
      <w:r>
        <w:rPr>
          <w:color w:val="000000"/>
        </w:rPr>
        <w:t xml:space="preserve"> până la finalizarea cercetărilor privind sesizările formulate, după care aceste </w:t>
      </w:r>
      <w:proofErr w:type="spellStart"/>
      <w:r>
        <w:rPr>
          <w:color w:val="000000"/>
        </w:rPr>
        <w:t>informaţii</w:t>
      </w:r>
      <w:proofErr w:type="spellEnd"/>
      <w:r>
        <w:rPr>
          <w:color w:val="000000"/>
        </w:rPr>
        <w:t xml:space="preserve"> se </w:t>
      </w:r>
      <w:proofErr w:type="spellStart"/>
      <w:r>
        <w:rPr>
          <w:color w:val="000000"/>
        </w:rPr>
        <w:t>şterg</w:t>
      </w:r>
      <w:proofErr w:type="spellEnd"/>
      <w:r>
        <w:rPr>
          <w:color w:val="000000"/>
        </w:rPr>
        <w:t xml:space="preserve"> automat;</w:t>
      </w:r>
    </w:p>
    <w:p w14:paraId="57608475" w14:textId="77777777" w:rsidR="00312434" w:rsidRDefault="00000000">
      <w:pPr>
        <w:spacing w:after="0"/>
      </w:pPr>
      <w:r>
        <w:rPr>
          <w:noProof/>
        </w:rPr>
        <w:drawing>
          <wp:inline distT="0" distB="0" distL="0" distR="0" wp14:anchorId="2C0BE04B" wp14:editId="5EA868FF">
            <wp:extent cx="152400" cy="152400"/>
            <wp:effectExtent l="0" t="0" r="0" b="0"/>
            <wp:docPr id="1779030228" name="Picture 177903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e)de a nu folosi înregistrările audio-video în vederea evaluării profesionale a cadrelor didactice sau în </w:t>
      </w:r>
      <w:proofErr w:type="spellStart"/>
      <w:r>
        <w:rPr>
          <w:color w:val="000000"/>
        </w:rPr>
        <w:t>soluţionarea</w:t>
      </w:r>
      <w:proofErr w:type="spellEnd"/>
      <w:r>
        <w:rPr>
          <w:color w:val="000000"/>
        </w:rPr>
        <w:t xml:space="preserve"> </w:t>
      </w:r>
      <w:proofErr w:type="spellStart"/>
      <w:r>
        <w:rPr>
          <w:color w:val="000000"/>
        </w:rPr>
        <w:t>contestaţiilor</w:t>
      </w:r>
      <w:proofErr w:type="spellEnd"/>
      <w:r>
        <w:rPr>
          <w:color w:val="000000"/>
        </w:rPr>
        <w:t xml:space="preserve"> privind evaluarea elevilor la orele de curs;</w:t>
      </w:r>
    </w:p>
    <w:p w14:paraId="2CC658BF" w14:textId="77777777" w:rsidR="00312434" w:rsidRDefault="00000000">
      <w:pPr>
        <w:spacing w:after="0"/>
      </w:pPr>
      <w:r>
        <w:rPr>
          <w:noProof/>
        </w:rPr>
        <w:drawing>
          <wp:inline distT="0" distB="0" distL="0" distR="0" wp14:anchorId="7DD0F0F9" wp14:editId="53B987B4">
            <wp:extent cx="152400" cy="152400"/>
            <wp:effectExtent l="0" t="0" r="0" b="0"/>
            <wp:docPr id="792507211" name="Picture 79250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f)de a asigura </w:t>
      </w:r>
      <w:proofErr w:type="spellStart"/>
      <w:r>
        <w:rPr>
          <w:color w:val="000000"/>
        </w:rPr>
        <w:t>funcţionarea</w:t>
      </w:r>
      <w:proofErr w:type="spellEnd"/>
      <w:r>
        <w:rPr>
          <w:color w:val="000000"/>
        </w:rPr>
        <w:t xml:space="preserve"> corespunzătoare a sistemelor de supraveghere audio-video;</w:t>
      </w:r>
    </w:p>
    <w:p w14:paraId="50475281" w14:textId="77777777" w:rsidR="00312434" w:rsidRDefault="00000000">
      <w:pPr>
        <w:spacing w:after="0"/>
      </w:pPr>
      <w:r>
        <w:rPr>
          <w:noProof/>
        </w:rPr>
        <w:drawing>
          <wp:inline distT="0" distB="0" distL="0" distR="0" wp14:anchorId="0F97D8FD" wp14:editId="4F6C1828">
            <wp:extent cx="152400" cy="152400"/>
            <wp:effectExtent l="0" t="0" r="0" b="0"/>
            <wp:docPr id="850713758" name="Picture 85071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g)de a pune la </w:t>
      </w:r>
      <w:proofErr w:type="spellStart"/>
      <w:r>
        <w:rPr>
          <w:color w:val="000000"/>
        </w:rPr>
        <w:t>dispoziţia</w:t>
      </w:r>
      <w:proofErr w:type="spellEnd"/>
      <w:r>
        <w:rPr>
          <w:color w:val="000000"/>
        </w:rPr>
        <w:t xml:space="preserve"> organelor de urmărire penală înregistrările audio-video, dacă există o solicitare în acest sens.</w:t>
      </w:r>
    </w:p>
    <w:p w14:paraId="5B3504C4" w14:textId="77777777" w:rsidR="00312434" w:rsidRDefault="00000000">
      <w:pPr>
        <w:spacing w:before="26" w:after="0"/>
      </w:pPr>
      <w:r>
        <w:rPr>
          <w:noProof/>
        </w:rPr>
        <w:drawing>
          <wp:inline distT="0" distB="0" distL="0" distR="0" wp14:anchorId="00E7A3DB" wp14:editId="5185BC8F">
            <wp:extent cx="152400" cy="152400"/>
            <wp:effectExtent l="0" t="0" r="0" b="0"/>
            <wp:docPr id="1338084353" name="Picture 133808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(7)</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sistem de supraveghere audio-video garantează caracterul </w:t>
      </w:r>
      <w:proofErr w:type="spellStart"/>
      <w:r>
        <w:rPr>
          <w:color w:val="000000"/>
        </w:rPr>
        <w:t>confidenţial</w:t>
      </w:r>
      <w:proofErr w:type="spellEnd"/>
      <w:r>
        <w:rPr>
          <w:color w:val="000000"/>
        </w:rPr>
        <w:t xml:space="preserve"> </w:t>
      </w:r>
      <w:proofErr w:type="spellStart"/>
      <w:r>
        <w:rPr>
          <w:color w:val="000000"/>
        </w:rPr>
        <w:t>şi</w:t>
      </w:r>
      <w:proofErr w:type="spellEnd"/>
      <w:r>
        <w:rPr>
          <w:color w:val="000000"/>
        </w:rPr>
        <w:t xml:space="preserve"> privat al înregistrărilor audio-video.</w:t>
      </w:r>
    </w:p>
    <w:p w14:paraId="1C04AE3E" w14:textId="77777777" w:rsidR="00312434" w:rsidRDefault="00000000">
      <w:pPr>
        <w:spacing w:before="26" w:after="0"/>
      </w:pPr>
      <w:r>
        <w:rPr>
          <w:noProof/>
        </w:rPr>
        <w:lastRenderedPageBreak/>
        <w:drawing>
          <wp:inline distT="0" distB="0" distL="0" distR="0" wp14:anchorId="129F960A" wp14:editId="0F4BC5A4">
            <wp:extent cx="152400" cy="152400"/>
            <wp:effectExtent l="0" t="0" r="0" b="0"/>
            <wp:docPr id="2107204255" name="Picture 210720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(8)Înregistrările audio-video din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prevăzut la alin. (4) nu pot fi comercializate </w:t>
      </w:r>
      <w:proofErr w:type="spellStart"/>
      <w:r>
        <w:rPr>
          <w:color w:val="000000"/>
        </w:rPr>
        <w:t>şi</w:t>
      </w:r>
      <w:proofErr w:type="spellEnd"/>
      <w:r>
        <w:rPr>
          <w:color w:val="000000"/>
        </w:rPr>
        <w:t xml:space="preserve"> nu pot fi făcute publice.</w:t>
      </w:r>
    </w:p>
    <w:p w14:paraId="7A9D4E98" w14:textId="77777777" w:rsidR="00312434" w:rsidRDefault="00000000">
      <w:pPr>
        <w:spacing w:before="26" w:after="0"/>
      </w:pPr>
      <w:r>
        <w:rPr>
          <w:noProof/>
        </w:rPr>
        <w:drawing>
          <wp:inline distT="0" distB="0" distL="0" distR="0" wp14:anchorId="68E9ED68" wp14:editId="71459DE6">
            <wp:extent cx="152400" cy="152400"/>
            <wp:effectExtent l="0" t="0" r="0" b="0"/>
            <wp:docPr id="1350244518" name="Picture 135024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(9)</w:t>
      </w:r>
      <w:r>
        <w:rPr>
          <w:b/>
          <w:color w:val="000000"/>
        </w:rPr>
        <w:t xml:space="preserve">Accesul la înregistrările audio-video se face în baza unei cereri scrise, motivată, aprobată de directorul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numai prin vizualizarea acestora, de către următoarele categorii de persoane:</w:t>
      </w:r>
    </w:p>
    <w:p w14:paraId="7FDD27C2" w14:textId="77777777" w:rsidR="00312434" w:rsidRDefault="00000000">
      <w:pPr>
        <w:spacing w:after="0"/>
      </w:pPr>
      <w:r>
        <w:rPr>
          <w:noProof/>
        </w:rPr>
        <w:drawing>
          <wp:inline distT="0" distB="0" distL="0" distR="0" wp14:anchorId="16C768B5" wp14:editId="7B08ADCF">
            <wp:extent cx="152400" cy="152400"/>
            <wp:effectExtent l="0" t="0" r="0" b="0"/>
            <wp:docPr id="112197361" name="Picture 112197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a)părintele sau reprezentantul legal al elevului minor, elevul major sau personalul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624B3822" w14:textId="77777777" w:rsidR="00312434" w:rsidRDefault="00000000">
      <w:pPr>
        <w:spacing w:after="0"/>
      </w:pPr>
      <w:r>
        <w:rPr>
          <w:noProof/>
        </w:rPr>
        <w:drawing>
          <wp:inline distT="0" distB="0" distL="0" distR="0" wp14:anchorId="1700D809" wp14:editId="166C923C">
            <wp:extent cx="152400" cy="152400"/>
            <wp:effectExtent l="0" t="0" r="0" b="0"/>
            <wp:docPr id="1611829542" name="Picture 1611829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proofErr w:type="spellStart"/>
      <w:r>
        <w:rPr>
          <w:color w:val="000000"/>
        </w:rPr>
        <w:t>reprezentaţii</w:t>
      </w:r>
      <w:proofErr w:type="spellEnd"/>
      <w:r>
        <w:rPr>
          <w:color w:val="000000"/>
        </w:rPr>
        <w:t xml:space="preserve"> DJIP/DMBIP, ai Ministerului </w:t>
      </w:r>
      <w:proofErr w:type="spellStart"/>
      <w:r>
        <w:rPr>
          <w:color w:val="000000"/>
        </w:rPr>
        <w:t>Educaţiei</w:t>
      </w:r>
      <w:proofErr w:type="spellEnd"/>
      <w:r>
        <w:rPr>
          <w:color w:val="000000"/>
        </w:rPr>
        <w:t xml:space="preserve"> şi ai </w:t>
      </w:r>
      <w:proofErr w:type="spellStart"/>
      <w:r>
        <w:rPr>
          <w:color w:val="000000"/>
        </w:rPr>
        <w:t>direcţiei</w:t>
      </w:r>
      <w:proofErr w:type="spellEnd"/>
      <w:r>
        <w:rPr>
          <w:color w:val="000000"/>
        </w:rPr>
        <w:t xml:space="preserve"> generale de </w:t>
      </w:r>
      <w:proofErr w:type="spellStart"/>
      <w:r>
        <w:rPr>
          <w:color w:val="000000"/>
        </w:rPr>
        <w:t>asistenţă</w:t>
      </w:r>
      <w:proofErr w:type="spellEnd"/>
      <w:r>
        <w:rPr>
          <w:color w:val="000000"/>
        </w:rPr>
        <w:t xml:space="preserve"> socială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copilului;</w:t>
      </w:r>
    </w:p>
    <w:p w14:paraId="7AB55786" w14:textId="77777777" w:rsidR="00312434" w:rsidRDefault="00000000">
      <w:pPr>
        <w:spacing w:after="0"/>
      </w:pPr>
      <w:r>
        <w:rPr>
          <w:noProof/>
        </w:rPr>
        <w:drawing>
          <wp:inline distT="0" distB="0" distL="0" distR="0" wp14:anchorId="5E32CDC7" wp14:editId="5E0D3E28">
            <wp:extent cx="152400" cy="152400"/>
            <wp:effectExtent l="0" t="0" r="0" b="0"/>
            <wp:docPr id="589760796" name="Picture 589760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c)psihologul/consilierul </w:t>
      </w:r>
      <w:proofErr w:type="spellStart"/>
      <w:r>
        <w:rPr>
          <w:color w:val="000000"/>
        </w:rPr>
        <w:t>şcolar</w:t>
      </w:r>
      <w:proofErr w:type="spellEnd"/>
      <w:r>
        <w:rPr>
          <w:color w:val="000000"/>
        </w:rPr>
        <w:t xml:space="preserve"> din unitatea de </w:t>
      </w:r>
      <w:proofErr w:type="spellStart"/>
      <w:r>
        <w:rPr>
          <w:color w:val="000000"/>
        </w:rPr>
        <w:t>învăţământ</w:t>
      </w:r>
      <w:proofErr w:type="spellEnd"/>
      <w:r>
        <w:rPr>
          <w:color w:val="000000"/>
        </w:rPr>
        <w:t xml:space="preserve"> preuniversitar, cu acordul părintelui sau reprezentantului legal al elevului minor sau al elevului major.</w:t>
      </w:r>
    </w:p>
    <w:p w14:paraId="19EBB475" w14:textId="77777777" w:rsidR="00312434" w:rsidRDefault="00000000">
      <w:pPr>
        <w:spacing w:before="26" w:after="0"/>
      </w:pPr>
      <w:r>
        <w:rPr>
          <w:noProof/>
        </w:rPr>
        <w:drawing>
          <wp:inline distT="0" distB="0" distL="0" distR="0" wp14:anchorId="3D166FD4" wp14:editId="20CCF60E">
            <wp:extent cx="152400" cy="152400"/>
            <wp:effectExtent l="0" t="0" r="0" b="0"/>
            <wp:docPr id="950461126" name="Picture 95046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(10)Cererea prevăzută la alin. (9) trebuie să </w:t>
      </w:r>
      <w:proofErr w:type="spellStart"/>
      <w:r>
        <w:rPr>
          <w:color w:val="000000"/>
        </w:rPr>
        <w:t>conţină</w:t>
      </w:r>
      <w:proofErr w:type="spellEnd"/>
      <w:r>
        <w:rPr>
          <w:color w:val="000000"/>
        </w:rPr>
        <w:t xml:space="preserve"> </w:t>
      </w:r>
      <w:proofErr w:type="spellStart"/>
      <w:r>
        <w:rPr>
          <w:color w:val="000000"/>
        </w:rPr>
        <w:t>şi</w:t>
      </w:r>
      <w:proofErr w:type="spellEnd"/>
      <w:r>
        <w:rPr>
          <w:color w:val="000000"/>
        </w:rPr>
        <w:t xml:space="preserve"> perioada de timp corespunzătoare înregistrărilor care se solicită.</w:t>
      </w:r>
    </w:p>
    <w:p w14:paraId="02769AE3" w14:textId="77777777" w:rsidR="00312434" w:rsidRDefault="00000000">
      <w:pPr>
        <w:spacing w:before="26" w:after="0"/>
      </w:pPr>
      <w:r>
        <w:rPr>
          <w:noProof/>
        </w:rPr>
        <w:drawing>
          <wp:inline distT="0" distB="0" distL="0" distR="0" wp14:anchorId="720828FC" wp14:editId="3E194AB3">
            <wp:extent cx="152400" cy="152400"/>
            <wp:effectExtent l="0" t="0" r="0" b="0"/>
            <wp:docPr id="450349474" name="Picture 45034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(11)Persoanele care au acces la înregistrările audio-video din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prevăzut la alin. (4) nu pot publica aceste materiale </w:t>
      </w:r>
      <w:proofErr w:type="spellStart"/>
      <w:r>
        <w:rPr>
          <w:color w:val="000000"/>
        </w:rPr>
        <w:t>şi</w:t>
      </w:r>
      <w:proofErr w:type="spellEnd"/>
      <w:r>
        <w:rPr>
          <w:color w:val="000000"/>
        </w:rPr>
        <w:t xml:space="preserve"> nu le pot folosi ca mijloc pentru prejudicierea imaginii sau </w:t>
      </w:r>
      <w:proofErr w:type="spellStart"/>
      <w:r>
        <w:rPr>
          <w:color w:val="000000"/>
        </w:rPr>
        <w:t>integrităţii</w:t>
      </w:r>
      <w:proofErr w:type="spellEnd"/>
      <w:r>
        <w:rPr>
          <w:color w:val="000000"/>
        </w:rPr>
        <w:t xml:space="preserve"> fizice sau psihice a beneficiarilor primari, a </w:t>
      </w:r>
      <w:proofErr w:type="spellStart"/>
      <w:r>
        <w:rPr>
          <w:color w:val="000000"/>
        </w:rPr>
        <w:t>părinţilor</w:t>
      </w:r>
      <w:proofErr w:type="spellEnd"/>
      <w:r>
        <w:rPr>
          <w:color w:val="000000"/>
        </w:rPr>
        <w:t xml:space="preserve"> sau </w:t>
      </w:r>
      <w:proofErr w:type="spellStart"/>
      <w:r>
        <w:rPr>
          <w:color w:val="000000"/>
        </w:rPr>
        <w:t>reprezentanţilor</w:t>
      </w:r>
      <w:proofErr w:type="spellEnd"/>
      <w:r>
        <w:rPr>
          <w:color w:val="000000"/>
        </w:rPr>
        <w:t xml:space="preserve"> legali ai acestora sau a personalului angajat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1B20BAA7" w14:textId="77777777" w:rsidR="00312434" w:rsidRDefault="00000000">
      <w:pPr>
        <w:spacing w:before="26" w:after="0"/>
      </w:pPr>
      <w:r>
        <w:rPr>
          <w:noProof/>
        </w:rPr>
        <w:drawing>
          <wp:inline distT="0" distB="0" distL="0" distR="0" wp14:anchorId="6B53984E" wp14:editId="0106DC08">
            <wp:extent cx="152400" cy="152400"/>
            <wp:effectExtent l="0" t="0" r="0" b="0"/>
            <wp:docPr id="653714713" name="Picture 65371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(12)</w:t>
      </w:r>
      <w:r>
        <w:rPr>
          <w:b/>
          <w:color w:val="000000"/>
        </w:rPr>
        <w:t xml:space="preserve">În </w:t>
      </w:r>
      <w:proofErr w:type="spellStart"/>
      <w:r>
        <w:rPr>
          <w:b/>
          <w:color w:val="000000"/>
        </w:rPr>
        <w:t>învăţământul</w:t>
      </w:r>
      <w:proofErr w:type="spellEnd"/>
      <w:r>
        <w:rPr>
          <w:b/>
          <w:color w:val="000000"/>
        </w:rPr>
        <w:t xml:space="preserve"> preuniversitar, </w:t>
      </w:r>
      <w:proofErr w:type="spellStart"/>
      <w:r>
        <w:rPr>
          <w:b/>
          <w:color w:val="000000"/>
        </w:rPr>
        <w:t>susţinerea</w:t>
      </w:r>
      <w:proofErr w:type="spellEnd"/>
      <w:r>
        <w:rPr>
          <w:b/>
          <w:color w:val="000000"/>
        </w:rPr>
        <w:t xml:space="preserve"> evaluării </w:t>
      </w:r>
      <w:proofErr w:type="spellStart"/>
      <w:r>
        <w:rPr>
          <w:b/>
          <w:color w:val="000000"/>
        </w:rPr>
        <w:t>naţionale</w:t>
      </w:r>
      <w:proofErr w:type="spellEnd"/>
      <w:r>
        <w:rPr>
          <w:b/>
          <w:color w:val="000000"/>
        </w:rPr>
        <w:t xml:space="preserve">, a admiterii la liceu, a examenelor </w:t>
      </w:r>
      <w:proofErr w:type="spellStart"/>
      <w:r>
        <w:rPr>
          <w:b/>
          <w:color w:val="000000"/>
        </w:rPr>
        <w:t>naţionale</w:t>
      </w:r>
      <w:proofErr w:type="spellEnd"/>
      <w:r>
        <w:rPr>
          <w:b/>
          <w:color w:val="000000"/>
        </w:rPr>
        <w:t xml:space="preserve"> de către elevi, respectiv a concursurilor/examenelor </w:t>
      </w:r>
      <w:proofErr w:type="spellStart"/>
      <w:r>
        <w:rPr>
          <w:b/>
          <w:color w:val="000000"/>
        </w:rPr>
        <w:t>susţinute</w:t>
      </w:r>
      <w:proofErr w:type="spellEnd"/>
      <w:r>
        <w:rPr>
          <w:b/>
          <w:color w:val="000000"/>
        </w:rPr>
        <w:t xml:space="preserve"> de către cadrele didactice presupune:</w:t>
      </w:r>
    </w:p>
    <w:p w14:paraId="51A55762" w14:textId="77777777" w:rsidR="00312434" w:rsidRDefault="00000000">
      <w:pPr>
        <w:spacing w:after="0"/>
      </w:pPr>
      <w:r>
        <w:rPr>
          <w:noProof/>
        </w:rPr>
        <w:drawing>
          <wp:inline distT="0" distB="0" distL="0" distR="0" wp14:anchorId="7F33BD66" wp14:editId="7EF5EF7B">
            <wp:extent cx="152400" cy="152400"/>
            <wp:effectExtent l="0" t="0" r="0" b="0"/>
            <wp:docPr id="272690012" name="Picture 27269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a)supravegherea audio-video a probelor </w:t>
      </w:r>
      <w:proofErr w:type="spellStart"/>
      <w:r>
        <w:rPr>
          <w:color w:val="000000"/>
        </w:rPr>
        <w:t>şi</w:t>
      </w:r>
      <w:proofErr w:type="spellEnd"/>
      <w:r>
        <w:rPr>
          <w:color w:val="000000"/>
        </w:rPr>
        <w:t xml:space="preserve"> a </w:t>
      </w:r>
      <w:proofErr w:type="spellStart"/>
      <w:r>
        <w:rPr>
          <w:color w:val="000000"/>
        </w:rPr>
        <w:t>activităţilor</w:t>
      </w:r>
      <w:proofErr w:type="spellEnd"/>
      <w:r>
        <w:rPr>
          <w:color w:val="000000"/>
        </w:rPr>
        <w:t xml:space="preserve"> specifice din cadrul evaluării/examenelor </w:t>
      </w:r>
      <w:proofErr w:type="spellStart"/>
      <w:r>
        <w:rPr>
          <w:color w:val="000000"/>
        </w:rPr>
        <w:t>naţionale</w:t>
      </w:r>
      <w:proofErr w:type="spellEnd"/>
      <w:r>
        <w:rPr>
          <w:color w:val="000000"/>
        </w:rPr>
        <w:t xml:space="preserve"> </w:t>
      </w:r>
      <w:proofErr w:type="spellStart"/>
      <w:r>
        <w:rPr>
          <w:color w:val="000000"/>
        </w:rPr>
        <w:t>susţinute</w:t>
      </w:r>
      <w:proofErr w:type="spellEnd"/>
      <w:r>
        <w:rPr>
          <w:color w:val="000000"/>
        </w:rPr>
        <w:t xml:space="preserve"> de </w:t>
      </w:r>
      <w:proofErr w:type="spellStart"/>
      <w:r>
        <w:rPr>
          <w:color w:val="000000"/>
        </w:rPr>
        <w:t>absolvenţii</w:t>
      </w:r>
      <w:proofErr w:type="spellEnd"/>
      <w:r>
        <w:rPr>
          <w:color w:val="000000"/>
        </w:rPr>
        <w:t xml:space="preserve"> claselor a VIII-a, respectiv a XII-a/a XIII-a;</w:t>
      </w:r>
    </w:p>
    <w:p w14:paraId="4F163CB7" w14:textId="77777777" w:rsidR="00312434" w:rsidRDefault="00000000">
      <w:pPr>
        <w:spacing w:after="0"/>
      </w:pPr>
      <w:r>
        <w:rPr>
          <w:noProof/>
        </w:rPr>
        <w:drawing>
          <wp:inline distT="0" distB="0" distL="0" distR="0" wp14:anchorId="3BF14FF9" wp14:editId="3395DAE6">
            <wp:extent cx="152400" cy="152400"/>
            <wp:effectExtent l="0" t="0" r="0" b="0"/>
            <wp:docPr id="1710078126" name="Picture 171007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b)supravegherea audio-video a probelor </w:t>
      </w:r>
      <w:proofErr w:type="spellStart"/>
      <w:r>
        <w:rPr>
          <w:color w:val="000000"/>
        </w:rPr>
        <w:t>şi</w:t>
      </w:r>
      <w:proofErr w:type="spellEnd"/>
      <w:r>
        <w:rPr>
          <w:color w:val="000000"/>
        </w:rPr>
        <w:t xml:space="preserve"> a </w:t>
      </w:r>
      <w:proofErr w:type="spellStart"/>
      <w:r>
        <w:rPr>
          <w:color w:val="000000"/>
        </w:rPr>
        <w:t>activităţilor</w:t>
      </w:r>
      <w:proofErr w:type="spellEnd"/>
      <w:r>
        <w:rPr>
          <w:color w:val="000000"/>
        </w:rPr>
        <w:t xml:space="preserve"> specifice din cadrul examenului </w:t>
      </w:r>
      <w:proofErr w:type="spellStart"/>
      <w:r>
        <w:rPr>
          <w:color w:val="000000"/>
        </w:rPr>
        <w:t>naţional</w:t>
      </w:r>
      <w:proofErr w:type="spellEnd"/>
      <w:r>
        <w:rPr>
          <w:color w:val="000000"/>
        </w:rPr>
        <w:t xml:space="preserve"> de definitivare în </w:t>
      </w:r>
      <w:proofErr w:type="spellStart"/>
      <w:r>
        <w:rPr>
          <w:color w:val="000000"/>
        </w:rPr>
        <w:t>învăţământ</w:t>
      </w:r>
      <w:proofErr w:type="spellEnd"/>
      <w:r>
        <w:rPr>
          <w:color w:val="000000"/>
        </w:rPr>
        <w:t>/</w:t>
      </w:r>
      <w:proofErr w:type="spellStart"/>
      <w:r>
        <w:rPr>
          <w:color w:val="000000"/>
        </w:rPr>
        <w:t>licenţiere</w:t>
      </w:r>
      <w:proofErr w:type="spellEnd"/>
      <w:r>
        <w:rPr>
          <w:color w:val="000000"/>
        </w:rPr>
        <w:t xml:space="preserve">, respectiv a probelor </w:t>
      </w:r>
      <w:proofErr w:type="spellStart"/>
      <w:r>
        <w:rPr>
          <w:color w:val="000000"/>
        </w:rPr>
        <w:t>şi</w:t>
      </w:r>
      <w:proofErr w:type="spellEnd"/>
      <w:r>
        <w:rPr>
          <w:color w:val="000000"/>
        </w:rPr>
        <w:t xml:space="preserve"> a </w:t>
      </w:r>
      <w:proofErr w:type="spellStart"/>
      <w:r>
        <w:rPr>
          <w:color w:val="000000"/>
        </w:rPr>
        <w:t>activităţilor</w:t>
      </w:r>
      <w:proofErr w:type="spellEnd"/>
      <w:r>
        <w:rPr>
          <w:color w:val="000000"/>
        </w:rPr>
        <w:t xml:space="preserve"> specifice concursului </w:t>
      </w:r>
      <w:proofErr w:type="spellStart"/>
      <w:r>
        <w:rPr>
          <w:color w:val="000000"/>
        </w:rPr>
        <w:t>naţional</w:t>
      </w:r>
      <w:proofErr w:type="spellEnd"/>
      <w:r>
        <w:rPr>
          <w:color w:val="000000"/>
        </w:rPr>
        <w:t xml:space="preserve"> de ocupare a posturilor didactice/catedrelor vacante/rezervate, precum </w:t>
      </w:r>
      <w:proofErr w:type="spellStart"/>
      <w:r>
        <w:rPr>
          <w:color w:val="000000"/>
        </w:rPr>
        <w:t>şi</w:t>
      </w:r>
      <w:proofErr w:type="spellEnd"/>
      <w:r>
        <w:rPr>
          <w:color w:val="000000"/>
        </w:rPr>
        <w:t xml:space="preserve"> ale concursului pentru ocuparea </w:t>
      </w:r>
      <w:proofErr w:type="spellStart"/>
      <w:r>
        <w:rPr>
          <w:color w:val="000000"/>
        </w:rPr>
        <w:t>funcţiilor</w:t>
      </w:r>
      <w:proofErr w:type="spellEnd"/>
      <w:r>
        <w:rPr>
          <w:color w:val="000000"/>
        </w:rPr>
        <w:t xml:space="preserve"> de conducere, îndrumare </w:t>
      </w:r>
      <w:proofErr w:type="spellStart"/>
      <w:r>
        <w:rPr>
          <w:color w:val="000000"/>
        </w:rPr>
        <w:t>şi</w:t>
      </w:r>
      <w:proofErr w:type="spellEnd"/>
      <w:r>
        <w:rPr>
          <w:color w:val="000000"/>
        </w:rPr>
        <w:t xml:space="preserve"> control din </w:t>
      </w:r>
      <w:proofErr w:type="spellStart"/>
      <w:r>
        <w:rPr>
          <w:color w:val="000000"/>
        </w:rPr>
        <w:t>învăţământul</w:t>
      </w:r>
      <w:proofErr w:type="spellEnd"/>
      <w:r>
        <w:rPr>
          <w:color w:val="000000"/>
        </w:rPr>
        <w:t xml:space="preserve"> preuniversitar.</w:t>
      </w:r>
    </w:p>
    <w:p w14:paraId="23242AD3" w14:textId="77777777" w:rsidR="00312434" w:rsidRDefault="00000000">
      <w:pPr>
        <w:spacing w:before="26" w:after="0"/>
      </w:pPr>
      <w:r>
        <w:rPr>
          <w:noProof/>
        </w:rPr>
        <w:drawing>
          <wp:inline distT="0" distB="0" distL="0" distR="0" wp14:anchorId="16FB826C" wp14:editId="49C72D0B">
            <wp:extent cx="152400" cy="152400"/>
            <wp:effectExtent l="0" t="0" r="0" b="0"/>
            <wp:docPr id="210052616" name="Picture 21005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(13)</w:t>
      </w:r>
      <w:proofErr w:type="spellStart"/>
      <w:r>
        <w:rPr>
          <w:color w:val="000000"/>
        </w:rPr>
        <w:t>Unităţile</w:t>
      </w:r>
      <w:proofErr w:type="spellEnd"/>
      <w:r>
        <w:rPr>
          <w:color w:val="000000"/>
        </w:rPr>
        <w:t xml:space="preserve"> administrativ-teritoriale sau Ministerul </w:t>
      </w:r>
      <w:proofErr w:type="spellStart"/>
      <w:r>
        <w:rPr>
          <w:color w:val="000000"/>
        </w:rPr>
        <w:t>Educaţiei</w:t>
      </w:r>
      <w:proofErr w:type="spellEnd"/>
      <w:r>
        <w:rPr>
          <w:color w:val="000000"/>
        </w:rPr>
        <w:t xml:space="preserve"> pot asigura fonduri pentru </w:t>
      </w:r>
      <w:proofErr w:type="spellStart"/>
      <w:r>
        <w:rPr>
          <w:color w:val="000000"/>
        </w:rPr>
        <w:t>achiziţionarea</w:t>
      </w:r>
      <w:proofErr w:type="spellEnd"/>
      <w:r>
        <w:rPr>
          <w:color w:val="000000"/>
        </w:rPr>
        <w:t xml:space="preserve"> de sisteme de supraveghere audio-video de către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3D8B9B2C" w14:textId="77777777" w:rsidR="00312434" w:rsidRDefault="00000000">
      <w:pPr>
        <w:spacing w:before="26" w:after="0"/>
      </w:pPr>
      <w:r>
        <w:rPr>
          <w:noProof/>
        </w:rPr>
        <w:drawing>
          <wp:inline distT="0" distB="0" distL="0" distR="0" wp14:anchorId="7917E798" wp14:editId="251CA1F0">
            <wp:extent cx="152400" cy="152400"/>
            <wp:effectExtent l="0" t="0" r="0" b="0"/>
            <wp:docPr id="217552912" name="Picture 21755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(14)În termen de 90 de zile de la data intrării în vigoare a prezentului act normativ, Ministerul </w:t>
      </w:r>
      <w:proofErr w:type="spellStart"/>
      <w:r>
        <w:rPr>
          <w:color w:val="000000"/>
        </w:rPr>
        <w:t>Educaţiei</w:t>
      </w:r>
      <w:proofErr w:type="spellEnd"/>
      <w:r>
        <w:rPr>
          <w:color w:val="000000"/>
        </w:rPr>
        <w:t xml:space="preserve"> elaborează </w:t>
      </w:r>
      <w:proofErr w:type="spellStart"/>
      <w:r>
        <w:rPr>
          <w:color w:val="000000"/>
        </w:rPr>
        <w:t>instrucţiuni</w:t>
      </w:r>
      <w:proofErr w:type="spellEnd"/>
      <w:r>
        <w:rPr>
          <w:color w:val="000000"/>
        </w:rPr>
        <w:t xml:space="preserve"> privind monitorizarea audio-video care se efectuează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evaluarea impactului asupra </w:t>
      </w:r>
      <w:proofErr w:type="spellStart"/>
      <w:r>
        <w:rPr>
          <w:color w:val="000000"/>
        </w:rPr>
        <w:t>protecţiei</w:t>
      </w:r>
      <w:proofErr w:type="spellEnd"/>
      <w:r>
        <w:rPr>
          <w:color w:val="000000"/>
        </w:rPr>
        <w:t xml:space="preserve"> datelor, aprobate prin ordin al ministrului </w:t>
      </w:r>
      <w:proofErr w:type="spellStart"/>
      <w:r>
        <w:rPr>
          <w:color w:val="000000"/>
        </w:rPr>
        <w:t>educaţiei</w:t>
      </w:r>
      <w:proofErr w:type="spellEnd"/>
      <w:r>
        <w:rPr>
          <w:color w:val="000000"/>
        </w:rPr>
        <w:t>, care se publică în Monitorul Oficial al României, Partea I.</w:t>
      </w:r>
      <w:r>
        <w:br/>
      </w:r>
    </w:p>
    <w:p w14:paraId="2FCCBB81" w14:textId="77777777" w:rsidR="00312434" w:rsidRDefault="00312434">
      <w:pPr>
        <w:spacing w:after="0"/>
      </w:pPr>
    </w:p>
    <w:p w14:paraId="5C421981" w14:textId="77777777" w:rsidR="00312434" w:rsidRDefault="00000000">
      <w:pPr>
        <w:spacing w:before="80" w:after="0"/>
        <w:jc w:val="center"/>
      </w:pPr>
      <w:r>
        <w:rPr>
          <w:b/>
          <w:color w:val="000000"/>
        </w:rPr>
        <w:t xml:space="preserve">CAPITOLUL V:Educaţia incluzivă de calitate pentru </w:t>
      </w:r>
      <w:proofErr w:type="spellStart"/>
      <w:r>
        <w:rPr>
          <w:b/>
          <w:color w:val="000000"/>
        </w:rPr>
        <w:t>toţi</w:t>
      </w:r>
      <w:proofErr w:type="spellEnd"/>
      <w:r>
        <w:rPr>
          <w:b/>
          <w:color w:val="000000"/>
        </w:rPr>
        <w:t xml:space="preserve"> beneficiarii primari ai </w:t>
      </w:r>
      <w:proofErr w:type="spellStart"/>
      <w:r>
        <w:rPr>
          <w:b/>
          <w:color w:val="000000"/>
        </w:rPr>
        <w:t>educaţiei</w:t>
      </w:r>
      <w:proofErr w:type="spellEnd"/>
    </w:p>
    <w:p w14:paraId="6ED95B4D" w14:textId="77777777" w:rsidR="00312434" w:rsidRDefault="00312434">
      <w:pPr>
        <w:spacing w:after="0"/>
      </w:pPr>
    </w:p>
    <w:p w14:paraId="23909954" w14:textId="77777777" w:rsidR="00312434" w:rsidRDefault="00000000">
      <w:pPr>
        <w:spacing w:before="80" w:after="0"/>
        <w:jc w:val="center"/>
      </w:pPr>
      <w:r>
        <w:rPr>
          <w:b/>
          <w:color w:val="000000"/>
        </w:rPr>
        <w:t>SECŢIUNEA 1:Prevederi generale</w:t>
      </w:r>
    </w:p>
    <w:p w14:paraId="7D56E4D5" w14:textId="77777777" w:rsidR="00312434" w:rsidRDefault="00312434">
      <w:pPr>
        <w:spacing w:before="80" w:after="0"/>
      </w:pPr>
    </w:p>
    <w:p w14:paraId="0995BDDD" w14:textId="77777777" w:rsidR="00312434" w:rsidRDefault="00000000">
      <w:pPr>
        <w:spacing w:after="0"/>
      </w:pPr>
      <w:r>
        <w:rPr>
          <w:b/>
          <w:color w:val="000000"/>
        </w:rPr>
        <w:t xml:space="preserve">Art. 67 </w:t>
      </w:r>
    </w:p>
    <w:p w14:paraId="50A16BC6" w14:textId="77777777" w:rsidR="00312434" w:rsidRDefault="00000000">
      <w:pPr>
        <w:spacing w:after="0"/>
      </w:pPr>
      <w:r>
        <w:rPr>
          <w:color w:val="000000"/>
        </w:rPr>
        <w:t xml:space="preserve">(1)Statul garantează dreptul la o </w:t>
      </w:r>
      <w:proofErr w:type="spellStart"/>
      <w:r>
        <w:rPr>
          <w:color w:val="000000"/>
        </w:rPr>
        <w:t>educaţie</w:t>
      </w:r>
      <w:proofErr w:type="spellEnd"/>
      <w:r>
        <w:rPr>
          <w:color w:val="000000"/>
        </w:rPr>
        <w:t xml:space="preserve"> incluzivă de calitate tuturor beneficiarilor primari ai </w:t>
      </w:r>
      <w:proofErr w:type="spellStart"/>
      <w:r>
        <w:rPr>
          <w:color w:val="000000"/>
        </w:rPr>
        <w:t>educaţiei</w:t>
      </w:r>
      <w:proofErr w:type="spellEnd"/>
      <w:r>
        <w:rPr>
          <w:color w:val="000000"/>
        </w:rPr>
        <w:t xml:space="preserve">, respectând principiul incluziunii. Incluziunea pune accentul pe respectarea dreptului la </w:t>
      </w:r>
      <w:proofErr w:type="spellStart"/>
      <w:r>
        <w:rPr>
          <w:color w:val="000000"/>
        </w:rPr>
        <w:t>educaţie</w:t>
      </w:r>
      <w:proofErr w:type="spellEnd"/>
      <w:r>
        <w:rPr>
          <w:color w:val="000000"/>
        </w:rPr>
        <w:t xml:space="preserve"> al fiecărui copil </w:t>
      </w:r>
      <w:proofErr w:type="spellStart"/>
      <w:r>
        <w:rPr>
          <w:color w:val="000000"/>
        </w:rPr>
        <w:t>şi</w:t>
      </w:r>
      <w:proofErr w:type="spellEnd"/>
      <w:r>
        <w:rPr>
          <w:color w:val="000000"/>
        </w:rPr>
        <w:t xml:space="preserve"> reprezintă procesul </w:t>
      </w:r>
      <w:proofErr w:type="spellStart"/>
      <w:r>
        <w:rPr>
          <w:color w:val="000000"/>
        </w:rPr>
        <w:t>şi</w:t>
      </w:r>
      <w:proofErr w:type="spellEnd"/>
      <w:r>
        <w:rPr>
          <w:color w:val="000000"/>
        </w:rPr>
        <w:t xml:space="preserve"> măsurile complexe prin care sunt asigurate cadrul </w:t>
      </w:r>
      <w:proofErr w:type="spellStart"/>
      <w:r>
        <w:rPr>
          <w:color w:val="000000"/>
        </w:rPr>
        <w:t>şi</w:t>
      </w:r>
      <w:proofErr w:type="spellEnd"/>
      <w:r>
        <w:rPr>
          <w:color w:val="000000"/>
        </w:rPr>
        <w:t xml:space="preserve"> </w:t>
      </w:r>
      <w:proofErr w:type="spellStart"/>
      <w:r>
        <w:rPr>
          <w:color w:val="000000"/>
        </w:rPr>
        <w:t>condiţiile</w:t>
      </w:r>
      <w:proofErr w:type="spellEnd"/>
      <w:r>
        <w:rPr>
          <w:color w:val="000000"/>
        </w:rPr>
        <w:t xml:space="preserve"> pentru atingerea </w:t>
      </w:r>
      <w:proofErr w:type="spellStart"/>
      <w:r>
        <w:rPr>
          <w:color w:val="000000"/>
        </w:rPr>
        <w:t>finalităţilor</w:t>
      </w:r>
      <w:proofErr w:type="spellEnd"/>
      <w:r>
        <w:rPr>
          <w:color w:val="000000"/>
        </w:rPr>
        <w:t xml:space="preserve"> </w:t>
      </w:r>
      <w:proofErr w:type="spellStart"/>
      <w:r>
        <w:rPr>
          <w:color w:val="000000"/>
        </w:rPr>
        <w:t>educaţionale</w:t>
      </w:r>
      <w:proofErr w:type="spellEnd"/>
      <w:r>
        <w:rPr>
          <w:color w:val="000000"/>
        </w:rPr>
        <w:t xml:space="preserve">, dezvoltarea comportamentelor </w:t>
      </w:r>
      <w:proofErr w:type="spellStart"/>
      <w:r>
        <w:rPr>
          <w:color w:val="000000"/>
        </w:rPr>
        <w:t>adaptative</w:t>
      </w:r>
      <w:proofErr w:type="spellEnd"/>
      <w:r>
        <w:rPr>
          <w:color w:val="000000"/>
        </w:rPr>
        <w:t xml:space="preserve">, dezvoltarea </w:t>
      </w:r>
      <w:proofErr w:type="spellStart"/>
      <w:r>
        <w:rPr>
          <w:color w:val="000000"/>
        </w:rPr>
        <w:t>abilităţilor</w:t>
      </w:r>
      <w:proofErr w:type="spellEnd"/>
      <w:r>
        <w:rPr>
          <w:color w:val="000000"/>
        </w:rPr>
        <w:t xml:space="preserve"> cognitive, construirea unor </w:t>
      </w:r>
      <w:proofErr w:type="spellStart"/>
      <w:r>
        <w:rPr>
          <w:color w:val="000000"/>
        </w:rPr>
        <w:t>relaţii</w:t>
      </w:r>
      <w:proofErr w:type="spellEnd"/>
      <w:r>
        <w:rPr>
          <w:color w:val="000000"/>
        </w:rPr>
        <w:t xml:space="preserve"> afective pozitive, asigurarea stării de bine, cu accent pe nevoile </w:t>
      </w:r>
      <w:proofErr w:type="spellStart"/>
      <w:r>
        <w:rPr>
          <w:color w:val="000000"/>
        </w:rPr>
        <w:t>şi</w:t>
      </w:r>
      <w:proofErr w:type="spellEnd"/>
      <w:r>
        <w:rPr>
          <w:color w:val="000000"/>
        </w:rPr>
        <w:t xml:space="preserve"> pe </w:t>
      </w:r>
      <w:proofErr w:type="spellStart"/>
      <w:r>
        <w:rPr>
          <w:color w:val="000000"/>
        </w:rPr>
        <w:t>particularităţile</w:t>
      </w:r>
      <w:proofErr w:type="spellEnd"/>
      <w:r>
        <w:rPr>
          <w:color w:val="000000"/>
        </w:rPr>
        <w:t xml:space="preserve"> individuale ale fiecărui copil.</w:t>
      </w:r>
    </w:p>
    <w:p w14:paraId="5BB07660" w14:textId="77777777" w:rsidR="00312434" w:rsidRDefault="00000000">
      <w:pPr>
        <w:spacing w:before="26" w:after="0"/>
      </w:pPr>
      <w:r>
        <w:rPr>
          <w:color w:val="000000"/>
        </w:rPr>
        <w:t>(2)</w:t>
      </w:r>
      <w:proofErr w:type="spellStart"/>
      <w:r>
        <w:rPr>
          <w:color w:val="000000"/>
        </w:rPr>
        <w:t>Educaţia</w:t>
      </w:r>
      <w:proofErr w:type="spellEnd"/>
      <w:r>
        <w:rPr>
          <w:color w:val="000000"/>
        </w:rPr>
        <w:t xml:space="preserve"> incluzivă vizează totalitatea beneficiarilor primari cu caracteristici, interese, </w:t>
      </w:r>
      <w:proofErr w:type="spellStart"/>
      <w:r>
        <w:rPr>
          <w:color w:val="000000"/>
        </w:rPr>
        <w:t>abilităţi</w:t>
      </w:r>
      <w:proofErr w:type="spellEnd"/>
      <w:r>
        <w:rPr>
          <w:color w:val="000000"/>
        </w:rPr>
        <w:t xml:space="preserve"> </w:t>
      </w:r>
      <w:proofErr w:type="spellStart"/>
      <w:r>
        <w:rPr>
          <w:color w:val="000000"/>
        </w:rPr>
        <w:t>şi</w:t>
      </w:r>
      <w:proofErr w:type="spellEnd"/>
      <w:r>
        <w:rPr>
          <w:color w:val="000000"/>
        </w:rPr>
        <w:t xml:space="preserve"> nevoi de </w:t>
      </w:r>
      <w:proofErr w:type="spellStart"/>
      <w:r>
        <w:rPr>
          <w:color w:val="000000"/>
        </w:rPr>
        <w:t>învăţare</w:t>
      </w:r>
      <w:proofErr w:type="spellEnd"/>
      <w:r>
        <w:rPr>
          <w:color w:val="000000"/>
        </w:rPr>
        <w:t xml:space="preserve"> unice, cu o </w:t>
      </w:r>
      <w:proofErr w:type="spellStart"/>
      <w:r>
        <w:rPr>
          <w:color w:val="000000"/>
        </w:rPr>
        <w:t>atenţie</w:t>
      </w:r>
      <w:proofErr w:type="spellEnd"/>
      <w:r>
        <w:rPr>
          <w:color w:val="000000"/>
        </w:rPr>
        <w:t xml:space="preserve"> specială în ceea ce </w:t>
      </w:r>
      <w:proofErr w:type="spellStart"/>
      <w:r>
        <w:rPr>
          <w:color w:val="000000"/>
        </w:rPr>
        <w:t>priveşte</w:t>
      </w:r>
      <w:proofErr w:type="spellEnd"/>
      <w:r>
        <w:rPr>
          <w:color w:val="000000"/>
        </w:rPr>
        <w:t xml:space="preserve"> copiii </w:t>
      </w:r>
      <w:proofErr w:type="spellStart"/>
      <w:r>
        <w:rPr>
          <w:color w:val="000000"/>
        </w:rPr>
        <w:t>expuşi</w:t>
      </w:r>
      <w:proofErr w:type="spellEnd"/>
      <w:r>
        <w:rPr>
          <w:color w:val="000000"/>
        </w:rPr>
        <w:t xml:space="preserve"> riscului de marginalizare, excludere sau de a avea rezultate </w:t>
      </w:r>
      <w:proofErr w:type="spellStart"/>
      <w:r>
        <w:rPr>
          <w:color w:val="000000"/>
        </w:rPr>
        <w:t>şcolare</w:t>
      </w:r>
      <w:proofErr w:type="spellEnd"/>
      <w:r>
        <w:rPr>
          <w:color w:val="000000"/>
        </w:rPr>
        <w:t xml:space="preserve"> scăzute.</w:t>
      </w:r>
    </w:p>
    <w:p w14:paraId="1BBA2CD9" w14:textId="77777777" w:rsidR="00312434" w:rsidRDefault="00000000">
      <w:pPr>
        <w:spacing w:before="26" w:after="0"/>
      </w:pPr>
      <w:r>
        <w:rPr>
          <w:color w:val="000000"/>
        </w:rPr>
        <w:t xml:space="preserve">(3)Se consideră în risc de excluziune </w:t>
      </w:r>
      <w:proofErr w:type="spellStart"/>
      <w:r>
        <w:rPr>
          <w:color w:val="000000"/>
        </w:rPr>
        <w:t>şcolară</w:t>
      </w:r>
      <w:proofErr w:type="spellEnd"/>
      <w:r>
        <w:rPr>
          <w:color w:val="000000"/>
        </w:rPr>
        <w:t xml:space="preserve"> beneficiarii primari care sunt în risc de stigmatizare, discriminare, desconsiderare a </w:t>
      </w:r>
      <w:proofErr w:type="spellStart"/>
      <w:r>
        <w:rPr>
          <w:color w:val="000000"/>
        </w:rPr>
        <w:t>identităţii</w:t>
      </w:r>
      <w:proofErr w:type="spellEnd"/>
      <w:r>
        <w:rPr>
          <w:color w:val="000000"/>
        </w:rPr>
        <w:t xml:space="preserve"> lor culturale, segregare, abandon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insucces </w:t>
      </w:r>
      <w:proofErr w:type="spellStart"/>
      <w:r>
        <w:rPr>
          <w:color w:val="000000"/>
        </w:rPr>
        <w:t>şcolar</w:t>
      </w:r>
      <w:proofErr w:type="spellEnd"/>
      <w:r>
        <w:rPr>
          <w:color w:val="000000"/>
        </w:rPr>
        <w:t xml:space="preserve"> din cauza </w:t>
      </w:r>
      <w:proofErr w:type="spellStart"/>
      <w:r>
        <w:rPr>
          <w:color w:val="000000"/>
        </w:rPr>
        <w:t>apartenenţei</w:t>
      </w:r>
      <w:proofErr w:type="spellEnd"/>
      <w:r>
        <w:rPr>
          <w:color w:val="000000"/>
        </w:rPr>
        <w:t xml:space="preserve"> lor la una sau mai multe categorii: statut social, economic sau cultural, minoritate </w:t>
      </w:r>
      <w:proofErr w:type="spellStart"/>
      <w:r>
        <w:rPr>
          <w:color w:val="000000"/>
        </w:rPr>
        <w:t>naţională</w:t>
      </w:r>
      <w:proofErr w:type="spellEnd"/>
      <w:r>
        <w:rPr>
          <w:color w:val="000000"/>
        </w:rPr>
        <w:t xml:space="preserve">, </w:t>
      </w:r>
      <w:proofErr w:type="spellStart"/>
      <w:r>
        <w:rPr>
          <w:color w:val="000000"/>
        </w:rPr>
        <w:t>remigranţi</w:t>
      </w:r>
      <w:proofErr w:type="spellEnd"/>
      <w:r>
        <w:rPr>
          <w:color w:val="000000"/>
        </w:rPr>
        <w:t xml:space="preserve"> sau </w:t>
      </w:r>
      <w:proofErr w:type="spellStart"/>
      <w:r>
        <w:rPr>
          <w:color w:val="000000"/>
        </w:rPr>
        <w:t>audienţi</w:t>
      </w:r>
      <w:proofErr w:type="spellEnd"/>
      <w:r>
        <w:rPr>
          <w:color w:val="000000"/>
        </w:rPr>
        <w:t xml:space="preserve">, </w:t>
      </w:r>
      <w:proofErr w:type="spellStart"/>
      <w:r>
        <w:rPr>
          <w:color w:val="000000"/>
        </w:rPr>
        <w:t>refugiaţi</w:t>
      </w:r>
      <w:proofErr w:type="spellEnd"/>
      <w:r>
        <w:rPr>
          <w:color w:val="000000"/>
        </w:rPr>
        <w:t xml:space="preserve">, zone rurale sau urbane marginalizate, copii cu </w:t>
      </w:r>
      <w:proofErr w:type="spellStart"/>
      <w:r>
        <w:rPr>
          <w:color w:val="000000"/>
        </w:rPr>
        <w:t>cerinţe</w:t>
      </w:r>
      <w:proofErr w:type="spellEnd"/>
      <w:r>
        <w:rPr>
          <w:color w:val="000000"/>
        </w:rPr>
        <w:t xml:space="preserve"> </w:t>
      </w:r>
      <w:proofErr w:type="spellStart"/>
      <w:r>
        <w:rPr>
          <w:color w:val="000000"/>
        </w:rPr>
        <w:t>educaţionale</w:t>
      </w:r>
      <w:proofErr w:type="spellEnd"/>
      <w:r>
        <w:rPr>
          <w:color w:val="000000"/>
        </w:rPr>
        <w:t xml:space="preserve"> speciale, copii cu </w:t>
      </w:r>
      <w:proofErr w:type="spellStart"/>
      <w:r>
        <w:rPr>
          <w:color w:val="000000"/>
        </w:rPr>
        <w:t>dizabilităţi</w:t>
      </w:r>
      <w:proofErr w:type="spellEnd"/>
      <w:r>
        <w:rPr>
          <w:color w:val="000000"/>
        </w:rPr>
        <w:t xml:space="preserve">, copii </w:t>
      </w:r>
      <w:proofErr w:type="spellStart"/>
      <w:r>
        <w:rPr>
          <w:color w:val="000000"/>
        </w:rPr>
        <w:t>separaţi</w:t>
      </w:r>
      <w:proofErr w:type="spellEnd"/>
      <w:r>
        <w:rPr>
          <w:color w:val="000000"/>
        </w:rPr>
        <w:t xml:space="preserve"> temporar sau definitiv de </w:t>
      </w:r>
      <w:proofErr w:type="spellStart"/>
      <w:r>
        <w:rPr>
          <w:color w:val="000000"/>
        </w:rPr>
        <w:t>părinţi</w:t>
      </w:r>
      <w:proofErr w:type="spellEnd"/>
      <w:r>
        <w:rPr>
          <w:color w:val="000000"/>
        </w:rPr>
        <w:t xml:space="preserve">, gravide </w:t>
      </w:r>
      <w:proofErr w:type="spellStart"/>
      <w:r>
        <w:rPr>
          <w:color w:val="000000"/>
        </w:rPr>
        <w:t>şi</w:t>
      </w:r>
      <w:proofErr w:type="spellEnd"/>
      <w:r>
        <w:rPr>
          <w:color w:val="000000"/>
        </w:rPr>
        <w:t xml:space="preserve"> mame minore, copii </w:t>
      </w:r>
      <w:proofErr w:type="spellStart"/>
      <w:r>
        <w:rPr>
          <w:color w:val="000000"/>
        </w:rPr>
        <w:t>şi</w:t>
      </w:r>
      <w:proofErr w:type="spellEnd"/>
      <w:r>
        <w:rPr>
          <w:color w:val="000000"/>
        </w:rPr>
        <w:t xml:space="preserve"> tineri din cadrul </w:t>
      </w:r>
      <w:proofErr w:type="spellStart"/>
      <w:r>
        <w:rPr>
          <w:color w:val="000000"/>
        </w:rPr>
        <w:t>comunităţilor</w:t>
      </w:r>
      <w:proofErr w:type="spellEnd"/>
      <w:r>
        <w:rPr>
          <w:color w:val="000000"/>
        </w:rPr>
        <w:t xml:space="preserve"> de romi vulnerabile, copii </w:t>
      </w:r>
      <w:proofErr w:type="spellStart"/>
      <w:r>
        <w:rPr>
          <w:color w:val="000000"/>
        </w:rPr>
        <w:t>şi</w:t>
      </w:r>
      <w:proofErr w:type="spellEnd"/>
      <w:r>
        <w:rPr>
          <w:color w:val="000000"/>
        </w:rPr>
        <w:t xml:space="preserve"> tineri din penitenciare, centre educative </w:t>
      </w:r>
      <w:proofErr w:type="spellStart"/>
      <w:r>
        <w:rPr>
          <w:color w:val="000000"/>
        </w:rPr>
        <w:t>şi</w:t>
      </w:r>
      <w:proofErr w:type="spellEnd"/>
      <w:r>
        <w:rPr>
          <w:color w:val="000000"/>
        </w:rPr>
        <w:t xml:space="preserve"> centre de </w:t>
      </w:r>
      <w:proofErr w:type="spellStart"/>
      <w:r>
        <w:rPr>
          <w:color w:val="000000"/>
        </w:rPr>
        <w:t>detenţie</w:t>
      </w:r>
      <w:proofErr w:type="spellEnd"/>
      <w:r>
        <w:rPr>
          <w:color w:val="000000"/>
        </w:rPr>
        <w:t xml:space="preserve">, copii victime ale </w:t>
      </w:r>
      <w:proofErr w:type="spellStart"/>
      <w:r>
        <w:rPr>
          <w:color w:val="000000"/>
        </w:rPr>
        <w:t>violenţei</w:t>
      </w:r>
      <w:proofErr w:type="spellEnd"/>
      <w:r>
        <w:rPr>
          <w:color w:val="000000"/>
        </w:rPr>
        <w:t xml:space="preserve">, ale abuzului, neglijării sau ale exploatării </w:t>
      </w:r>
      <w:proofErr w:type="spellStart"/>
      <w:r>
        <w:rPr>
          <w:color w:val="000000"/>
        </w:rPr>
        <w:t>şi</w:t>
      </w:r>
      <w:proofErr w:type="spellEnd"/>
      <w:r>
        <w:rPr>
          <w:color w:val="000000"/>
        </w:rPr>
        <w:t xml:space="preserve"> ale oricărei forme de </w:t>
      </w:r>
      <w:proofErr w:type="spellStart"/>
      <w:r>
        <w:rPr>
          <w:color w:val="000000"/>
        </w:rPr>
        <w:t>violenţă</w:t>
      </w:r>
      <w:proofErr w:type="spellEnd"/>
      <w:r>
        <w:rPr>
          <w:color w:val="000000"/>
        </w:rPr>
        <w:t xml:space="preserve"> asupra lor, copii </w:t>
      </w:r>
      <w:proofErr w:type="spellStart"/>
      <w:r>
        <w:rPr>
          <w:color w:val="000000"/>
        </w:rPr>
        <w:t>şi</w:t>
      </w:r>
      <w:proofErr w:type="spellEnd"/>
      <w:r>
        <w:rPr>
          <w:color w:val="000000"/>
        </w:rPr>
        <w:t xml:space="preserve"> tineri consumatori de droguri.</w:t>
      </w:r>
    </w:p>
    <w:p w14:paraId="505750DB" w14:textId="77777777" w:rsidR="00312434" w:rsidRDefault="00000000">
      <w:pPr>
        <w:spacing w:before="26" w:after="0"/>
      </w:pPr>
      <w:r>
        <w:rPr>
          <w:noProof/>
        </w:rPr>
        <w:drawing>
          <wp:inline distT="0" distB="0" distL="0" distR="0" wp14:anchorId="567D476F" wp14:editId="1F2A3F99">
            <wp:extent cx="152400" cy="152400"/>
            <wp:effectExtent l="0" t="0" r="0" b="0"/>
            <wp:docPr id="2015395067" name="Picture 201539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w:t>
      </w:r>
      <w:r>
        <w:rPr>
          <w:b/>
          <w:color w:val="000000"/>
        </w:rPr>
        <w:t xml:space="preserve">Se </w:t>
      </w:r>
      <w:proofErr w:type="spellStart"/>
      <w:r>
        <w:rPr>
          <w:b/>
          <w:color w:val="000000"/>
        </w:rPr>
        <w:t>înfiinţează</w:t>
      </w:r>
      <w:proofErr w:type="spellEnd"/>
      <w:r>
        <w:rPr>
          <w:b/>
          <w:color w:val="000000"/>
        </w:rPr>
        <w:t xml:space="preserve"> Centrul </w:t>
      </w:r>
      <w:proofErr w:type="spellStart"/>
      <w:r>
        <w:rPr>
          <w:b/>
          <w:color w:val="000000"/>
        </w:rPr>
        <w:t>Naţional</w:t>
      </w:r>
      <w:proofErr w:type="spellEnd"/>
      <w:r>
        <w:rPr>
          <w:b/>
          <w:color w:val="000000"/>
        </w:rPr>
        <w:t xml:space="preserve"> pentru </w:t>
      </w:r>
      <w:proofErr w:type="spellStart"/>
      <w:r>
        <w:rPr>
          <w:b/>
          <w:color w:val="000000"/>
        </w:rPr>
        <w:t>Educaţie</w:t>
      </w:r>
      <w:proofErr w:type="spellEnd"/>
      <w:r>
        <w:rPr>
          <w:b/>
          <w:color w:val="000000"/>
        </w:rPr>
        <w:t xml:space="preserve"> Incluzivă, denumit în continuare </w:t>
      </w:r>
      <w:r>
        <w:rPr>
          <w:b/>
          <w:i/>
          <w:color w:val="000000"/>
        </w:rPr>
        <w:t>CNEI</w:t>
      </w:r>
      <w:r>
        <w:rPr>
          <w:b/>
          <w:color w:val="000000"/>
        </w:rPr>
        <w:t xml:space="preserve">, </w:t>
      </w:r>
      <w:proofErr w:type="spellStart"/>
      <w:r>
        <w:rPr>
          <w:b/>
          <w:color w:val="000000"/>
        </w:rPr>
        <w:t>instituţie</w:t>
      </w:r>
      <w:proofErr w:type="spellEnd"/>
      <w:r>
        <w:rPr>
          <w:b/>
          <w:color w:val="000000"/>
        </w:rPr>
        <w:t xml:space="preserve"> publică, de interes </w:t>
      </w:r>
      <w:proofErr w:type="spellStart"/>
      <w:r>
        <w:rPr>
          <w:b/>
          <w:color w:val="000000"/>
        </w:rPr>
        <w:t>naţional</w:t>
      </w:r>
      <w:proofErr w:type="spellEnd"/>
      <w:r>
        <w:rPr>
          <w:b/>
          <w:color w:val="000000"/>
        </w:rPr>
        <w:t xml:space="preserve">, în subordinea Ministerului </w:t>
      </w:r>
      <w:proofErr w:type="spellStart"/>
      <w:r>
        <w:rPr>
          <w:b/>
          <w:color w:val="000000"/>
        </w:rPr>
        <w:t>Educaţiei</w:t>
      </w:r>
      <w:proofErr w:type="spellEnd"/>
      <w:r>
        <w:rPr>
          <w:b/>
          <w:color w:val="000000"/>
        </w:rPr>
        <w:t xml:space="preserve">, cu personalitate juridică, </w:t>
      </w:r>
      <w:proofErr w:type="spellStart"/>
      <w:r>
        <w:rPr>
          <w:b/>
          <w:color w:val="000000"/>
        </w:rPr>
        <w:t>finanţată</w:t>
      </w:r>
      <w:proofErr w:type="spellEnd"/>
      <w:r>
        <w:rPr>
          <w:b/>
          <w:color w:val="000000"/>
        </w:rPr>
        <w:t xml:space="preserve"> din venituri proprii </w:t>
      </w:r>
      <w:proofErr w:type="spellStart"/>
      <w:r>
        <w:rPr>
          <w:b/>
          <w:color w:val="000000"/>
        </w:rPr>
        <w:t>şi</w:t>
      </w:r>
      <w:proofErr w:type="spellEnd"/>
      <w:r>
        <w:rPr>
          <w:b/>
          <w:color w:val="000000"/>
        </w:rPr>
        <w:t xml:space="preserve"> </w:t>
      </w:r>
      <w:proofErr w:type="spellStart"/>
      <w:r>
        <w:rPr>
          <w:b/>
          <w:color w:val="000000"/>
        </w:rPr>
        <w:t>subvenţii</w:t>
      </w:r>
      <w:proofErr w:type="spellEnd"/>
      <w:r>
        <w:rPr>
          <w:b/>
          <w:color w:val="000000"/>
        </w:rPr>
        <w:t xml:space="preserve"> acordate de la bugetul de stat. În cadrul CNEI </w:t>
      </w:r>
      <w:proofErr w:type="spellStart"/>
      <w:r>
        <w:rPr>
          <w:b/>
          <w:color w:val="000000"/>
        </w:rPr>
        <w:t>funcţionează</w:t>
      </w:r>
      <w:proofErr w:type="spellEnd"/>
      <w:r>
        <w:rPr>
          <w:b/>
          <w:color w:val="000000"/>
        </w:rPr>
        <w:t xml:space="preserve"> Departamentul de cercetare în </w:t>
      </w:r>
      <w:proofErr w:type="spellStart"/>
      <w:r>
        <w:rPr>
          <w:b/>
          <w:color w:val="000000"/>
        </w:rPr>
        <w:t>educaţie</w:t>
      </w:r>
      <w:proofErr w:type="spellEnd"/>
      <w:r>
        <w:rPr>
          <w:b/>
          <w:color w:val="000000"/>
        </w:rPr>
        <w:t xml:space="preserve"> incluzivă </w:t>
      </w:r>
      <w:proofErr w:type="spellStart"/>
      <w:r>
        <w:rPr>
          <w:b/>
          <w:color w:val="000000"/>
        </w:rPr>
        <w:t>şi</w:t>
      </w:r>
      <w:proofErr w:type="spellEnd"/>
      <w:r>
        <w:rPr>
          <w:b/>
          <w:color w:val="000000"/>
        </w:rPr>
        <w:t xml:space="preserve"> specială. În domeniul incluziunii, Ministerul </w:t>
      </w:r>
      <w:proofErr w:type="spellStart"/>
      <w:r>
        <w:rPr>
          <w:b/>
          <w:color w:val="000000"/>
        </w:rPr>
        <w:t>Educaţiei</w:t>
      </w:r>
      <w:proofErr w:type="spellEnd"/>
      <w:r>
        <w:rPr>
          <w:b/>
          <w:color w:val="000000"/>
        </w:rPr>
        <w:t xml:space="preserve"> implementează politici publice cu sprijinul CNEI.</w:t>
      </w:r>
    </w:p>
    <w:p w14:paraId="40C5BB19" w14:textId="77777777" w:rsidR="00312434" w:rsidRDefault="00000000">
      <w:pPr>
        <w:spacing w:before="26" w:after="0"/>
      </w:pPr>
      <w:r>
        <w:rPr>
          <w:noProof/>
        </w:rPr>
        <w:drawing>
          <wp:inline distT="0" distB="0" distL="0" distR="0" wp14:anchorId="32D694FE" wp14:editId="6D1EA7E4">
            <wp:extent cx="152400" cy="152400"/>
            <wp:effectExtent l="0" t="0" r="0" b="0"/>
            <wp:docPr id="536788413" name="Picture 536788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67 alin. (4) prorogă până la începutul anului </w:t>
      </w:r>
      <w:proofErr w:type="spellStart"/>
      <w:r>
        <w:rPr>
          <w:color w:val="000000"/>
        </w:rPr>
        <w:t>şcolar</w:t>
      </w:r>
      <w:proofErr w:type="spellEnd"/>
      <w:r>
        <w:rPr>
          <w:color w:val="000000"/>
        </w:rPr>
        <w:t xml:space="preserve"> 2027-2028;</w:t>
      </w:r>
    </w:p>
    <w:p w14:paraId="7CA78A3E" w14:textId="77777777" w:rsidR="00312434" w:rsidRDefault="00000000">
      <w:pPr>
        <w:spacing w:before="26" w:after="0"/>
      </w:pPr>
      <w:r>
        <w:rPr>
          <w:color w:val="000000"/>
        </w:rPr>
        <w:t>(5)</w:t>
      </w:r>
      <w:r>
        <w:rPr>
          <w:b/>
          <w:color w:val="000000"/>
        </w:rPr>
        <w:t xml:space="preserve">CNEI are următoarele </w:t>
      </w:r>
      <w:proofErr w:type="spellStart"/>
      <w:r>
        <w:rPr>
          <w:b/>
          <w:color w:val="000000"/>
        </w:rPr>
        <w:t>atribuţii</w:t>
      </w:r>
      <w:proofErr w:type="spellEnd"/>
      <w:r>
        <w:rPr>
          <w:b/>
          <w:color w:val="000000"/>
        </w:rPr>
        <w:t>:</w:t>
      </w:r>
    </w:p>
    <w:p w14:paraId="426F5666" w14:textId="77777777" w:rsidR="00312434" w:rsidRDefault="00000000">
      <w:pPr>
        <w:spacing w:after="0"/>
      </w:pPr>
      <w:r>
        <w:rPr>
          <w:color w:val="000000"/>
        </w:rPr>
        <w:t>a)</w:t>
      </w:r>
      <w:proofErr w:type="spellStart"/>
      <w:r>
        <w:rPr>
          <w:color w:val="000000"/>
        </w:rPr>
        <w:t>susţinerea</w:t>
      </w:r>
      <w:proofErr w:type="spellEnd"/>
      <w:r>
        <w:rPr>
          <w:color w:val="000000"/>
        </w:rPr>
        <w:t xml:space="preserve"> Ministerului </w:t>
      </w:r>
      <w:proofErr w:type="spellStart"/>
      <w:r>
        <w:rPr>
          <w:color w:val="000000"/>
        </w:rPr>
        <w:t>Educaţiei</w:t>
      </w:r>
      <w:proofErr w:type="spellEnd"/>
      <w:r>
        <w:rPr>
          <w:color w:val="000000"/>
        </w:rPr>
        <w:t xml:space="preserve"> în elaborarea strategiilor privind asigurarea </w:t>
      </w:r>
      <w:proofErr w:type="spellStart"/>
      <w:r>
        <w:rPr>
          <w:color w:val="000000"/>
        </w:rPr>
        <w:t>educaţiei</w:t>
      </w:r>
      <w:proofErr w:type="spellEnd"/>
      <w:r>
        <w:rPr>
          <w:color w:val="000000"/>
        </w:rPr>
        <w:t xml:space="preserve"> incluzive pentru </w:t>
      </w:r>
      <w:proofErr w:type="spellStart"/>
      <w:r>
        <w:rPr>
          <w:color w:val="000000"/>
        </w:rPr>
        <w:t>toţii</w:t>
      </w:r>
      <w:proofErr w:type="spellEnd"/>
      <w:r>
        <w:rPr>
          <w:color w:val="000000"/>
        </w:rPr>
        <w:t xml:space="preserve"> copiii, alături de </w:t>
      </w:r>
      <w:proofErr w:type="spellStart"/>
      <w:r>
        <w:rPr>
          <w:color w:val="000000"/>
        </w:rPr>
        <w:t>alţi</w:t>
      </w:r>
      <w:proofErr w:type="spellEnd"/>
      <w:r>
        <w:rPr>
          <w:color w:val="000000"/>
        </w:rPr>
        <w:t xml:space="preserve"> factori </w:t>
      </w:r>
      <w:proofErr w:type="spellStart"/>
      <w:r>
        <w:rPr>
          <w:color w:val="000000"/>
        </w:rPr>
        <w:t>interesaţi</w:t>
      </w:r>
      <w:proofErr w:type="spellEnd"/>
      <w:r>
        <w:rPr>
          <w:color w:val="000000"/>
        </w:rPr>
        <w:t>;</w:t>
      </w:r>
    </w:p>
    <w:p w14:paraId="445253DB" w14:textId="77777777" w:rsidR="00312434" w:rsidRDefault="00000000">
      <w:pPr>
        <w:spacing w:after="0"/>
      </w:pPr>
      <w:r>
        <w:rPr>
          <w:color w:val="000000"/>
        </w:rPr>
        <w:t xml:space="preserve">b)coordonarea metodologică a </w:t>
      </w:r>
      <w:proofErr w:type="spellStart"/>
      <w:r>
        <w:rPr>
          <w:color w:val="000000"/>
        </w:rPr>
        <w:t>activităţii</w:t>
      </w:r>
      <w:proofErr w:type="spellEnd"/>
      <w:r>
        <w:rPr>
          <w:color w:val="000000"/>
        </w:rPr>
        <w:t xml:space="preserve"> CJRAE/CMBRAE </w:t>
      </w:r>
      <w:proofErr w:type="spellStart"/>
      <w:r>
        <w:rPr>
          <w:color w:val="000000"/>
        </w:rPr>
        <w:t>şi</w:t>
      </w:r>
      <w:proofErr w:type="spellEnd"/>
      <w:r>
        <w:rPr>
          <w:color w:val="000000"/>
        </w:rPr>
        <w:t xml:space="preserve"> a serviciilor </w:t>
      </w:r>
      <w:proofErr w:type="spellStart"/>
      <w:r>
        <w:rPr>
          <w:color w:val="000000"/>
        </w:rPr>
        <w:t>educaţionale</w:t>
      </w:r>
      <w:proofErr w:type="spellEnd"/>
      <w:r>
        <w:rPr>
          <w:color w:val="000000"/>
        </w:rPr>
        <w:t xml:space="preserve"> incluzive asigurate de centrele </w:t>
      </w:r>
      <w:proofErr w:type="spellStart"/>
      <w:r>
        <w:rPr>
          <w:color w:val="000000"/>
        </w:rPr>
        <w:t>şcolare</w:t>
      </w:r>
      <w:proofErr w:type="spellEnd"/>
      <w:r>
        <w:rPr>
          <w:color w:val="000000"/>
        </w:rPr>
        <w:t xml:space="preserve"> pentru </w:t>
      </w:r>
      <w:proofErr w:type="spellStart"/>
      <w:r>
        <w:rPr>
          <w:color w:val="000000"/>
        </w:rPr>
        <w:t>educaţie</w:t>
      </w:r>
      <w:proofErr w:type="spellEnd"/>
      <w:r>
        <w:rPr>
          <w:color w:val="000000"/>
        </w:rPr>
        <w:t xml:space="preserve"> incluzivă;</w:t>
      </w:r>
    </w:p>
    <w:p w14:paraId="2567D95E" w14:textId="77777777" w:rsidR="00312434" w:rsidRDefault="00000000">
      <w:pPr>
        <w:spacing w:after="0"/>
      </w:pPr>
      <w:r>
        <w:rPr>
          <w:color w:val="000000"/>
        </w:rPr>
        <w:t xml:space="preserve">c)propunerea normelor metodologice Ministerului </w:t>
      </w:r>
      <w:proofErr w:type="spellStart"/>
      <w:r>
        <w:rPr>
          <w:color w:val="000000"/>
        </w:rPr>
        <w:t>Educaţiei</w:t>
      </w:r>
      <w:proofErr w:type="spellEnd"/>
      <w:r>
        <w:rPr>
          <w:color w:val="000000"/>
        </w:rPr>
        <w:t xml:space="preserve">, după consultarea </w:t>
      </w:r>
      <w:proofErr w:type="spellStart"/>
      <w:r>
        <w:rPr>
          <w:color w:val="000000"/>
        </w:rPr>
        <w:t>specialiştilor</w:t>
      </w:r>
      <w:proofErr w:type="spellEnd"/>
      <w:r>
        <w:rPr>
          <w:color w:val="000000"/>
        </w:rPr>
        <w:t xml:space="preserve"> din CJRAE/CMBRAE </w:t>
      </w:r>
      <w:proofErr w:type="spellStart"/>
      <w:r>
        <w:rPr>
          <w:color w:val="000000"/>
        </w:rPr>
        <w:t>şi</w:t>
      </w:r>
      <w:proofErr w:type="spellEnd"/>
      <w:r>
        <w:rPr>
          <w:color w:val="000000"/>
        </w:rPr>
        <w:t xml:space="preserve"> din </w:t>
      </w:r>
      <w:proofErr w:type="spellStart"/>
      <w:r>
        <w:rPr>
          <w:color w:val="000000"/>
        </w:rPr>
        <w:t>învăţământul</w:t>
      </w:r>
      <w:proofErr w:type="spellEnd"/>
      <w:r>
        <w:rPr>
          <w:color w:val="000000"/>
        </w:rPr>
        <w:t xml:space="preserve"> special, privind evaluarea, privind orientarea/reorientarea între niveluri de sprijin </w:t>
      </w:r>
      <w:proofErr w:type="spellStart"/>
      <w:r>
        <w:rPr>
          <w:color w:val="000000"/>
        </w:rPr>
        <w:t>şi</w:t>
      </w:r>
      <w:proofErr w:type="spellEnd"/>
      <w:r>
        <w:rPr>
          <w:color w:val="000000"/>
        </w:rPr>
        <w:t xml:space="preserve"> privind asigurarea serviciilor necesare copiilor cu CES, conform prevederilor art. 69,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inclusiv în centrele </w:t>
      </w:r>
      <w:proofErr w:type="spellStart"/>
      <w:r>
        <w:rPr>
          <w:color w:val="000000"/>
        </w:rPr>
        <w:t>şcolare</w:t>
      </w:r>
      <w:proofErr w:type="spellEnd"/>
      <w:r>
        <w:rPr>
          <w:color w:val="000000"/>
        </w:rPr>
        <w:t xml:space="preserve"> pentru </w:t>
      </w:r>
      <w:proofErr w:type="spellStart"/>
      <w:r>
        <w:rPr>
          <w:color w:val="000000"/>
        </w:rPr>
        <w:t>educaţie</w:t>
      </w:r>
      <w:proofErr w:type="spellEnd"/>
      <w:r>
        <w:rPr>
          <w:color w:val="000000"/>
        </w:rPr>
        <w:t xml:space="preserve"> incluzivă </w:t>
      </w:r>
      <w:proofErr w:type="spellStart"/>
      <w:r>
        <w:rPr>
          <w:color w:val="000000"/>
        </w:rPr>
        <w:t>şi</w:t>
      </w:r>
      <w:proofErr w:type="spellEnd"/>
      <w:r>
        <w:rPr>
          <w:color w:val="000000"/>
        </w:rPr>
        <w:t xml:space="preserve"> în </w:t>
      </w:r>
      <w:proofErr w:type="spellStart"/>
      <w:r>
        <w:rPr>
          <w:color w:val="000000"/>
        </w:rPr>
        <w:t>unităţile</w:t>
      </w:r>
      <w:proofErr w:type="spellEnd"/>
      <w:r>
        <w:rPr>
          <w:color w:val="000000"/>
        </w:rPr>
        <w:t xml:space="preserve"> </w:t>
      </w:r>
      <w:proofErr w:type="spellStart"/>
      <w:r>
        <w:rPr>
          <w:color w:val="000000"/>
        </w:rPr>
        <w:t>şcolare</w:t>
      </w:r>
      <w:proofErr w:type="spellEnd"/>
      <w:r>
        <w:rPr>
          <w:color w:val="000000"/>
        </w:rPr>
        <w:t xml:space="preserve"> speciale;</w:t>
      </w:r>
    </w:p>
    <w:p w14:paraId="1C0AB8B4" w14:textId="77777777" w:rsidR="00312434" w:rsidRDefault="00000000">
      <w:pPr>
        <w:spacing w:after="0"/>
      </w:pPr>
      <w:r>
        <w:rPr>
          <w:color w:val="000000"/>
        </w:rPr>
        <w:lastRenderedPageBreak/>
        <w:t xml:space="preserve">d)elaborarea, implementarea, monitorizarea </w:t>
      </w:r>
      <w:proofErr w:type="spellStart"/>
      <w:r>
        <w:rPr>
          <w:color w:val="000000"/>
        </w:rPr>
        <w:t>şi</w:t>
      </w:r>
      <w:proofErr w:type="spellEnd"/>
      <w:r>
        <w:rPr>
          <w:color w:val="000000"/>
        </w:rPr>
        <w:t xml:space="preserve"> evaluarea de politici publice </w:t>
      </w:r>
      <w:proofErr w:type="spellStart"/>
      <w:r>
        <w:rPr>
          <w:color w:val="000000"/>
        </w:rPr>
        <w:t>şi</w:t>
      </w:r>
      <w:proofErr w:type="spellEnd"/>
      <w:r>
        <w:rPr>
          <w:color w:val="000000"/>
        </w:rPr>
        <w:t xml:space="preserve"> programe integrate </w:t>
      </w:r>
      <w:proofErr w:type="spellStart"/>
      <w:r>
        <w:rPr>
          <w:color w:val="000000"/>
        </w:rPr>
        <w:t>şi</w:t>
      </w:r>
      <w:proofErr w:type="spellEnd"/>
      <w:r>
        <w:rPr>
          <w:color w:val="000000"/>
        </w:rPr>
        <w:t xml:space="preserve"> bazate pe </w:t>
      </w:r>
      <w:proofErr w:type="spellStart"/>
      <w:r>
        <w:rPr>
          <w:color w:val="000000"/>
        </w:rPr>
        <w:t>evidenţe</w:t>
      </w:r>
      <w:proofErr w:type="spellEnd"/>
      <w:r>
        <w:rPr>
          <w:color w:val="000000"/>
        </w:rPr>
        <w:t xml:space="preserve">, care </w:t>
      </w:r>
      <w:proofErr w:type="spellStart"/>
      <w:r>
        <w:rPr>
          <w:color w:val="000000"/>
        </w:rPr>
        <w:t>susţin</w:t>
      </w:r>
      <w:proofErr w:type="spellEnd"/>
      <w:r>
        <w:rPr>
          <w:color w:val="000000"/>
        </w:rPr>
        <w:t xml:space="preserve"> </w:t>
      </w:r>
      <w:proofErr w:type="spellStart"/>
      <w:r>
        <w:rPr>
          <w:color w:val="000000"/>
        </w:rPr>
        <w:t>educaţia</w:t>
      </w:r>
      <w:proofErr w:type="spellEnd"/>
      <w:r>
        <w:rPr>
          <w:color w:val="000000"/>
        </w:rPr>
        <w:t xml:space="preserve"> incluzivă, respectând interesul superior al copiilor în risc de excluziune </w:t>
      </w:r>
      <w:proofErr w:type="spellStart"/>
      <w:r>
        <w:rPr>
          <w:color w:val="000000"/>
        </w:rPr>
        <w:t>şcolară</w:t>
      </w:r>
      <w:proofErr w:type="spellEnd"/>
      <w:r>
        <w:rPr>
          <w:color w:val="000000"/>
        </w:rPr>
        <w:t xml:space="preserve">. O </w:t>
      </w:r>
      <w:proofErr w:type="spellStart"/>
      <w:r>
        <w:rPr>
          <w:color w:val="000000"/>
        </w:rPr>
        <w:t>importanţă</w:t>
      </w:r>
      <w:proofErr w:type="spellEnd"/>
      <w:r>
        <w:rPr>
          <w:color w:val="000000"/>
        </w:rPr>
        <w:t xml:space="preserve"> ridicată se va acorda </w:t>
      </w:r>
      <w:proofErr w:type="spellStart"/>
      <w:r>
        <w:rPr>
          <w:color w:val="000000"/>
        </w:rPr>
        <w:t>intervenţiilor</w:t>
      </w:r>
      <w:proofErr w:type="spellEnd"/>
      <w:r>
        <w:rPr>
          <w:color w:val="000000"/>
        </w:rPr>
        <w:t xml:space="preserve"> timpurii de incluziune </w:t>
      </w:r>
      <w:proofErr w:type="spellStart"/>
      <w:r>
        <w:rPr>
          <w:color w:val="000000"/>
        </w:rPr>
        <w:t>educaţională</w:t>
      </w:r>
      <w:proofErr w:type="spellEnd"/>
      <w:r>
        <w:rPr>
          <w:color w:val="000000"/>
        </w:rPr>
        <w:t>;</w:t>
      </w:r>
    </w:p>
    <w:p w14:paraId="625C84CA" w14:textId="77777777" w:rsidR="00312434" w:rsidRDefault="00000000">
      <w:pPr>
        <w:spacing w:after="0"/>
      </w:pPr>
      <w:r>
        <w:rPr>
          <w:color w:val="000000"/>
        </w:rPr>
        <w:t xml:space="preserve">e)implementarea măsurilor adecvate pentru protejarea interesului superior al persoanelor cu tulburări specifice de </w:t>
      </w:r>
      <w:proofErr w:type="spellStart"/>
      <w:r>
        <w:rPr>
          <w:color w:val="000000"/>
        </w:rPr>
        <w:t>învăţare</w:t>
      </w:r>
      <w:proofErr w:type="spellEnd"/>
      <w:r>
        <w:rPr>
          <w:color w:val="000000"/>
        </w:rPr>
        <w:t>;</w:t>
      </w:r>
    </w:p>
    <w:p w14:paraId="125F2A74" w14:textId="77777777" w:rsidR="00312434" w:rsidRDefault="00000000">
      <w:pPr>
        <w:spacing w:after="0"/>
      </w:pPr>
      <w:r>
        <w:rPr>
          <w:color w:val="000000"/>
        </w:rPr>
        <w:t xml:space="preserve">f)dezvoltarea </w:t>
      </w:r>
      <w:proofErr w:type="spellStart"/>
      <w:r>
        <w:rPr>
          <w:color w:val="000000"/>
        </w:rPr>
        <w:t>şi</w:t>
      </w:r>
      <w:proofErr w:type="spellEnd"/>
      <w:r>
        <w:rPr>
          <w:color w:val="000000"/>
        </w:rPr>
        <w:t xml:space="preserve"> promovarea de metodologii, instrumente </w:t>
      </w:r>
      <w:proofErr w:type="spellStart"/>
      <w:r>
        <w:rPr>
          <w:color w:val="000000"/>
        </w:rPr>
        <w:t>şi</w:t>
      </w:r>
      <w:proofErr w:type="spellEnd"/>
      <w:r>
        <w:rPr>
          <w:color w:val="000000"/>
        </w:rPr>
        <w:t xml:space="preserve"> resurse </w:t>
      </w:r>
      <w:proofErr w:type="spellStart"/>
      <w:r>
        <w:rPr>
          <w:color w:val="000000"/>
        </w:rPr>
        <w:t>educaţionale</w:t>
      </w:r>
      <w:proofErr w:type="spellEnd"/>
      <w:r>
        <w:rPr>
          <w:color w:val="000000"/>
        </w:rPr>
        <w:t xml:space="preserve"> care </w:t>
      </w:r>
      <w:proofErr w:type="spellStart"/>
      <w:r>
        <w:rPr>
          <w:color w:val="000000"/>
        </w:rPr>
        <w:t>susţin</w:t>
      </w:r>
      <w:proofErr w:type="spellEnd"/>
      <w:r>
        <w:rPr>
          <w:color w:val="000000"/>
        </w:rPr>
        <w:t xml:space="preserve"> </w:t>
      </w:r>
      <w:proofErr w:type="spellStart"/>
      <w:r>
        <w:rPr>
          <w:color w:val="000000"/>
        </w:rPr>
        <w:t>educaţia</w:t>
      </w:r>
      <w:proofErr w:type="spellEnd"/>
      <w:r>
        <w:rPr>
          <w:color w:val="000000"/>
        </w:rPr>
        <w:t xml:space="preserve"> incluzivă </w:t>
      </w:r>
      <w:proofErr w:type="spellStart"/>
      <w:r>
        <w:rPr>
          <w:color w:val="000000"/>
        </w:rPr>
        <w:t>şi</w:t>
      </w:r>
      <w:proofErr w:type="spellEnd"/>
      <w:r>
        <w:rPr>
          <w:color w:val="000000"/>
        </w:rPr>
        <w:t xml:space="preserve"> facilitează adaptarea procesului de predare-</w:t>
      </w:r>
      <w:proofErr w:type="spellStart"/>
      <w:r>
        <w:rPr>
          <w:color w:val="000000"/>
        </w:rPr>
        <w:t>învăţare</w:t>
      </w:r>
      <w:proofErr w:type="spellEnd"/>
      <w:r>
        <w:rPr>
          <w:color w:val="000000"/>
        </w:rPr>
        <w:t xml:space="preserve">-evaluare pentru diferite categorii de copii </w:t>
      </w:r>
      <w:proofErr w:type="spellStart"/>
      <w:r>
        <w:rPr>
          <w:color w:val="000000"/>
        </w:rPr>
        <w:t>aflaţi</w:t>
      </w:r>
      <w:proofErr w:type="spellEnd"/>
      <w:r>
        <w:rPr>
          <w:color w:val="000000"/>
        </w:rPr>
        <w:t xml:space="preserve"> în risc de excluziune </w:t>
      </w:r>
      <w:proofErr w:type="spellStart"/>
      <w:r>
        <w:rPr>
          <w:color w:val="000000"/>
        </w:rPr>
        <w:t>şcolară</w:t>
      </w:r>
      <w:proofErr w:type="spellEnd"/>
      <w:r>
        <w:rPr>
          <w:color w:val="000000"/>
        </w:rPr>
        <w:t>;</w:t>
      </w:r>
    </w:p>
    <w:p w14:paraId="67EC5B49" w14:textId="77777777" w:rsidR="00312434" w:rsidRDefault="00000000">
      <w:pPr>
        <w:spacing w:after="0"/>
      </w:pPr>
      <w:r>
        <w:rPr>
          <w:color w:val="000000"/>
        </w:rPr>
        <w:t xml:space="preserve">g)organizarea cadrului de </w:t>
      </w:r>
      <w:proofErr w:type="spellStart"/>
      <w:r>
        <w:rPr>
          <w:color w:val="000000"/>
        </w:rPr>
        <w:t>asistenţă</w:t>
      </w:r>
      <w:proofErr w:type="spellEnd"/>
      <w:r>
        <w:rPr>
          <w:color w:val="000000"/>
        </w:rPr>
        <w:t xml:space="preserve"> psihopedagogică, integrare socială </w:t>
      </w:r>
      <w:proofErr w:type="spellStart"/>
      <w:r>
        <w:rPr>
          <w:color w:val="000000"/>
        </w:rPr>
        <w:t>şi</w:t>
      </w:r>
      <w:proofErr w:type="spellEnd"/>
      <w:r>
        <w:rPr>
          <w:color w:val="000000"/>
        </w:rPr>
        <w:t xml:space="preserve"> culturală în mediul </w:t>
      </w:r>
      <w:proofErr w:type="spellStart"/>
      <w:r>
        <w:rPr>
          <w:color w:val="000000"/>
        </w:rPr>
        <w:t>şcolar</w:t>
      </w:r>
      <w:proofErr w:type="spellEnd"/>
      <w:r>
        <w:rPr>
          <w:color w:val="000000"/>
        </w:rPr>
        <w:t xml:space="preserve">, consiliere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profesională, terapie logopedică, mediere </w:t>
      </w:r>
      <w:proofErr w:type="spellStart"/>
      <w:r>
        <w:rPr>
          <w:color w:val="000000"/>
        </w:rPr>
        <w:t>şcolară</w:t>
      </w:r>
      <w:proofErr w:type="spellEnd"/>
      <w:r>
        <w:rPr>
          <w:color w:val="000000"/>
        </w:rPr>
        <w:t xml:space="preserve">, prevenirea comportamentelor de risc, </w:t>
      </w:r>
      <w:proofErr w:type="spellStart"/>
      <w:r>
        <w:rPr>
          <w:color w:val="000000"/>
        </w:rPr>
        <w:t>intervenţie</w:t>
      </w:r>
      <w:proofErr w:type="spellEnd"/>
      <w:r>
        <w:rPr>
          <w:color w:val="000000"/>
        </w:rPr>
        <w:t xml:space="preserve"> în </w:t>
      </w:r>
      <w:proofErr w:type="spellStart"/>
      <w:r>
        <w:rPr>
          <w:color w:val="000000"/>
        </w:rPr>
        <w:t>situaţii</w:t>
      </w:r>
      <w:proofErr w:type="spellEnd"/>
      <w:r>
        <w:rPr>
          <w:color w:val="000000"/>
        </w:rPr>
        <w:t xml:space="preserve"> de </w:t>
      </w:r>
      <w:proofErr w:type="spellStart"/>
      <w:r>
        <w:rPr>
          <w:color w:val="000000"/>
        </w:rPr>
        <w:t>violenţă</w:t>
      </w:r>
      <w:proofErr w:type="spellEnd"/>
      <w:r>
        <w:rPr>
          <w:color w:val="000000"/>
        </w:rPr>
        <w:t xml:space="preserv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medicală destinate copiilor/elevilor în risc de excluziune </w:t>
      </w:r>
      <w:proofErr w:type="spellStart"/>
      <w:r>
        <w:rPr>
          <w:color w:val="000000"/>
        </w:rPr>
        <w:t>şcolară</w:t>
      </w:r>
      <w:proofErr w:type="spellEnd"/>
      <w:r>
        <w:rPr>
          <w:color w:val="000000"/>
        </w:rPr>
        <w:t>;</w:t>
      </w:r>
    </w:p>
    <w:p w14:paraId="7176F3BB" w14:textId="77777777" w:rsidR="00312434" w:rsidRDefault="00000000">
      <w:pPr>
        <w:spacing w:after="0"/>
      </w:pPr>
      <w:r>
        <w:rPr>
          <w:color w:val="000000"/>
        </w:rPr>
        <w:t xml:space="preserve">h)dezvoltarea strategiilor de </w:t>
      </w:r>
      <w:proofErr w:type="spellStart"/>
      <w:r>
        <w:rPr>
          <w:color w:val="000000"/>
        </w:rPr>
        <w:t>inserţie</w:t>
      </w:r>
      <w:proofErr w:type="spellEnd"/>
      <w:r>
        <w:rPr>
          <w:color w:val="000000"/>
        </w:rPr>
        <w:t xml:space="preserve"> socioprofesională a elevilor cu CES, alături de </w:t>
      </w:r>
      <w:proofErr w:type="spellStart"/>
      <w:r>
        <w:rPr>
          <w:color w:val="000000"/>
        </w:rPr>
        <w:t>alţi</w:t>
      </w:r>
      <w:proofErr w:type="spellEnd"/>
      <w:r>
        <w:rPr>
          <w:color w:val="000000"/>
        </w:rPr>
        <w:t xml:space="preserve"> factori </w:t>
      </w:r>
      <w:proofErr w:type="spellStart"/>
      <w:r>
        <w:rPr>
          <w:color w:val="000000"/>
        </w:rPr>
        <w:t>interesaţi</w:t>
      </w:r>
      <w:proofErr w:type="spellEnd"/>
      <w:r>
        <w:rPr>
          <w:color w:val="000000"/>
        </w:rPr>
        <w:t>;</w:t>
      </w:r>
    </w:p>
    <w:p w14:paraId="7B714291" w14:textId="77777777" w:rsidR="00312434" w:rsidRDefault="00000000">
      <w:pPr>
        <w:spacing w:after="0"/>
      </w:pPr>
      <w:r>
        <w:rPr>
          <w:color w:val="000000"/>
        </w:rPr>
        <w:t xml:space="preserve">i)asigurarea de sprijin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masă </w:t>
      </w:r>
      <w:proofErr w:type="spellStart"/>
      <w:r>
        <w:rPr>
          <w:color w:val="000000"/>
        </w:rPr>
        <w:t>şi</w:t>
      </w:r>
      <w:proofErr w:type="spellEnd"/>
      <w:r>
        <w:rPr>
          <w:color w:val="000000"/>
        </w:rPr>
        <w:t xml:space="preserve"> special în </w:t>
      </w:r>
      <w:proofErr w:type="spellStart"/>
      <w:r>
        <w:rPr>
          <w:color w:val="000000"/>
        </w:rPr>
        <w:t>desfăşurarea</w:t>
      </w:r>
      <w:proofErr w:type="spellEnd"/>
      <w:r>
        <w:rPr>
          <w:color w:val="000000"/>
        </w:rPr>
        <w:t xml:space="preserve"> unui proces permanent de </w:t>
      </w:r>
      <w:proofErr w:type="spellStart"/>
      <w:r>
        <w:rPr>
          <w:color w:val="000000"/>
        </w:rPr>
        <w:t>îmbunătăţire</w:t>
      </w:r>
      <w:proofErr w:type="spellEnd"/>
      <w:r>
        <w:rPr>
          <w:color w:val="000000"/>
        </w:rPr>
        <w:t xml:space="preserve"> a managementului, a politicilor </w:t>
      </w:r>
      <w:proofErr w:type="spellStart"/>
      <w:r>
        <w:rPr>
          <w:color w:val="000000"/>
        </w:rPr>
        <w:t>educaţionale</w:t>
      </w:r>
      <w:proofErr w:type="spellEnd"/>
      <w:r>
        <w:rPr>
          <w:color w:val="000000"/>
        </w:rPr>
        <w:t xml:space="preserve">, a practicilor </w:t>
      </w:r>
      <w:proofErr w:type="spellStart"/>
      <w:r>
        <w:rPr>
          <w:color w:val="000000"/>
        </w:rPr>
        <w:t>şi</w:t>
      </w:r>
      <w:proofErr w:type="spellEnd"/>
      <w:r>
        <w:rPr>
          <w:color w:val="000000"/>
        </w:rPr>
        <w:t xml:space="preserve"> culturii </w:t>
      </w:r>
      <w:proofErr w:type="spellStart"/>
      <w:r>
        <w:rPr>
          <w:color w:val="000000"/>
        </w:rPr>
        <w:t>organizaţionale</w:t>
      </w:r>
      <w:proofErr w:type="spellEnd"/>
      <w:r>
        <w:rPr>
          <w:color w:val="000000"/>
        </w:rPr>
        <w:t xml:space="preserve">, astfel încât resursele existente să fie utilizate în scopul </w:t>
      </w:r>
      <w:proofErr w:type="spellStart"/>
      <w:r>
        <w:rPr>
          <w:color w:val="000000"/>
        </w:rPr>
        <w:t>susţinerii</w:t>
      </w:r>
      <w:proofErr w:type="spellEnd"/>
      <w:r>
        <w:rPr>
          <w:color w:val="000000"/>
        </w:rPr>
        <w:t xml:space="preserve"> participării la procesul de </w:t>
      </w:r>
      <w:proofErr w:type="spellStart"/>
      <w:r>
        <w:rPr>
          <w:color w:val="000000"/>
        </w:rPr>
        <w:t>învăţământ</w:t>
      </w:r>
      <w:proofErr w:type="spellEnd"/>
      <w:r>
        <w:rPr>
          <w:color w:val="000000"/>
        </w:rPr>
        <w:t xml:space="preserve"> a tuturor beneficiarilor din cadrul unei </w:t>
      </w:r>
      <w:proofErr w:type="spellStart"/>
      <w:r>
        <w:rPr>
          <w:color w:val="000000"/>
        </w:rPr>
        <w:t>comunităţi</w:t>
      </w:r>
      <w:proofErr w:type="spellEnd"/>
      <w:r>
        <w:rPr>
          <w:color w:val="000000"/>
        </w:rPr>
        <w:t>;</w:t>
      </w:r>
    </w:p>
    <w:p w14:paraId="4313BBC6" w14:textId="77777777" w:rsidR="00312434" w:rsidRDefault="00000000">
      <w:pPr>
        <w:spacing w:after="0"/>
      </w:pPr>
      <w:r>
        <w:rPr>
          <w:color w:val="000000"/>
        </w:rPr>
        <w:t xml:space="preserve">j)colaborarea cu ARACIIP pentru elaborarea de standarde </w:t>
      </w:r>
      <w:proofErr w:type="spellStart"/>
      <w:r>
        <w:rPr>
          <w:color w:val="000000"/>
        </w:rPr>
        <w:t>naţionale</w:t>
      </w:r>
      <w:proofErr w:type="spellEnd"/>
      <w:r>
        <w:rPr>
          <w:color w:val="000000"/>
        </w:rPr>
        <w:t xml:space="preserve"> de calitate care vizează </w:t>
      </w:r>
      <w:proofErr w:type="spellStart"/>
      <w:r>
        <w:rPr>
          <w:color w:val="000000"/>
        </w:rPr>
        <w:t>educaţia</w:t>
      </w:r>
      <w:proofErr w:type="spellEnd"/>
      <w:r>
        <w:rPr>
          <w:color w:val="000000"/>
        </w:rPr>
        <w:t xml:space="preserve"> incluzivă, inclusiv specială;</w:t>
      </w:r>
    </w:p>
    <w:p w14:paraId="67176196" w14:textId="77777777" w:rsidR="00312434" w:rsidRDefault="00000000">
      <w:pPr>
        <w:spacing w:after="0"/>
      </w:pPr>
      <w:r>
        <w:rPr>
          <w:color w:val="000000"/>
        </w:rPr>
        <w:t xml:space="preserve">k)dezvoltarea </w:t>
      </w:r>
      <w:proofErr w:type="spellStart"/>
      <w:r>
        <w:rPr>
          <w:color w:val="000000"/>
        </w:rPr>
        <w:t>şi</w:t>
      </w:r>
      <w:proofErr w:type="spellEnd"/>
      <w:r>
        <w:rPr>
          <w:color w:val="000000"/>
        </w:rPr>
        <w:t xml:space="preserve"> implementarea unor programe </w:t>
      </w:r>
      <w:proofErr w:type="spellStart"/>
      <w:r>
        <w:rPr>
          <w:color w:val="000000"/>
        </w:rPr>
        <w:t>naţionale</w:t>
      </w:r>
      <w:proofErr w:type="spellEnd"/>
      <w:r>
        <w:rPr>
          <w:color w:val="000000"/>
        </w:rPr>
        <w:t xml:space="preserve"> de formare continuă a personalului didactic de predare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în domeniul </w:t>
      </w:r>
      <w:proofErr w:type="spellStart"/>
      <w:r>
        <w:rPr>
          <w:color w:val="000000"/>
        </w:rPr>
        <w:t>educaţiei</w:t>
      </w:r>
      <w:proofErr w:type="spellEnd"/>
      <w:r>
        <w:rPr>
          <w:color w:val="000000"/>
        </w:rPr>
        <w:t xml:space="preserve"> incluzive;</w:t>
      </w:r>
    </w:p>
    <w:p w14:paraId="07079C59" w14:textId="77777777" w:rsidR="00312434" w:rsidRDefault="00000000">
      <w:pPr>
        <w:spacing w:after="0"/>
      </w:pPr>
      <w:r>
        <w:rPr>
          <w:color w:val="000000"/>
        </w:rPr>
        <w:t xml:space="preserve">l)realizarea de studii </w:t>
      </w:r>
      <w:proofErr w:type="spellStart"/>
      <w:r>
        <w:rPr>
          <w:color w:val="000000"/>
        </w:rPr>
        <w:t>şi</w:t>
      </w:r>
      <w:proofErr w:type="spellEnd"/>
      <w:r>
        <w:rPr>
          <w:color w:val="000000"/>
        </w:rPr>
        <w:t xml:space="preserve"> cercetări în domeniul </w:t>
      </w:r>
      <w:proofErr w:type="spellStart"/>
      <w:r>
        <w:rPr>
          <w:color w:val="000000"/>
        </w:rPr>
        <w:t>educaţiei</w:t>
      </w:r>
      <w:proofErr w:type="spellEnd"/>
      <w:r>
        <w:rPr>
          <w:color w:val="000000"/>
        </w:rPr>
        <w:t xml:space="preserve"> incluzive;</w:t>
      </w:r>
    </w:p>
    <w:p w14:paraId="4A05C88A" w14:textId="77777777" w:rsidR="00312434" w:rsidRDefault="00000000">
      <w:pPr>
        <w:spacing w:after="0"/>
      </w:pPr>
      <w:r>
        <w:rPr>
          <w:color w:val="000000"/>
        </w:rPr>
        <w:t xml:space="preserve">m)colaborarea cu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tehnologic special în vederea </w:t>
      </w:r>
      <w:proofErr w:type="spellStart"/>
      <w:r>
        <w:rPr>
          <w:color w:val="000000"/>
        </w:rPr>
        <w:t>inserţiei</w:t>
      </w:r>
      <w:proofErr w:type="spellEnd"/>
      <w:r>
        <w:rPr>
          <w:color w:val="000000"/>
        </w:rPr>
        <w:t xml:space="preserve"> socioprofesionale a elevilor cu </w:t>
      </w:r>
      <w:proofErr w:type="spellStart"/>
      <w:r>
        <w:rPr>
          <w:color w:val="000000"/>
        </w:rPr>
        <w:t>dizabilităţi</w:t>
      </w:r>
      <w:proofErr w:type="spellEnd"/>
      <w:r>
        <w:rPr>
          <w:color w:val="000000"/>
        </w:rPr>
        <w:t xml:space="preserve"> pe </w:t>
      </w:r>
      <w:proofErr w:type="spellStart"/>
      <w:r>
        <w:rPr>
          <w:color w:val="000000"/>
        </w:rPr>
        <w:t>piaţa</w:t>
      </w:r>
      <w:proofErr w:type="spellEnd"/>
      <w:r>
        <w:rPr>
          <w:color w:val="000000"/>
        </w:rPr>
        <w:t xml:space="preserve"> muncii;</w:t>
      </w:r>
    </w:p>
    <w:p w14:paraId="5AEB378A" w14:textId="77777777" w:rsidR="00312434" w:rsidRDefault="00000000">
      <w:pPr>
        <w:spacing w:after="0"/>
      </w:pPr>
      <w:r>
        <w:rPr>
          <w:color w:val="000000"/>
        </w:rPr>
        <w:t xml:space="preserve">n)evaluarea periodică a nevoilor de </w:t>
      </w:r>
      <w:proofErr w:type="spellStart"/>
      <w:r>
        <w:rPr>
          <w:color w:val="000000"/>
        </w:rPr>
        <w:t>specialişti</w:t>
      </w:r>
      <w:proofErr w:type="spellEnd"/>
      <w:r>
        <w:rPr>
          <w:color w:val="000000"/>
        </w:rPr>
        <w:t xml:space="preserve"> din domeniul </w:t>
      </w:r>
      <w:proofErr w:type="spellStart"/>
      <w:r>
        <w:rPr>
          <w:color w:val="000000"/>
        </w:rPr>
        <w:t>educaţiei</w:t>
      </w:r>
      <w:proofErr w:type="spellEnd"/>
      <w:r>
        <w:rPr>
          <w:color w:val="000000"/>
        </w:rPr>
        <w:t xml:space="preserve"> incluzive </w:t>
      </w:r>
      <w:proofErr w:type="spellStart"/>
      <w:r>
        <w:rPr>
          <w:color w:val="000000"/>
        </w:rPr>
        <w:t>şi</w:t>
      </w:r>
      <w:proofErr w:type="spellEnd"/>
      <w:r>
        <w:rPr>
          <w:color w:val="000000"/>
        </w:rPr>
        <w:t xml:space="preserve"> propunerea Ministerului </w:t>
      </w:r>
      <w:proofErr w:type="spellStart"/>
      <w:r>
        <w:rPr>
          <w:color w:val="000000"/>
        </w:rPr>
        <w:t>Educaţiei</w:t>
      </w:r>
      <w:proofErr w:type="spellEnd"/>
      <w:r>
        <w:rPr>
          <w:color w:val="000000"/>
        </w:rPr>
        <w:t xml:space="preserve"> de măsuri în vederea adaptării resurselor umane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la numărul de beneficiari primari.</w:t>
      </w:r>
    </w:p>
    <w:p w14:paraId="0CBE8812" w14:textId="77777777" w:rsidR="00312434" w:rsidRDefault="00000000">
      <w:pPr>
        <w:spacing w:before="26" w:after="0"/>
      </w:pPr>
      <w:r>
        <w:rPr>
          <w:noProof/>
        </w:rPr>
        <w:drawing>
          <wp:inline distT="0" distB="0" distL="0" distR="0" wp14:anchorId="4C1BCAF1" wp14:editId="614555CB">
            <wp:extent cx="152400" cy="152400"/>
            <wp:effectExtent l="0" t="0" r="0" b="0"/>
            <wp:docPr id="809424161" name="Picture 80942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(6)</w:t>
      </w:r>
      <w:r>
        <w:rPr>
          <w:b/>
          <w:color w:val="000000"/>
        </w:rPr>
        <w:t xml:space="preserve">Sediul, structura organizatorică </w:t>
      </w:r>
      <w:proofErr w:type="spellStart"/>
      <w:r>
        <w:rPr>
          <w:b/>
          <w:color w:val="000000"/>
        </w:rPr>
        <w:t>şi</w:t>
      </w:r>
      <w:proofErr w:type="spellEnd"/>
      <w:r>
        <w:rPr>
          <w:b/>
          <w:color w:val="000000"/>
        </w:rPr>
        <w:t xml:space="preserve"> regulamentul de </w:t>
      </w:r>
      <w:proofErr w:type="spellStart"/>
      <w:r>
        <w:rPr>
          <w:b/>
          <w:color w:val="000000"/>
        </w:rPr>
        <w:t>funcţionare</w:t>
      </w:r>
      <w:proofErr w:type="spellEnd"/>
      <w:r>
        <w:rPr>
          <w:b/>
          <w:color w:val="000000"/>
        </w:rPr>
        <w:t xml:space="preserve"> ale CNEI se stabilesc prin hotărâre a Guvernului, la </w:t>
      </w:r>
      <w:proofErr w:type="spellStart"/>
      <w:r>
        <w:rPr>
          <w:b/>
          <w:color w:val="000000"/>
        </w:rPr>
        <w:t>iniţiativa</w:t>
      </w:r>
      <w:proofErr w:type="spellEnd"/>
      <w:r>
        <w:rPr>
          <w:b/>
          <w:color w:val="000000"/>
        </w:rPr>
        <w:t xml:space="preserve"> Ministerului </w:t>
      </w:r>
      <w:proofErr w:type="spellStart"/>
      <w:r>
        <w:rPr>
          <w:b/>
          <w:color w:val="000000"/>
        </w:rPr>
        <w:t>Educaţiei</w:t>
      </w:r>
      <w:proofErr w:type="spellEnd"/>
      <w:r>
        <w:rPr>
          <w:b/>
          <w:color w:val="000000"/>
        </w:rPr>
        <w:t>, într-un termen de 6 luni de la data intrării în vigoare a prezentei legi.</w:t>
      </w:r>
    </w:p>
    <w:p w14:paraId="0476D357" w14:textId="77777777" w:rsidR="00312434" w:rsidRDefault="00000000">
      <w:pPr>
        <w:spacing w:before="26" w:after="0"/>
      </w:pPr>
      <w:r>
        <w:rPr>
          <w:noProof/>
        </w:rPr>
        <w:drawing>
          <wp:inline distT="0" distB="0" distL="0" distR="0" wp14:anchorId="3BF92935" wp14:editId="60AEB5A3">
            <wp:extent cx="152400" cy="152400"/>
            <wp:effectExtent l="0" t="0" r="0" b="0"/>
            <wp:docPr id="1663236461" name="Picture 1663236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67 alin. (6)-(8) se prorogă până la începutul anului </w:t>
      </w:r>
      <w:proofErr w:type="spellStart"/>
      <w:r>
        <w:rPr>
          <w:color w:val="000000"/>
        </w:rPr>
        <w:t>şcolar</w:t>
      </w:r>
      <w:proofErr w:type="spellEnd"/>
      <w:r>
        <w:rPr>
          <w:color w:val="000000"/>
        </w:rPr>
        <w:t xml:space="preserve"> 2027-2028;</w:t>
      </w:r>
    </w:p>
    <w:p w14:paraId="5D9657F1" w14:textId="77777777" w:rsidR="00312434" w:rsidRDefault="00000000">
      <w:pPr>
        <w:spacing w:before="26" w:after="0"/>
      </w:pPr>
      <w:r>
        <w:rPr>
          <w:noProof/>
        </w:rPr>
        <w:drawing>
          <wp:inline distT="0" distB="0" distL="0" distR="0" wp14:anchorId="297B10D2" wp14:editId="714123A0">
            <wp:extent cx="152400" cy="152400"/>
            <wp:effectExtent l="0" t="0" r="0" b="0"/>
            <wp:docPr id="1049038144" name="Picture 104903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(7)</w:t>
      </w:r>
      <w:r>
        <w:rPr>
          <w:b/>
          <w:color w:val="000000"/>
        </w:rPr>
        <w:t>Pentru îndeplinirea misiunii sale, CNEI poate:</w:t>
      </w:r>
    </w:p>
    <w:p w14:paraId="6BB8A040" w14:textId="77777777" w:rsidR="00312434" w:rsidRDefault="00000000">
      <w:pPr>
        <w:spacing w:after="0"/>
      </w:pPr>
      <w:r>
        <w:rPr>
          <w:color w:val="000000"/>
        </w:rPr>
        <w:t xml:space="preserve">a)să primească </w:t>
      </w:r>
      <w:proofErr w:type="spellStart"/>
      <w:r>
        <w:rPr>
          <w:color w:val="000000"/>
        </w:rPr>
        <w:t>finanţări</w:t>
      </w:r>
      <w:proofErr w:type="spellEnd"/>
      <w:r>
        <w:rPr>
          <w:color w:val="000000"/>
        </w:rPr>
        <w:t xml:space="preserve"> din partea altor </w:t>
      </w:r>
      <w:proofErr w:type="spellStart"/>
      <w:r>
        <w:rPr>
          <w:color w:val="000000"/>
        </w:rPr>
        <w:t>instituţii</w:t>
      </w:r>
      <w:proofErr w:type="spellEnd"/>
      <w:r>
        <w:rPr>
          <w:color w:val="000000"/>
        </w:rPr>
        <w:t xml:space="preserve"> publice sau private;</w:t>
      </w:r>
    </w:p>
    <w:p w14:paraId="24E8A014" w14:textId="77777777" w:rsidR="00312434" w:rsidRDefault="00000000">
      <w:pPr>
        <w:spacing w:after="0"/>
      </w:pPr>
      <w:r>
        <w:rPr>
          <w:color w:val="000000"/>
        </w:rPr>
        <w:t>b)</w:t>
      </w:r>
      <w:r>
        <w:rPr>
          <w:b/>
          <w:color w:val="000000"/>
        </w:rPr>
        <w:t>să exploateze drepturi de proprietate intelectuală.</w:t>
      </w:r>
    </w:p>
    <w:p w14:paraId="0B51D73E" w14:textId="77777777" w:rsidR="00312434" w:rsidRDefault="00000000">
      <w:pPr>
        <w:spacing w:before="26" w:after="0"/>
      </w:pPr>
      <w:r>
        <w:rPr>
          <w:noProof/>
        </w:rPr>
        <w:drawing>
          <wp:inline distT="0" distB="0" distL="0" distR="0" wp14:anchorId="6B009B12" wp14:editId="1149FBC0">
            <wp:extent cx="152400" cy="152400"/>
            <wp:effectExtent l="0" t="0" r="0" b="0"/>
            <wp:docPr id="1556130026" name="Picture 155613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67 alin. (6)-(8) se prorogă până la începutul anului </w:t>
      </w:r>
      <w:proofErr w:type="spellStart"/>
      <w:r>
        <w:rPr>
          <w:color w:val="000000"/>
        </w:rPr>
        <w:t>şcolar</w:t>
      </w:r>
      <w:proofErr w:type="spellEnd"/>
      <w:r>
        <w:rPr>
          <w:color w:val="000000"/>
        </w:rPr>
        <w:t xml:space="preserve"> 2027-2028;</w:t>
      </w:r>
    </w:p>
    <w:p w14:paraId="5DBB0CEF" w14:textId="77777777" w:rsidR="00312434" w:rsidRDefault="00000000">
      <w:pPr>
        <w:spacing w:before="26" w:after="0"/>
      </w:pPr>
      <w:r>
        <w:rPr>
          <w:noProof/>
        </w:rPr>
        <w:drawing>
          <wp:inline distT="0" distB="0" distL="0" distR="0" wp14:anchorId="5E4BB21D" wp14:editId="18FCF9AD">
            <wp:extent cx="152400" cy="152400"/>
            <wp:effectExtent l="0" t="0" r="0" b="0"/>
            <wp:docPr id="1342500274" name="Picture 134250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(8)</w:t>
      </w:r>
      <w:r>
        <w:rPr>
          <w:b/>
          <w:color w:val="000000"/>
        </w:rPr>
        <w:t xml:space="preserve">La nivelul fiecărei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preuniversitar se realizează cel </w:t>
      </w:r>
      <w:proofErr w:type="spellStart"/>
      <w:r>
        <w:rPr>
          <w:b/>
          <w:color w:val="000000"/>
        </w:rPr>
        <w:t>puţin</w:t>
      </w:r>
      <w:proofErr w:type="spellEnd"/>
      <w:r>
        <w:rPr>
          <w:b/>
          <w:color w:val="000000"/>
        </w:rPr>
        <w:t xml:space="preserve"> o cameră-resursă pentru suport </w:t>
      </w:r>
      <w:proofErr w:type="spellStart"/>
      <w:r>
        <w:rPr>
          <w:b/>
          <w:color w:val="000000"/>
        </w:rPr>
        <w:t>educaţional</w:t>
      </w:r>
      <w:proofErr w:type="spellEnd"/>
      <w:r>
        <w:rPr>
          <w:b/>
          <w:color w:val="000000"/>
        </w:rPr>
        <w:t xml:space="preserve"> </w:t>
      </w:r>
      <w:proofErr w:type="spellStart"/>
      <w:r>
        <w:rPr>
          <w:b/>
          <w:color w:val="000000"/>
        </w:rPr>
        <w:t>şi</w:t>
      </w:r>
      <w:proofErr w:type="spellEnd"/>
      <w:r>
        <w:rPr>
          <w:b/>
          <w:color w:val="000000"/>
        </w:rPr>
        <w:t xml:space="preserve"> psihopedagogic, conform standardelor aprobate prin ordin al ministrului </w:t>
      </w:r>
      <w:proofErr w:type="spellStart"/>
      <w:r>
        <w:rPr>
          <w:b/>
          <w:color w:val="000000"/>
        </w:rPr>
        <w:t>educaţiei</w:t>
      </w:r>
      <w:proofErr w:type="spellEnd"/>
      <w:r>
        <w:rPr>
          <w:b/>
          <w:color w:val="000000"/>
        </w:rPr>
        <w:t xml:space="preserve">, în termen de un an </w:t>
      </w:r>
      <w:proofErr w:type="spellStart"/>
      <w:r>
        <w:rPr>
          <w:b/>
          <w:color w:val="000000"/>
        </w:rPr>
        <w:t>şcolar</w:t>
      </w:r>
      <w:proofErr w:type="spellEnd"/>
      <w:r>
        <w:rPr>
          <w:b/>
          <w:color w:val="000000"/>
        </w:rPr>
        <w:t xml:space="preserve"> de la data intrării în vigoare a prezentei legi. Camerele-resursă pentru suport </w:t>
      </w:r>
      <w:proofErr w:type="spellStart"/>
      <w:r>
        <w:rPr>
          <w:b/>
          <w:color w:val="000000"/>
        </w:rPr>
        <w:t>educaţional</w:t>
      </w:r>
      <w:proofErr w:type="spellEnd"/>
      <w:r>
        <w:rPr>
          <w:b/>
          <w:color w:val="000000"/>
        </w:rPr>
        <w:t xml:space="preserve"> </w:t>
      </w:r>
      <w:proofErr w:type="spellStart"/>
      <w:r>
        <w:rPr>
          <w:b/>
          <w:color w:val="000000"/>
        </w:rPr>
        <w:t>şi</w:t>
      </w:r>
      <w:proofErr w:type="spellEnd"/>
      <w:r>
        <w:rPr>
          <w:b/>
          <w:color w:val="000000"/>
        </w:rPr>
        <w:t xml:space="preserve"> psihopedagogic sunt dotate corespunzător pentru </w:t>
      </w:r>
      <w:proofErr w:type="spellStart"/>
      <w:r>
        <w:rPr>
          <w:b/>
          <w:color w:val="000000"/>
        </w:rPr>
        <w:t>desfăşurarea</w:t>
      </w:r>
      <w:proofErr w:type="spellEnd"/>
      <w:r>
        <w:rPr>
          <w:b/>
          <w:color w:val="000000"/>
        </w:rPr>
        <w:t xml:space="preserve"> </w:t>
      </w:r>
      <w:proofErr w:type="spellStart"/>
      <w:r>
        <w:rPr>
          <w:b/>
          <w:color w:val="000000"/>
        </w:rPr>
        <w:t>activităţilor</w:t>
      </w:r>
      <w:proofErr w:type="spellEnd"/>
      <w:r>
        <w:rPr>
          <w:b/>
          <w:color w:val="000000"/>
        </w:rPr>
        <w:t xml:space="preserve"> de </w:t>
      </w:r>
      <w:r>
        <w:rPr>
          <w:b/>
          <w:color w:val="000000"/>
        </w:rPr>
        <w:lastRenderedPageBreak/>
        <w:t xml:space="preserve">consiliere, </w:t>
      </w:r>
      <w:proofErr w:type="spellStart"/>
      <w:r>
        <w:rPr>
          <w:b/>
          <w:color w:val="000000"/>
        </w:rPr>
        <w:t>asistenţă</w:t>
      </w:r>
      <w:proofErr w:type="spellEnd"/>
      <w:r>
        <w:rPr>
          <w:b/>
          <w:color w:val="000000"/>
        </w:rPr>
        <w:t xml:space="preserve"> psihopedagogică, sprijin </w:t>
      </w:r>
      <w:proofErr w:type="spellStart"/>
      <w:r>
        <w:rPr>
          <w:b/>
          <w:color w:val="000000"/>
        </w:rPr>
        <w:t>educaţional</w:t>
      </w:r>
      <w:proofErr w:type="spellEnd"/>
      <w:r>
        <w:rPr>
          <w:b/>
          <w:color w:val="000000"/>
        </w:rPr>
        <w:t xml:space="preserve">, logopedie </w:t>
      </w:r>
      <w:proofErr w:type="spellStart"/>
      <w:r>
        <w:rPr>
          <w:b/>
          <w:color w:val="000000"/>
        </w:rPr>
        <w:t>şi</w:t>
      </w:r>
      <w:proofErr w:type="spellEnd"/>
      <w:r>
        <w:rPr>
          <w:b/>
          <w:color w:val="000000"/>
        </w:rPr>
        <w:t>/sau alte terapii specifice.</w:t>
      </w:r>
    </w:p>
    <w:p w14:paraId="6BEC1B7E" w14:textId="77777777" w:rsidR="00312434" w:rsidRDefault="00000000">
      <w:pPr>
        <w:spacing w:before="26" w:after="0"/>
      </w:pPr>
      <w:r>
        <w:rPr>
          <w:noProof/>
        </w:rPr>
        <w:drawing>
          <wp:inline distT="0" distB="0" distL="0" distR="0" wp14:anchorId="3C030DFB" wp14:editId="5C3C2F7F">
            <wp:extent cx="152400" cy="152400"/>
            <wp:effectExtent l="0" t="0" r="0" b="0"/>
            <wp:docPr id="1640739658" name="Picture 1640739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67 alin. (6)-(8) se prorogă până la începutul anului </w:t>
      </w:r>
      <w:proofErr w:type="spellStart"/>
      <w:r>
        <w:rPr>
          <w:color w:val="000000"/>
        </w:rPr>
        <w:t>şcolar</w:t>
      </w:r>
      <w:proofErr w:type="spellEnd"/>
      <w:r>
        <w:rPr>
          <w:color w:val="000000"/>
        </w:rPr>
        <w:t xml:space="preserve"> 2027-2028;</w:t>
      </w:r>
    </w:p>
    <w:p w14:paraId="5BE7957A" w14:textId="77777777" w:rsidR="00312434" w:rsidRDefault="00000000">
      <w:pPr>
        <w:spacing w:before="26" w:after="0"/>
      </w:pPr>
      <w:r>
        <w:rPr>
          <w:color w:val="000000"/>
        </w:rPr>
        <w:t xml:space="preserve">(9)Ministerul </w:t>
      </w:r>
      <w:proofErr w:type="spellStart"/>
      <w:r>
        <w:rPr>
          <w:color w:val="000000"/>
        </w:rPr>
        <w:t>Educaţiei</w:t>
      </w:r>
      <w:proofErr w:type="spellEnd"/>
      <w:r>
        <w:rPr>
          <w:color w:val="000000"/>
        </w:rPr>
        <w:t xml:space="preserve">, în colaborare cu </w:t>
      </w:r>
      <w:proofErr w:type="spellStart"/>
      <w:r>
        <w:rPr>
          <w:color w:val="000000"/>
        </w:rPr>
        <w:t>instituţiile</w:t>
      </w:r>
      <w:proofErr w:type="spellEnd"/>
      <w:r>
        <w:rPr>
          <w:color w:val="000000"/>
        </w:rPr>
        <w:t xml:space="preserve"> abilitate, elaborează standarde privind asigurarea bazei materiale necesare pentru integrarea copiilor cu CES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conform prevederilor prezentei legi. Standardele se adoptă prin ordin al ministrului </w:t>
      </w:r>
      <w:proofErr w:type="spellStart"/>
      <w:r>
        <w:rPr>
          <w:color w:val="000000"/>
        </w:rPr>
        <w:t>educaţiei</w:t>
      </w:r>
      <w:proofErr w:type="spellEnd"/>
      <w:r>
        <w:rPr>
          <w:color w:val="000000"/>
        </w:rPr>
        <w:t>.</w:t>
      </w:r>
    </w:p>
    <w:p w14:paraId="5E5E47F4" w14:textId="77777777" w:rsidR="00312434" w:rsidRDefault="00000000">
      <w:pPr>
        <w:spacing w:before="26" w:after="0"/>
      </w:pPr>
      <w:r>
        <w:rPr>
          <w:color w:val="000000"/>
        </w:rPr>
        <w:t>(10)</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colaborează cu </w:t>
      </w:r>
      <w:proofErr w:type="spellStart"/>
      <w:r>
        <w:rPr>
          <w:color w:val="000000"/>
        </w:rPr>
        <w:t>instituţiile</w:t>
      </w:r>
      <w:proofErr w:type="spellEnd"/>
      <w:r>
        <w:rPr>
          <w:color w:val="000000"/>
        </w:rPr>
        <w:t xml:space="preserve"> care au </w:t>
      </w:r>
      <w:proofErr w:type="spellStart"/>
      <w:r>
        <w:rPr>
          <w:color w:val="000000"/>
        </w:rPr>
        <w:t>atribuţii</w:t>
      </w:r>
      <w:proofErr w:type="spellEnd"/>
      <w:r>
        <w:rPr>
          <w:color w:val="000000"/>
        </w:rPr>
        <w:t xml:space="preserve"> în domeniul social, al </w:t>
      </w:r>
      <w:proofErr w:type="spellStart"/>
      <w:r>
        <w:rPr>
          <w:color w:val="000000"/>
        </w:rPr>
        <w:t>sănătăţii</w:t>
      </w:r>
      <w:proofErr w:type="spellEnd"/>
      <w:r>
        <w:rPr>
          <w:color w:val="000000"/>
        </w:rPr>
        <w:t xml:space="preserve">, al ordinii publice </w:t>
      </w:r>
      <w:proofErr w:type="spellStart"/>
      <w:r>
        <w:rPr>
          <w:color w:val="000000"/>
        </w:rPr>
        <w:t>şi</w:t>
      </w:r>
      <w:proofErr w:type="spellEnd"/>
      <w:r>
        <w:rPr>
          <w:color w:val="000000"/>
        </w:rPr>
        <w:t xml:space="preserve"> </w:t>
      </w:r>
      <w:proofErr w:type="spellStart"/>
      <w:r>
        <w:rPr>
          <w:color w:val="000000"/>
        </w:rPr>
        <w:t>securităţii</w:t>
      </w:r>
      <w:proofErr w:type="spellEnd"/>
      <w:r>
        <w:rPr>
          <w:color w:val="000000"/>
        </w:rPr>
        <w:t xml:space="preserve">, al apărării în interesul beneficiarilor primari, precum </w:t>
      </w:r>
      <w:proofErr w:type="spellStart"/>
      <w:r>
        <w:rPr>
          <w:color w:val="000000"/>
        </w:rPr>
        <w:t>şi</w:t>
      </w:r>
      <w:proofErr w:type="spellEnd"/>
      <w:r>
        <w:rPr>
          <w:color w:val="000000"/>
        </w:rPr>
        <w:t xml:space="preserve"> cu furnizori </w:t>
      </w:r>
      <w:proofErr w:type="spellStart"/>
      <w:r>
        <w:rPr>
          <w:color w:val="000000"/>
        </w:rPr>
        <w:t>licenţiaţi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acreditaţi</w:t>
      </w:r>
      <w:proofErr w:type="spellEnd"/>
      <w:r>
        <w:rPr>
          <w:color w:val="000000"/>
        </w:rPr>
        <w:t xml:space="preserve"> din domeniul serviciilor sociale </w:t>
      </w:r>
      <w:proofErr w:type="spellStart"/>
      <w:r>
        <w:rPr>
          <w:color w:val="000000"/>
        </w:rPr>
        <w:t>şi</w:t>
      </w:r>
      <w:proofErr w:type="spellEnd"/>
      <w:r>
        <w:rPr>
          <w:color w:val="000000"/>
        </w:rPr>
        <w:t xml:space="preserve"> de sănătate.</w:t>
      </w:r>
    </w:p>
    <w:p w14:paraId="61FB454A" w14:textId="77777777" w:rsidR="00312434" w:rsidRDefault="00000000">
      <w:pPr>
        <w:spacing w:before="26" w:after="0"/>
      </w:pPr>
      <w:r>
        <w:rPr>
          <w:color w:val="000000"/>
        </w:rPr>
        <w:t xml:space="preserve">(11)Unitatea de </w:t>
      </w:r>
      <w:proofErr w:type="spellStart"/>
      <w:r>
        <w:rPr>
          <w:color w:val="000000"/>
        </w:rPr>
        <w:t>învăţământ</w:t>
      </w:r>
      <w:proofErr w:type="spellEnd"/>
      <w:r>
        <w:rPr>
          <w:color w:val="000000"/>
        </w:rPr>
        <w:t xml:space="preserve"> preuniversitar are </w:t>
      </w:r>
      <w:proofErr w:type="spellStart"/>
      <w:r>
        <w:rPr>
          <w:color w:val="000000"/>
        </w:rPr>
        <w:t>obligaţia</w:t>
      </w:r>
      <w:proofErr w:type="spellEnd"/>
      <w:r>
        <w:rPr>
          <w:color w:val="000000"/>
        </w:rPr>
        <w:t xml:space="preserve"> să comunice </w:t>
      </w:r>
      <w:proofErr w:type="spellStart"/>
      <w:r>
        <w:rPr>
          <w:color w:val="000000"/>
        </w:rPr>
        <w:t>autorităţilor</w:t>
      </w:r>
      <w:proofErr w:type="spellEnd"/>
      <w:r>
        <w:rPr>
          <w:color w:val="000000"/>
        </w:rPr>
        <w:t xml:space="preserve"> abilitate suspiciunile de rele tratamente aplicate minorilor, în conformitate cu prevederile metodologiei aprobate prin ordin al ministrului </w:t>
      </w:r>
      <w:proofErr w:type="spellStart"/>
      <w:r>
        <w:rPr>
          <w:color w:val="000000"/>
        </w:rPr>
        <w:t>educaţiei</w:t>
      </w:r>
      <w:proofErr w:type="spellEnd"/>
      <w:r>
        <w:rPr>
          <w:color w:val="000000"/>
        </w:rPr>
        <w:t>.</w:t>
      </w:r>
    </w:p>
    <w:p w14:paraId="7F9E0610" w14:textId="77777777" w:rsidR="00312434" w:rsidRDefault="00000000">
      <w:pPr>
        <w:spacing w:before="26" w:after="0"/>
      </w:pPr>
      <w:r>
        <w:rPr>
          <w:color w:val="000000"/>
        </w:rPr>
        <w:t xml:space="preserve">(12)Personalul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este obligat să păstreze </w:t>
      </w:r>
      <w:proofErr w:type="spellStart"/>
      <w:r>
        <w:rPr>
          <w:color w:val="000000"/>
        </w:rPr>
        <w:t>confidenţialitatea</w:t>
      </w:r>
      <w:proofErr w:type="spellEnd"/>
      <w:r>
        <w:rPr>
          <w:color w:val="000000"/>
        </w:rPr>
        <w:t xml:space="preserve"> </w:t>
      </w:r>
      <w:proofErr w:type="spellStart"/>
      <w:r>
        <w:rPr>
          <w:color w:val="000000"/>
        </w:rPr>
        <w:t>informaţiilor</w:t>
      </w:r>
      <w:proofErr w:type="spellEnd"/>
      <w:r>
        <w:rPr>
          <w:color w:val="000000"/>
        </w:rPr>
        <w:t xml:space="preserve"> privind </w:t>
      </w:r>
      <w:proofErr w:type="spellStart"/>
      <w:r>
        <w:rPr>
          <w:color w:val="000000"/>
        </w:rPr>
        <w:t>situaţia</w:t>
      </w:r>
      <w:proofErr w:type="spellEnd"/>
      <w:r>
        <w:rPr>
          <w:color w:val="000000"/>
        </w:rPr>
        <w:t xml:space="preserve"> economică, socială, familială, legală </w:t>
      </w:r>
      <w:proofErr w:type="spellStart"/>
      <w:r>
        <w:rPr>
          <w:color w:val="000000"/>
        </w:rPr>
        <w:t>şi</w:t>
      </w:r>
      <w:proofErr w:type="spellEnd"/>
      <w:r>
        <w:rPr>
          <w:color w:val="000000"/>
        </w:rPr>
        <w:t xml:space="preserve"> de sănătate a </w:t>
      </w:r>
      <w:proofErr w:type="spellStart"/>
      <w:r>
        <w:rPr>
          <w:color w:val="000000"/>
        </w:rPr>
        <w:t>preşcolarilor</w:t>
      </w:r>
      <w:proofErr w:type="spellEnd"/>
      <w:r>
        <w:rPr>
          <w:color w:val="000000"/>
        </w:rPr>
        <w:t xml:space="preserve">/elevilor, cu </w:t>
      </w:r>
      <w:proofErr w:type="spellStart"/>
      <w:r>
        <w:rPr>
          <w:color w:val="000000"/>
        </w:rPr>
        <w:t>excepţia</w:t>
      </w:r>
      <w:proofErr w:type="spellEnd"/>
      <w:r>
        <w:rPr>
          <w:color w:val="000000"/>
        </w:rPr>
        <w:t xml:space="preserve"> contextelor în care acestea sunt necesare personalului sau </w:t>
      </w:r>
      <w:proofErr w:type="spellStart"/>
      <w:r>
        <w:rPr>
          <w:color w:val="000000"/>
        </w:rPr>
        <w:t>autorităţilor</w:t>
      </w:r>
      <w:proofErr w:type="spellEnd"/>
      <w:r>
        <w:rPr>
          <w:color w:val="000000"/>
        </w:rPr>
        <w:t xml:space="preserve"> abilitate pentru luarea de decizii </w:t>
      </w:r>
      <w:proofErr w:type="spellStart"/>
      <w:r>
        <w:rPr>
          <w:color w:val="000000"/>
        </w:rPr>
        <w:t>şi</w:t>
      </w:r>
      <w:proofErr w:type="spellEnd"/>
      <w:r>
        <w:rPr>
          <w:color w:val="000000"/>
        </w:rPr>
        <w:t xml:space="preserve"> </w:t>
      </w:r>
      <w:proofErr w:type="spellStart"/>
      <w:r>
        <w:rPr>
          <w:color w:val="000000"/>
        </w:rPr>
        <w:t>intervenţii</w:t>
      </w:r>
      <w:proofErr w:type="spellEnd"/>
      <w:r>
        <w:rPr>
          <w:color w:val="000000"/>
        </w:rPr>
        <w:t xml:space="preserve"> în beneficiul superior al copilului.</w:t>
      </w:r>
    </w:p>
    <w:p w14:paraId="6C5BA060" w14:textId="77777777" w:rsidR="00312434" w:rsidRDefault="00312434">
      <w:pPr>
        <w:spacing w:after="0"/>
      </w:pPr>
    </w:p>
    <w:p w14:paraId="122479CA" w14:textId="77777777" w:rsidR="00312434" w:rsidRDefault="00000000">
      <w:pPr>
        <w:spacing w:before="80" w:after="0"/>
        <w:jc w:val="center"/>
      </w:pPr>
      <w:r>
        <w:rPr>
          <w:b/>
          <w:color w:val="000000"/>
        </w:rPr>
        <w:t>SECŢIUNEA 2:Educaţia specială</w:t>
      </w:r>
    </w:p>
    <w:p w14:paraId="1C60F80D" w14:textId="77777777" w:rsidR="00312434" w:rsidRDefault="00312434">
      <w:pPr>
        <w:spacing w:before="80" w:after="0"/>
      </w:pPr>
    </w:p>
    <w:p w14:paraId="4F18D101" w14:textId="77777777" w:rsidR="00312434" w:rsidRDefault="00000000">
      <w:pPr>
        <w:spacing w:after="0"/>
      </w:pPr>
      <w:r>
        <w:rPr>
          <w:b/>
          <w:color w:val="000000"/>
        </w:rPr>
        <w:t xml:space="preserve">Art. 68 </w:t>
      </w:r>
    </w:p>
    <w:p w14:paraId="0616FBBE" w14:textId="77777777" w:rsidR="00312434" w:rsidRDefault="00000000">
      <w:pPr>
        <w:spacing w:after="0"/>
      </w:pPr>
      <w:r>
        <w:rPr>
          <w:color w:val="000000"/>
        </w:rPr>
        <w:t>(1)</w:t>
      </w:r>
      <w:proofErr w:type="spellStart"/>
      <w:r>
        <w:rPr>
          <w:color w:val="000000"/>
        </w:rPr>
        <w:t>Educaţia</w:t>
      </w:r>
      <w:proofErr w:type="spellEnd"/>
      <w:r>
        <w:rPr>
          <w:color w:val="000000"/>
        </w:rPr>
        <w:t xml:space="preserve"> specială reprezintă forma de </w:t>
      </w:r>
      <w:proofErr w:type="spellStart"/>
      <w:r>
        <w:rPr>
          <w:color w:val="000000"/>
        </w:rPr>
        <w:t>educaţie</w:t>
      </w:r>
      <w:proofErr w:type="spellEnd"/>
      <w:r>
        <w:rPr>
          <w:color w:val="000000"/>
        </w:rPr>
        <w:t xml:space="preserve"> flexibilă acordată copiilor cu CES, care, din cauza unor </w:t>
      </w:r>
      <w:proofErr w:type="spellStart"/>
      <w:r>
        <w:rPr>
          <w:color w:val="000000"/>
        </w:rPr>
        <w:t>dizabilităţi</w:t>
      </w:r>
      <w:proofErr w:type="spellEnd"/>
      <w:r>
        <w:rPr>
          <w:color w:val="000000"/>
        </w:rPr>
        <w:t xml:space="preserve"> mintale, psihice, intelectuale </w:t>
      </w:r>
      <w:proofErr w:type="spellStart"/>
      <w:r>
        <w:rPr>
          <w:color w:val="000000"/>
        </w:rPr>
        <w:t>şi</w:t>
      </w:r>
      <w:proofErr w:type="spellEnd"/>
      <w:r>
        <w:rPr>
          <w:color w:val="000000"/>
        </w:rPr>
        <w:t xml:space="preserve">/sau senzoriale, precum </w:t>
      </w:r>
      <w:proofErr w:type="spellStart"/>
      <w:r>
        <w:rPr>
          <w:color w:val="000000"/>
        </w:rPr>
        <w:t>şi</w:t>
      </w:r>
      <w:proofErr w:type="spellEnd"/>
      <w:r>
        <w:rPr>
          <w:color w:val="000000"/>
        </w:rPr>
        <w:t xml:space="preserve"> din cauza unor </w:t>
      </w:r>
      <w:proofErr w:type="spellStart"/>
      <w:r>
        <w:rPr>
          <w:color w:val="000000"/>
        </w:rPr>
        <w:t>dizabilităţi</w:t>
      </w:r>
      <w:proofErr w:type="spellEnd"/>
      <w:r>
        <w:rPr>
          <w:color w:val="000000"/>
        </w:rPr>
        <w:t xml:space="preserve"> fizice, motorii </w:t>
      </w:r>
      <w:proofErr w:type="spellStart"/>
      <w:r>
        <w:rPr>
          <w:color w:val="000000"/>
        </w:rPr>
        <w:t>şi</w:t>
      </w:r>
      <w:proofErr w:type="spellEnd"/>
      <w:r>
        <w:rPr>
          <w:color w:val="000000"/>
        </w:rPr>
        <w:t xml:space="preserve"> </w:t>
      </w:r>
      <w:proofErr w:type="spellStart"/>
      <w:r>
        <w:rPr>
          <w:color w:val="000000"/>
        </w:rPr>
        <w:t>neuromotorii</w:t>
      </w:r>
      <w:proofErr w:type="spellEnd"/>
      <w:r>
        <w:rPr>
          <w:color w:val="000000"/>
        </w:rPr>
        <w:t xml:space="preserve">, tulburări </w:t>
      </w:r>
      <w:proofErr w:type="spellStart"/>
      <w:r>
        <w:rPr>
          <w:color w:val="000000"/>
        </w:rPr>
        <w:t>emoţionale</w:t>
      </w:r>
      <w:proofErr w:type="spellEnd"/>
      <w:r>
        <w:rPr>
          <w:color w:val="000000"/>
        </w:rPr>
        <w:t xml:space="preserve">, de </w:t>
      </w:r>
      <w:proofErr w:type="spellStart"/>
      <w:r>
        <w:rPr>
          <w:color w:val="000000"/>
        </w:rPr>
        <w:t>neurodezvoltare</w:t>
      </w:r>
      <w:proofErr w:type="spellEnd"/>
      <w:r>
        <w:rPr>
          <w:color w:val="000000"/>
        </w:rPr>
        <w:t xml:space="preserve">, inadaptare socială sau a oricărei alte boli, tulburări sau a unei </w:t>
      </w:r>
      <w:proofErr w:type="spellStart"/>
      <w:r>
        <w:rPr>
          <w:color w:val="000000"/>
        </w:rPr>
        <w:t>afecţiuni</w:t>
      </w:r>
      <w:proofErr w:type="spellEnd"/>
      <w:r>
        <w:rPr>
          <w:color w:val="000000"/>
        </w:rPr>
        <w:t xml:space="preserve"> cronice, genetice, au nevoie de resurse </w:t>
      </w:r>
      <w:proofErr w:type="spellStart"/>
      <w:r>
        <w:rPr>
          <w:color w:val="000000"/>
        </w:rPr>
        <w:t>şi</w:t>
      </w:r>
      <w:proofErr w:type="spellEnd"/>
      <w:r>
        <w:rPr>
          <w:color w:val="000000"/>
        </w:rPr>
        <w:t xml:space="preserve"> de sprijin specializat.</w:t>
      </w:r>
    </w:p>
    <w:p w14:paraId="3AC45C79" w14:textId="77777777" w:rsidR="00312434" w:rsidRDefault="00000000">
      <w:pPr>
        <w:spacing w:before="26" w:after="0"/>
      </w:pPr>
      <w:r>
        <w:rPr>
          <w:color w:val="000000"/>
        </w:rPr>
        <w:t>(2)</w:t>
      </w:r>
      <w:proofErr w:type="spellStart"/>
      <w:r>
        <w:rPr>
          <w:b/>
          <w:color w:val="000000"/>
        </w:rPr>
        <w:t>Educaţia</w:t>
      </w:r>
      <w:proofErr w:type="spellEnd"/>
      <w:r>
        <w:rPr>
          <w:b/>
          <w:color w:val="000000"/>
        </w:rPr>
        <w:t xml:space="preserve"> specială se </w:t>
      </w:r>
      <w:proofErr w:type="spellStart"/>
      <w:r>
        <w:rPr>
          <w:b/>
          <w:color w:val="000000"/>
        </w:rPr>
        <w:t>desfăşoară</w:t>
      </w:r>
      <w:proofErr w:type="spellEnd"/>
      <w:r>
        <w:rPr>
          <w:b/>
          <w:color w:val="000000"/>
        </w:rPr>
        <w:t xml:space="preserve"> prin intermediul </w:t>
      </w:r>
      <w:proofErr w:type="spellStart"/>
      <w:r>
        <w:rPr>
          <w:b/>
          <w:color w:val="000000"/>
        </w:rPr>
        <w:t>învăţământului</w:t>
      </w:r>
      <w:proofErr w:type="spellEnd"/>
      <w:r>
        <w:rPr>
          <w:b/>
          <w:color w:val="000000"/>
        </w:rPr>
        <w:t xml:space="preserve"> special </w:t>
      </w:r>
      <w:proofErr w:type="spellStart"/>
      <w:r>
        <w:rPr>
          <w:b/>
          <w:color w:val="000000"/>
        </w:rPr>
        <w:t>şi</w:t>
      </w:r>
      <w:proofErr w:type="spellEnd"/>
      <w:r>
        <w:rPr>
          <w:b/>
          <w:color w:val="000000"/>
        </w:rPr>
        <w:t xml:space="preserve"> special integrat </w:t>
      </w:r>
      <w:proofErr w:type="spellStart"/>
      <w:r>
        <w:rPr>
          <w:b/>
          <w:color w:val="000000"/>
        </w:rPr>
        <w:t>şi</w:t>
      </w:r>
      <w:proofErr w:type="spellEnd"/>
      <w:r>
        <w:rPr>
          <w:b/>
          <w:color w:val="000000"/>
        </w:rPr>
        <w:t xml:space="preserve"> vizează:</w:t>
      </w:r>
    </w:p>
    <w:p w14:paraId="1A1C6D7E" w14:textId="77777777" w:rsidR="00312434" w:rsidRDefault="00000000">
      <w:pPr>
        <w:spacing w:after="0"/>
      </w:pPr>
      <w:r>
        <w:rPr>
          <w:color w:val="000000"/>
        </w:rPr>
        <w:t xml:space="preserve">a)beneficiarii primari cu CES </w:t>
      </w:r>
      <w:proofErr w:type="spellStart"/>
      <w:r>
        <w:rPr>
          <w:color w:val="000000"/>
        </w:rPr>
        <w:t>integraţi</w:t>
      </w:r>
      <w:proofErr w:type="spellEnd"/>
      <w:r>
        <w:rPr>
          <w:color w:val="000000"/>
        </w:rPr>
        <w:t xml:space="preserve"> în </w:t>
      </w:r>
      <w:proofErr w:type="spellStart"/>
      <w:r>
        <w:rPr>
          <w:color w:val="000000"/>
        </w:rPr>
        <w:t>învăţământul</w:t>
      </w:r>
      <w:proofErr w:type="spellEnd"/>
      <w:r>
        <w:rPr>
          <w:color w:val="000000"/>
        </w:rPr>
        <w:t xml:space="preserve"> de masă, care urmează curriculumul </w:t>
      </w:r>
      <w:proofErr w:type="spellStart"/>
      <w:r>
        <w:rPr>
          <w:color w:val="000000"/>
        </w:rPr>
        <w:t>învăţământului</w:t>
      </w:r>
      <w:proofErr w:type="spellEnd"/>
      <w:r>
        <w:rPr>
          <w:color w:val="000000"/>
        </w:rPr>
        <w:t xml:space="preserve"> de masă;</w:t>
      </w:r>
    </w:p>
    <w:p w14:paraId="4FA144F4" w14:textId="77777777" w:rsidR="00312434" w:rsidRDefault="00000000">
      <w:pPr>
        <w:spacing w:after="0"/>
      </w:pPr>
      <w:r>
        <w:rPr>
          <w:color w:val="000000"/>
        </w:rPr>
        <w:t xml:space="preserve">b)beneficiarii primari cu CES </w:t>
      </w:r>
      <w:proofErr w:type="spellStart"/>
      <w:r>
        <w:rPr>
          <w:color w:val="000000"/>
        </w:rPr>
        <w:t>integraţi</w:t>
      </w:r>
      <w:proofErr w:type="spellEnd"/>
      <w:r>
        <w:rPr>
          <w:color w:val="000000"/>
        </w:rPr>
        <w:t xml:space="preserve"> în clase/grupe speciale organizate în </w:t>
      </w:r>
      <w:proofErr w:type="spellStart"/>
      <w:r>
        <w:rPr>
          <w:color w:val="000000"/>
        </w:rPr>
        <w:t>învăţământul</w:t>
      </w:r>
      <w:proofErr w:type="spellEnd"/>
      <w:r>
        <w:rPr>
          <w:color w:val="000000"/>
        </w:rPr>
        <w:t xml:space="preserve"> de masă, care urmează curriculumul </w:t>
      </w:r>
      <w:proofErr w:type="spellStart"/>
      <w:r>
        <w:rPr>
          <w:color w:val="000000"/>
        </w:rPr>
        <w:t>învăţământului</w:t>
      </w:r>
      <w:proofErr w:type="spellEnd"/>
      <w:r>
        <w:rPr>
          <w:color w:val="000000"/>
        </w:rPr>
        <w:t xml:space="preserve"> de masă sau special;</w:t>
      </w:r>
    </w:p>
    <w:p w14:paraId="78DF17BC" w14:textId="77777777" w:rsidR="00312434" w:rsidRDefault="00000000">
      <w:pPr>
        <w:spacing w:after="0"/>
      </w:pPr>
      <w:r>
        <w:rPr>
          <w:color w:val="000000"/>
        </w:rPr>
        <w:t xml:space="preserve">c)beneficiarii primari cu CES din </w:t>
      </w:r>
      <w:proofErr w:type="spellStart"/>
      <w:r>
        <w:rPr>
          <w:color w:val="000000"/>
        </w:rPr>
        <w:t>învăţământul</w:t>
      </w:r>
      <w:proofErr w:type="spellEnd"/>
      <w:r>
        <w:rPr>
          <w:color w:val="000000"/>
        </w:rPr>
        <w:t xml:space="preserve"> special, care urmează curriculumul </w:t>
      </w:r>
      <w:proofErr w:type="spellStart"/>
      <w:r>
        <w:rPr>
          <w:color w:val="000000"/>
        </w:rPr>
        <w:t>învăţământului</w:t>
      </w:r>
      <w:proofErr w:type="spellEnd"/>
      <w:r>
        <w:rPr>
          <w:color w:val="000000"/>
        </w:rPr>
        <w:t xml:space="preserve"> special;</w:t>
      </w:r>
    </w:p>
    <w:p w14:paraId="219E71FF" w14:textId="77777777" w:rsidR="00312434" w:rsidRDefault="00000000">
      <w:pPr>
        <w:spacing w:after="0"/>
      </w:pPr>
      <w:r>
        <w:rPr>
          <w:color w:val="000000"/>
        </w:rPr>
        <w:t>d)beneficiarii primari cu CES care necesită perioade de spitalizare mai mari de 4 săptămâni pentru care se organizează "</w:t>
      </w:r>
      <w:proofErr w:type="spellStart"/>
      <w:r>
        <w:rPr>
          <w:color w:val="000000"/>
        </w:rPr>
        <w:t>Şcoala</w:t>
      </w:r>
      <w:proofErr w:type="spellEnd"/>
      <w:r>
        <w:rPr>
          <w:color w:val="000000"/>
        </w:rPr>
        <w:t xml:space="preserve"> din spital";</w:t>
      </w:r>
    </w:p>
    <w:p w14:paraId="5688104A" w14:textId="77777777" w:rsidR="00312434" w:rsidRDefault="00000000">
      <w:pPr>
        <w:spacing w:after="0"/>
      </w:pPr>
      <w:r>
        <w:rPr>
          <w:color w:val="000000"/>
        </w:rPr>
        <w:t xml:space="preserve">e)beneficiarii primari cu CES care, din motive medicale sau din cauza unei </w:t>
      </w:r>
      <w:proofErr w:type="spellStart"/>
      <w:r>
        <w:rPr>
          <w:color w:val="000000"/>
        </w:rPr>
        <w:t>dizabilităţi</w:t>
      </w:r>
      <w:proofErr w:type="spellEnd"/>
      <w:r>
        <w:rPr>
          <w:color w:val="000000"/>
        </w:rPr>
        <w:t xml:space="preserve">, sunt nedeplasabili, pentru care se organizează </w:t>
      </w:r>
      <w:proofErr w:type="spellStart"/>
      <w:r>
        <w:rPr>
          <w:color w:val="000000"/>
        </w:rPr>
        <w:t>şcolarizare</w:t>
      </w:r>
      <w:proofErr w:type="spellEnd"/>
      <w:r>
        <w:rPr>
          <w:color w:val="000000"/>
        </w:rPr>
        <w:t xml:space="preserve"> la domiciliu, pe o perioadă determinată.</w:t>
      </w:r>
    </w:p>
    <w:p w14:paraId="3CE5B9C1" w14:textId="77777777" w:rsidR="00312434" w:rsidRDefault="00000000">
      <w:pPr>
        <w:spacing w:before="26" w:after="0"/>
      </w:pPr>
      <w:r>
        <w:rPr>
          <w:color w:val="000000"/>
        </w:rPr>
        <w:t>(3)</w:t>
      </w:r>
      <w:proofErr w:type="spellStart"/>
      <w:r>
        <w:rPr>
          <w:b/>
          <w:color w:val="000000"/>
        </w:rPr>
        <w:t>Educaţia</w:t>
      </w:r>
      <w:proofErr w:type="spellEnd"/>
      <w:r>
        <w:rPr>
          <w:b/>
          <w:color w:val="000000"/>
        </w:rPr>
        <w:t xml:space="preserve"> specială se asigură începând cu nivelul </w:t>
      </w:r>
      <w:proofErr w:type="spellStart"/>
      <w:r>
        <w:rPr>
          <w:b/>
          <w:color w:val="000000"/>
        </w:rPr>
        <w:t>antepreşcolar</w:t>
      </w:r>
      <w:proofErr w:type="spellEnd"/>
      <w:r>
        <w:rPr>
          <w:b/>
          <w:color w:val="000000"/>
        </w:rPr>
        <w:t xml:space="preserve"> până inclusiv la nivelul postliceal, </w:t>
      </w:r>
      <w:proofErr w:type="spellStart"/>
      <w:r>
        <w:rPr>
          <w:b/>
          <w:color w:val="000000"/>
        </w:rPr>
        <w:t>diferenţiat</w:t>
      </w:r>
      <w:proofErr w:type="spellEnd"/>
      <w:r>
        <w:rPr>
          <w:b/>
          <w:color w:val="000000"/>
        </w:rPr>
        <w:t xml:space="preserve">, în </w:t>
      </w:r>
      <w:proofErr w:type="spellStart"/>
      <w:r>
        <w:rPr>
          <w:b/>
          <w:color w:val="000000"/>
        </w:rPr>
        <w:t>funcţie</w:t>
      </w:r>
      <w:proofErr w:type="spellEnd"/>
      <w:r>
        <w:rPr>
          <w:b/>
          <w:color w:val="000000"/>
        </w:rPr>
        <w:t xml:space="preserve"> de </w:t>
      </w:r>
      <w:proofErr w:type="spellStart"/>
      <w:r>
        <w:rPr>
          <w:b/>
          <w:color w:val="000000"/>
        </w:rPr>
        <w:t>cerinţele</w:t>
      </w:r>
      <w:proofErr w:type="spellEnd"/>
      <w:r>
        <w:rPr>
          <w:b/>
          <w:color w:val="000000"/>
        </w:rPr>
        <w:t xml:space="preserve"> </w:t>
      </w:r>
      <w:proofErr w:type="spellStart"/>
      <w:r>
        <w:rPr>
          <w:b/>
          <w:color w:val="000000"/>
        </w:rPr>
        <w:t>educaţionale</w:t>
      </w:r>
      <w:proofErr w:type="spellEnd"/>
      <w:r>
        <w:rPr>
          <w:b/>
          <w:color w:val="000000"/>
        </w:rPr>
        <w:t xml:space="preserve"> speciale ale acestora:</w:t>
      </w:r>
    </w:p>
    <w:p w14:paraId="5413F6E8" w14:textId="77777777" w:rsidR="00312434" w:rsidRDefault="00000000">
      <w:pPr>
        <w:spacing w:after="0"/>
      </w:pPr>
      <w:r>
        <w:rPr>
          <w:color w:val="000000"/>
        </w:rPr>
        <w:lastRenderedPageBreak/>
        <w:t xml:space="preserve">a)prin adaptarea curriculumului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completarea, prin </w:t>
      </w:r>
      <w:proofErr w:type="spellStart"/>
      <w:r>
        <w:rPr>
          <w:color w:val="000000"/>
        </w:rPr>
        <w:t>intervenţie</w:t>
      </w:r>
      <w:proofErr w:type="spellEnd"/>
      <w:r>
        <w:rPr>
          <w:color w:val="000000"/>
        </w:rPr>
        <w:t xml:space="preserve"> specifică, a procesului de predare-</w:t>
      </w:r>
      <w:proofErr w:type="spellStart"/>
      <w:r>
        <w:rPr>
          <w:color w:val="000000"/>
        </w:rPr>
        <w:t>învăţare</w:t>
      </w:r>
      <w:proofErr w:type="spellEnd"/>
      <w:r>
        <w:rPr>
          <w:color w:val="000000"/>
        </w:rPr>
        <w:t>-evaluare;</w:t>
      </w:r>
    </w:p>
    <w:p w14:paraId="1CF3FB4C" w14:textId="77777777" w:rsidR="00312434" w:rsidRDefault="00000000">
      <w:pPr>
        <w:spacing w:after="0"/>
      </w:pPr>
      <w:r>
        <w:rPr>
          <w:color w:val="000000"/>
        </w:rPr>
        <w:t xml:space="preserve">b)prin </w:t>
      </w:r>
      <w:proofErr w:type="spellStart"/>
      <w:r>
        <w:rPr>
          <w:color w:val="000000"/>
        </w:rPr>
        <w:t>activităţi</w:t>
      </w:r>
      <w:proofErr w:type="spellEnd"/>
      <w:r>
        <w:rPr>
          <w:color w:val="000000"/>
        </w:rPr>
        <w:t xml:space="preserve"> complementare.</w:t>
      </w:r>
    </w:p>
    <w:p w14:paraId="56FC645B" w14:textId="77777777" w:rsidR="00312434" w:rsidRDefault="00000000">
      <w:pPr>
        <w:spacing w:before="26" w:after="0"/>
      </w:pPr>
      <w:r>
        <w:rPr>
          <w:color w:val="000000"/>
        </w:rPr>
        <w:t xml:space="preserve">(4)Metodologia-cadru privind acordarea serviciilor </w:t>
      </w:r>
      <w:proofErr w:type="spellStart"/>
      <w:r>
        <w:rPr>
          <w:color w:val="000000"/>
        </w:rPr>
        <w:t>educaţionale</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asistenţă</w:t>
      </w:r>
      <w:proofErr w:type="spellEnd"/>
      <w:r>
        <w:rPr>
          <w:color w:val="000000"/>
        </w:rPr>
        <w:t xml:space="preserve"> beneficiarilor primari cu </w:t>
      </w:r>
      <w:proofErr w:type="spellStart"/>
      <w:r>
        <w:rPr>
          <w:color w:val="000000"/>
        </w:rPr>
        <w:t>cerinţe</w:t>
      </w:r>
      <w:proofErr w:type="spellEnd"/>
      <w:r>
        <w:rPr>
          <w:color w:val="000000"/>
        </w:rPr>
        <w:t xml:space="preserve"> </w:t>
      </w:r>
      <w:proofErr w:type="spellStart"/>
      <w:r>
        <w:rPr>
          <w:color w:val="000000"/>
        </w:rPr>
        <w:t>educaţionale</w:t>
      </w:r>
      <w:proofErr w:type="spellEnd"/>
      <w:r>
        <w:rPr>
          <w:color w:val="000000"/>
        </w:rPr>
        <w:t xml:space="preserve"> speciale, de stabilire a nivelului de sprijin necesar, precum </w:t>
      </w:r>
      <w:proofErr w:type="spellStart"/>
      <w:r>
        <w:rPr>
          <w:color w:val="000000"/>
        </w:rPr>
        <w:t>şi</w:t>
      </w:r>
      <w:proofErr w:type="spellEnd"/>
      <w:r>
        <w:rPr>
          <w:color w:val="000000"/>
        </w:rPr>
        <w:t xml:space="preserve"> de implementare a planului individualizat de servicii se aprobă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2BA2D76B" w14:textId="77777777" w:rsidR="00312434" w:rsidRDefault="00000000">
      <w:pPr>
        <w:spacing w:before="26" w:after="0"/>
      </w:pPr>
      <w:r>
        <w:rPr>
          <w:color w:val="000000"/>
        </w:rPr>
        <w:t>(5)</w:t>
      </w:r>
      <w:proofErr w:type="spellStart"/>
      <w:r>
        <w:rPr>
          <w:color w:val="000000"/>
        </w:rPr>
        <w:t>Educaţia</w:t>
      </w:r>
      <w:proofErr w:type="spellEnd"/>
      <w:r>
        <w:rPr>
          <w:color w:val="000000"/>
        </w:rPr>
        <w:t xml:space="preserve"> beneficiarilor primari cu tulburări specifice de </w:t>
      </w:r>
      <w:proofErr w:type="spellStart"/>
      <w:r>
        <w:rPr>
          <w:color w:val="000000"/>
        </w:rPr>
        <w:t>învăţare</w:t>
      </w:r>
      <w:proofErr w:type="spellEnd"/>
      <w:r>
        <w:rPr>
          <w:color w:val="000000"/>
        </w:rPr>
        <w:t xml:space="preserve"> (TSI), dislexie, disgrafie, </w:t>
      </w:r>
      <w:proofErr w:type="spellStart"/>
      <w:r>
        <w:rPr>
          <w:color w:val="000000"/>
        </w:rPr>
        <w:t>disortografie</w:t>
      </w:r>
      <w:proofErr w:type="spellEnd"/>
      <w:r>
        <w:rPr>
          <w:color w:val="000000"/>
        </w:rPr>
        <w:t xml:space="preserve">, </w:t>
      </w:r>
      <w:proofErr w:type="spellStart"/>
      <w:r>
        <w:rPr>
          <w:color w:val="000000"/>
        </w:rPr>
        <w:t>discalculie</w:t>
      </w:r>
      <w:proofErr w:type="spellEnd"/>
      <w:r>
        <w:rPr>
          <w:color w:val="000000"/>
        </w:rPr>
        <w:t xml:space="preserve">, este asigurată prin metode psihopedagogice specifice acestei categorii. Metodologia privind asigurarea suportului necesar pentru elevii cu tulburări specifice de </w:t>
      </w:r>
      <w:proofErr w:type="spellStart"/>
      <w:r>
        <w:rPr>
          <w:color w:val="000000"/>
        </w:rPr>
        <w:t>învăţare</w:t>
      </w:r>
      <w:proofErr w:type="spellEnd"/>
      <w:r>
        <w:rPr>
          <w:color w:val="000000"/>
        </w:rPr>
        <w:t xml:space="preserve"> este aprobată prin ordin al ministrului </w:t>
      </w:r>
      <w:proofErr w:type="spellStart"/>
      <w:r>
        <w:rPr>
          <w:color w:val="000000"/>
        </w:rPr>
        <w:t>educaţiei</w:t>
      </w:r>
      <w:proofErr w:type="spellEnd"/>
      <w:r>
        <w:rPr>
          <w:color w:val="000000"/>
        </w:rPr>
        <w:t>.</w:t>
      </w:r>
    </w:p>
    <w:p w14:paraId="212EEDFA" w14:textId="77777777" w:rsidR="00312434" w:rsidRDefault="00000000">
      <w:pPr>
        <w:spacing w:before="26" w:after="0"/>
      </w:pPr>
      <w:r>
        <w:rPr>
          <w:color w:val="000000"/>
        </w:rPr>
        <w:t xml:space="preserve">(6)Evaluarea </w:t>
      </w:r>
      <w:proofErr w:type="spellStart"/>
      <w:r>
        <w:rPr>
          <w:color w:val="000000"/>
        </w:rPr>
        <w:t>şi</w:t>
      </w:r>
      <w:proofErr w:type="spellEnd"/>
      <w:r>
        <w:rPr>
          <w:color w:val="000000"/>
        </w:rPr>
        <w:t xml:space="preserve"> diagnosticarea beneficiarilor primari cu tulburări de </w:t>
      </w:r>
      <w:proofErr w:type="spellStart"/>
      <w:r>
        <w:rPr>
          <w:color w:val="000000"/>
        </w:rPr>
        <w:t>neurodezvoltare</w:t>
      </w:r>
      <w:proofErr w:type="spellEnd"/>
      <w:r>
        <w:rPr>
          <w:color w:val="000000"/>
        </w:rPr>
        <w:t xml:space="preserve"> se vor face inclusiv prin aplicarea de teste specifice standardizate pentru fiecare arie de </w:t>
      </w:r>
      <w:proofErr w:type="spellStart"/>
      <w:r>
        <w:rPr>
          <w:color w:val="000000"/>
        </w:rPr>
        <w:t>neurodezvoltare</w:t>
      </w:r>
      <w:proofErr w:type="spellEnd"/>
      <w:r>
        <w:rPr>
          <w:color w:val="000000"/>
        </w:rPr>
        <w:t xml:space="preserve"> evaluată, conform unui protocol </w:t>
      </w:r>
      <w:proofErr w:type="spellStart"/>
      <w:r>
        <w:rPr>
          <w:color w:val="000000"/>
        </w:rPr>
        <w:t>naţional</w:t>
      </w:r>
      <w:proofErr w:type="spellEnd"/>
      <w:r>
        <w:rPr>
          <w:color w:val="000000"/>
        </w:rPr>
        <w:t xml:space="preserve"> de evaluare complexă, aprobat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sănătăţii</w:t>
      </w:r>
      <w:proofErr w:type="spellEnd"/>
      <w:r>
        <w:rPr>
          <w:color w:val="000000"/>
        </w:rPr>
        <w:t>.</w:t>
      </w:r>
    </w:p>
    <w:p w14:paraId="206C5BF3" w14:textId="77777777" w:rsidR="00312434" w:rsidRDefault="00000000">
      <w:pPr>
        <w:spacing w:before="26" w:after="0"/>
      </w:pPr>
      <w:r>
        <w:rPr>
          <w:color w:val="000000"/>
        </w:rPr>
        <w:t>(7)</w:t>
      </w:r>
      <w:proofErr w:type="spellStart"/>
      <w:r>
        <w:rPr>
          <w:color w:val="000000"/>
        </w:rPr>
        <w:t>Învăţământul</w:t>
      </w:r>
      <w:proofErr w:type="spellEnd"/>
      <w:r>
        <w:rPr>
          <w:color w:val="000000"/>
        </w:rPr>
        <w:t xml:space="preserve"> special </w:t>
      </w:r>
      <w:proofErr w:type="spellStart"/>
      <w:r>
        <w:rPr>
          <w:color w:val="000000"/>
        </w:rPr>
        <w:t>şi</w:t>
      </w:r>
      <w:proofErr w:type="spellEnd"/>
      <w:r>
        <w:rPr>
          <w:color w:val="000000"/>
        </w:rPr>
        <w:t xml:space="preserve"> special integrat este parte integrantă a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din România, este gratuit </w:t>
      </w:r>
      <w:proofErr w:type="spellStart"/>
      <w:r>
        <w:rPr>
          <w:color w:val="000000"/>
        </w:rPr>
        <w:t>şi</w:t>
      </w:r>
      <w:proofErr w:type="spellEnd"/>
      <w:r>
        <w:rPr>
          <w:color w:val="000000"/>
        </w:rPr>
        <w:t xml:space="preserve"> este organizat, de regulă, ca </w:t>
      </w:r>
      <w:proofErr w:type="spellStart"/>
      <w:r>
        <w:rPr>
          <w:color w:val="000000"/>
        </w:rPr>
        <w:t>învăţământ</w:t>
      </w:r>
      <w:proofErr w:type="spellEnd"/>
      <w:r>
        <w:rPr>
          <w:color w:val="000000"/>
        </w:rPr>
        <w:t xml:space="preserve"> cu </w:t>
      </w:r>
      <w:proofErr w:type="spellStart"/>
      <w:r>
        <w:rPr>
          <w:color w:val="000000"/>
        </w:rPr>
        <w:t>frecvenţă</w:t>
      </w:r>
      <w:proofErr w:type="spellEnd"/>
      <w:r>
        <w:rPr>
          <w:color w:val="000000"/>
        </w:rPr>
        <w:t xml:space="preserve">. În </w:t>
      </w:r>
      <w:proofErr w:type="spellStart"/>
      <w:r>
        <w:rPr>
          <w:color w:val="000000"/>
        </w:rPr>
        <w:t>funcţie</w:t>
      </w:r>
      <w:proofErr w:type="spellEnd"/>
      <w:r>
        <w:rPr>
          <w:color w:val="000000"/>
        </w:rPr>
        <w:t xml:space="preserve"> de </w:t>
      </w:r>
      <w:proofErr w:type="spellStart"/>
      <w:r>
        <w:rPr>
          <w:color w:val="000000"/>
        </w:rPr>
        <w:t>necesităţile</w:t>
      </w:r>
      <w:proofErr w:type="spellEnd"/>
      <w:r>
        <w:rPr>
          <w:color w:val="000000"/>
        </w:rPr>
        <w:t xml:space="preserve"> locale, acesta se poate organiza </w:t>
      </w:r>
      <w:proofErr w:type="spellStart"/>
      <w:r>
        <w:rPr>
          <w:color w:val="000000"/>
        </w:rPr>
        <w:t>şi</w:t>
      </w:r>
      <w:proofErr w:type="spellEnd"/>
      <w:r>
        <w:rPr>
          <w:color w:val="000000"/>
        </w:rPr>
        <w:t xml:space="preserve"> sub alte forme.</w:t>
      </w:r>
    </w:p>
    <w:p w14:paraId="781041BB" w14:textId="77777777" w:rsidR="00312434" w:rsidRDefault="00000000">
      <w:pPr>
        <w:spacing w:before="26" w:after="0"/>
      </w:pPr>
      <w:r>
        <w:rPr>
          <w:color w:val="000000"/>
        </w:rPr>
        <w:t>(8)</w:t>
      </w:r>
      <w:proofErr w:type="spellStart"/>
      <w:r>
        <w:rPr>
          <w:color w:val="000000"/>
        </w:rPr>
        <w:t>Învăţământul</w:t>
      </w:r>
      <w:proofErr w:type="spellEnd"/>
      <w:r>
        <w:rPr>
          <w:color w:val="000000"/>
        </w:rPr>
        <w:t xml:space="preserve"> special </w:t>
      </w:r>
      <w:proofErr w:type="spellStart"/>
      <w:r>
        <w:rPr>
          <w:color w:val="000000"/>
        </w:rPr>
        <w:t>şi</w:t>
      </w:r>
      <w:proofErr w:type="spellEnd"/>
      <w:r>
        <w:rPr>
          <w:color w:val="000000"/>
        </w:rPr>
        <w:t xml:space="preserve"> special integrat reprezintă o formă de instruire </w:t>
      </w:r>
      <w:proofErr w:type="spellStart"/>
      <w:r>
        <w:rPr>
          <w:color w:val="000000"/>
        </w:rPr>
        <w:t>şcolară</w:t>
      </w:r>
      <w:proofErr w:type="spellEnd"/>
      <w:r>
        <w:rPr>
          <w:color w:val="000000"/>
        </w:rPr>
        <w:t xml:space="preserve"> </w:t>
      </w:r>
      <w:proofErr w:type="spellStart"/>
      <w:r>
        <w:rPr>
          <w:color w:val="000000"/>
        </w:rPr>
        <w:t>diferenţiată</w:t>
      </w:r>
      <w:proofErr w:type="spellEnd"/>
      <w:r>
        <w:rPr>
          <w:color w:val="000000"/>
        </w:rPr>
        <w:t xml:space="preserve">, adaptată, precum </w:t>
      </w:r>
      <w:proofErr w:type="spellStart"/>
      <w:r>
        <w:rPr>
          <w:color w:val="000000"/>
        </w:rPr>
        <w:t>şi</w:t>
      </w:r>
      <w:proofErr w:type="spellEnd"/>
      <w:r>
        <w:rPr>
          <w:color w:val="000000"/>
        </w:rPr>
        <w:t xml:space="preserve"> o formă de </w:t>
      </w:r>
      <w:proofErr w:type="spellStart"/>
      <w:r>
        <w:rPr>
          <w:color w:val="000000"/>
        </w:rPr>
        <w:t>asistenţă</w:t>
      </w:r>
      <w:proofErr w:type="spellEnd"/>
      <w:r>
        <w:rPr>
          <w:color w:val="000000"/>
        </w:rPr>
        <w:t xml:space="preserve"> </w:t>
      </w:r>
      <w:proofErr w:type="spellStart"/>
      <w:r>
        <w:rPr>
          <w:color w:val="000000"/>
        </w:rPr>
        <w:t>educaţională</w:t>
      </w:r>
      <w:proofErr w:type="spellEnd"/>
      <w:r>
        <w:rPr>
          <w:color w:val="000000"/>
        </w:rPr>
        <w:t xml:space="preserve">, socială </w:t>
      </w:r>
      <w:proofErr w:type="spellStart"/>
      <w:r>
        <w:rPr>
          <w:color w:val="000000"/>
        </w:rPr>
        <w:t>şi</w:t>
      </w:r>
      <w:proofErr w:type="spellEnd"/>
      <w:r>
        <w:rPr>
          <w:color w:val="000000"/>
        </w:rPr>
        <w:t xml:space="preserve"> medicală complexă, destinată persoanelor cu CES. </w:t>
      </w:r>
      <w:proofErr w:type="spellStart"/>
      <w:r>
        <w:rPr>
          <w:color w:val="000000"/>
        </w:rPr>
        <w:t>Învăţământul</w:t>
      </w:r>
      <w:proofErr w:type="spellEnd"/>
      <w:r>
        <w:rPr>
          <w:color w:val="000000"/>
        </w:rPr>
        <w:t xml:space="preserve"> special integrat se organizează în </w:t>
      </w:r>
      <w:proofErr w:type="spellStart"/>
      <w:r>
        <w:rPr>
          <w:color w:val="000000"/>
        </w:rPr>
        <w:t>învăţământul</w:t>
      </w:r>
      <w:proofErr w:type="spellEnd"/>
      <w:r>
        <w:rPr>
          <w:color w:val="000000"/>
        </w:rPr>
        <w:t xml:space="preserve"> de masă, prin cuprinderea fiecărui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elev cu CES în grupe, clase sau </w:t>
      </w:r>
      <w:proofErr w:type="spellStart"/>
      <w:r>
        <w:rPr>
          <w:color w:val="000000"/>
        </w:rPr>
        <w:t>formaţiuni</w:t>
      </w:r>
      <w:proofErr w:type="spellEnd"/>
      <w:r>
        <w:rPr>
          <w:color w:val="000000"/>
        </w:rPr>
        <w:t xml:space="preserve"> de studiu din </w:t>
      </w:r>
      <w:proofErr w:type="spellStart"/>
      <w:r>
        <w:rPr>
          <w:color w:val="000000"/>
        </w:rPr>
        <w:t>învăţământul</w:t>
      </w:r>
      <w:proofErr w:type="spellEnd"/>
      <w:r>
        <w:rPr>
          <w:color w:val="000000"/>
        </w:rPr>
        <w:t xml:space="preserve"> de masă.</w:t>
      </w:r>
    </w:p>
    <w:p w14:paraId="22B69593" w14:textId="77777777" w:rsidR="00312434" w:rsidRDefault="00000000">
      <w:pPr>
        <w:spacing w:before="26" w:after="0"/>
      </w:pPr>
      <w:r>
        <w:rPr>
          <w:color w:val="000000"/>
        </w:rPr>
        <w:t xml:space="preserve">(9)Tipurile de </w:t>
      </w:r>
      <w:proofErr w:type="spellStart"/>
      <w:r>
        <w:rPr>
          <w:color w:val="000000"/>
        </w:rPr>
        <w:t>unităţi</w:t>
      </w:r>
      <w:proofErr w:type="spellEnd"/>
      <w:r>
        <w:rPr>
          <w:color w:val="000000"/>
        </w:rPr>
        <w:t xml:space="preserve">/structuri care oferă servicii prevăzute în prezenta lege, împreună cu modul de organizare a acestora, se stabilesc în conformitate cu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educaţiei</w:t>
      </w:r>
      <w:proofErr w:type="spellEnd"/>
      <w:r>
        <w:rPr>
          <w:color w:val="000000"/>
        </w:rPr>
        <w:t xml:space="preserve"> incluzive, aprobat prin ordin al ministrului </w:t>
      </w:r>
      <w:proofErr w:type="spellStart"/>
      <w:r>
        <w:rPr>
          <w:color w:val="000000"/>
        </w:rPr>
        <w:t>educaţiei</w:t>
      </w:r>
      <w:proofErr w:type="spellEnd"/>
      <w:r>
        <w:rPr>
          <w:color w:val="000000"/>
        </w:rPr>
        <w:t>.</w:t>
      </w:r>
    </w:p>
    <w:p w14:paraId="5194FEF2" w14:textId="77777777" w:rsidR="00312434" w:rsidRDefault="00000000">
      <w:pPr>
        <w:spacing w:before="26" w:after="0"/>
      </w:pPr>
      <w:r>
        <w:rPr>
          <w:color w:val="000000"/>
        </w:rPr>
        <w:t>(10)</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masă pot colabora cu </w:t>
      </w:r>
      <w:proofErr w:type="spellStart"/>
      <w:r>
        <w:rPr>
          <w:color w:val="000000"/>
        </w:rPr>
        <w:t>facultăţi</w:t>
      </w:r>
      <w:proofErr w:type="spellEnd"/>
      <w:r>
        <w:rPr>
          <w:color w:val="000000"/>
        </w:rPr>
        <w:t xml:space="preserve"> de psihologie acreditate </w:t>
      </w:r>
      <w:proofErr w:type="spellStart"/>
      <w:r>
        <w:rPr>
          <w:color w:val="000000"/>
        </w:rPr>
        <w:t>şi</w:t>
      </w:r>
      <w:proofErr w:type="spellEnd"/>
      <w:r>
        <w:rPr>
          <w:color w:val="000000"/>
        </w:rPr>
        <w:t xml:space="preserve"> licee pedagogice, pentru ca </w:t>
      </w:r>
      <w:proofErr w:type="spellStart"/>
      <w:r>
        <w:rPr>
          <w:color w:val="000000"/>
        </w:rPr>
        <w:t>studenţii</w:t>
      </w:r>
      <w:proofErr w:type="spellEnd"/>
      <w:r>
        <w:rPr>
          <w:color w:val="000000"/>
        </w:rPr>
        <w:t xml:space="preserve"> </w:t>
      </w:r>
      <w:proofErr w:type="spellStart"/>
      <w:r>
        <w:rPr>
          <w:color w:val="000000"/>
        </w:rPr>
        <w:t>şi</w:t>
      </w:r>
      <w:proofErr w:type="spellEnd"/>
      <w:r>
        <w:rPr>
          <w:color w:val="000000"/>
        </w:rPr>
        <w:t xml:space="preserve"> elevii respectivelor </w:t>
      </w:r>
      <w:proofErr w:type="spellStart"/>
      <w:r>
        <w:rPr>
          <w:color w:val="000000"/>
        </w:rPr>
        <w:t>facultăţi</w:t>
      </w:r>
      <w:proofErr w:type="spellEnd"/>
      <w:r>
        <w:rPr>
          <w:color w:val="000000"/>
        </w:rPr>
        <w:t xml:space="preserve"> sau licee </w:t>
      </w:r>
      <w:proofErr w:type="spellStart"/>
      <w:r>
        <w:rPr>
          <w:color w:val="000000"/>
        </w:rPr>
        <w:t>aflaţi</w:t>
      </w:r>
      <w:proofErr w:type="spellEnd"/>
      <w:r>
        <w:rPr>
          <w:color w:val="000000"/>
        </w:rPr>
        <w:t xml:space="preserve"> în practică să asiste elevii cu CES </w:t>
      </w:r>
      <w:proofErr w:type="spellStart"/>
      <w:r>
        <w:rPr>
          <w:color w:val="000000"/>
        </w:rPr>
        <w:t>şi</w:t>
      </w:r>
      <w:proofErr w:type="spellEnd"/>
      <w:r>
        <w:rPr>
          <w:color w:val="000000"/>
        </w:rPr>
        <w:t xml:space="preserve">/sau </w:t>
      </w:r>
      <w:proofErr w:type="spellStart"/>
      <w:r>
        <w:rPr>
          <w:color w:val="000000"/>
        </w:rPr>
        <w:t>dizabilităţi</w:t>
      </w:r>
      <w:proofErr w:type="spellEnd"/>
      <w:r>
        <w:rPr>
          <w:color w:val="000000"/>
        </w:rPr>
        <w:t xml:space="preserve"> în timpul orelor de curs.</w:t>
      </w:r>
    </w:p>
    <w:p w14:paraId="5C055BE2" w14:textId="77777777" w:rsidR="00312434" w:rsidRDefault="00312434">
      <w:pPr>
        <w:spacing w:before="80" w:after="0"/>
      </w:pPr>
    </w:p>
    <w:p w14:paraId="54A2E25D" w14:textId="77777777" w:rsidR="00312434" w:rsidRDefault="00000000">
      <w:pPr>
        <w:spacing w:after="0"/>
      </w:pPr>
      <w:r>
        <w:rPr>
          <w:b/>
          <w:color w:val="000000"/>
        </w:rPr>
        <w:t xml:space="preserve">Art. 69 </w:t>
      </w:r>
    </w:p>
    <w:p w14:paraId="07D2EDE5" w14:textId="77777777" w:rsidR="00312434" w:rsidRDefault="00000000">
      <w:pPr>
        <w:spacing w:after="0"/>
      </w:pPr>
      <w:r>
        <w:rPr>
          <w:color w:val="000000"/>
        </w:rPr>
        <w:t xml:space="preserve">(1)În </w:t>
      </w:r>
      <w:proofErr w:type="spellStart"/>
      <w:r>
        <w:rPr>
          <w:color w:val="000000"/>
        </w:rPr>
        <w:t>învăţământul</w:t>
      </w:r>
      <w:proofErr w:type="spellEnd"/>
      <w:r>
        <w:rPr>
          <w:color w:val="000000"/>
        </w:rPr>
        <w:t xml:space="preserve"> </w:t>
      </w:r>
      <w:proofErr w:type="spellStart"/>
      <w:r>
        <w:rPr>
          <w:color w:val="000000"/>
        </w:rPr>
        <w:t>antepreşcolar</w:t>
      </w:r>
      <w:proofErr w:type="spellEnd"/>
      <w:r>
        <w:rPr>
          <w:color w:val="000000"/>
        </w:rPr>
        <w:t xml:space="preserve">, </w:t>
      </w:r>
      <w:proofErr w:type="spellStart"/>
      <w:r>
        <w:rPr>
          <w:color w:val="000000"/>
        </w:rPr>
        <w:t>educaţia</w:t>
      </w:r>
      <w:proofErr w:type="spellEnd"/>
      <w:r>
        <w:rPr>
          <w:color w:val="000000"/>
        </w:rPr>
        <w:t xml:space="preserve"> specială se organizează sub forma grupelor de </w:t>
      </w:r>
      <w:proofErr w:type="spellStart"/>
      <w:r>
        <w:rPr>
          <w:color w:val="000000"/>
        </w:rPr>
        <w:t>intervenţie</w:t>
      </w:r>
      <w:proofErr w:type="spellEnd"/>
      <w:r>
        <w:rPr>
          <w:color w:val="000000"/>
        </w:rPr>
        <w:t xml:space="preserve"> timpurie, pentru copiii cu CES, din cauza unor </w:t>
      </w:r>
      <w:proofErr w:type="spellStart"/>
      <w:r>
        <w:rPr>
          <w:color w:val="000000"/>
        </w:rPr>
        <w:t>dizabilităţi</w:t>
      </w:r>
      <w:proofErr w:type="spellEnd"/>
      <w:r>
        <w:rPr>
          <w:color w:val="000000"/>
        </w:rPr>
        <w:t xml:space="preserve"> fizice, intelectuale </w:t>
      </w:r>
      <w:proofErr w:type="spellStart"/>
      <w:r>
        <w:rPr>
          <w:color w:val="000000"/>
        </w:rPr>
        <w:t>şi</w:t>
      </w:r>
      <w:proofErr w:type="spellEnd"/>
      <w:r>
        <w:rPr>
          <w:color w:val="000000"/>
        </w:rPr>
        <w:t xml:space="preserve">/sau senzoriale, a unor tulburări </w:t>
      </w:r>
      <w:proofErr w:type="spellStart"/>
      <w:r>
        <w:rPr>
          <w:color w:val="000000"/>
        </w:rPr>
        <w:t>emoţionale</w:t>
      </w:r>
      <w:proofErr w:type="spellEnd"/>
      <w:r>
        <w:rPr>
          <w:color w:val="000000"/>
        </w:rPr>
        <w:t xml:space="preserve">, de </w:t>
      </w:r>
      <w:proofErr w:type="spellStart"/>
      <w:r>
        <w:rPr>
          <w:color w:val="000000"/>
        </w:rPr>
        <w:t>neurodezvoltare</w:t>
      </w:r>
      <w:proofErr w:type="spellEnd"/>
      <w:r>
        <w:rPr>
          <w:color w:val="000000"/>
        </w:rPr>
        <w:t xml:space="preserve">, inadaptare socială sau a oricărei alte boli, tulburări sau a unei </w:t>
      </w:r>
      <w:proofErr w:type="spellStart"/>
      <w:r>
        <w:rPr>
          <w:color w:val="000000"/>
        </w:rPr>
        <w:t>afecţiuni</w:t>
      </w:r>
      <w:proofErr w:type="spellEnd"/>
      <w:r>
        <w:rPr>
          <w:color w:val="000000"/>
        </w:rPr>
        <w:t xml:space="preserve"> cronice, genetice, asigurându-se terapii specifice de recuperare </w:t>
      </w:r>
      <w:proofErr w:type="spellStart"/>
      <w:r>
        <w:rPr>
          <w:color w:val="000000"/>
        </w:rPr>
        <w:t>şi</w:t>
      </w:r>
      <w:proofErr w:type="spellEnd"/>
      <w:r>
        <w:rPr>
          <w:color w:val="000000"/>
        </w:rPr>
        <w:t xml:space="preserve"> compensare, precum </w:t>
      </w:r>
      <w:proofErr w:type="spellStart"/>
      <w:r>
        <w:rPr>
          <w:color w:val="000000"/>
        </w:rPr>
        <w:t>şi</w:t>
      </w:r>
      <w:proofErr w:type="spellEnd"/>
      <w:r>
        <w:rPr>
          <w:color w:val="000000"/>
        </w:rPr>
        <w:t xml:space="preserve"> servicii specializate de </w:t>
      </w:r>
      <w:proofErr w:type="spellStart"/>
      <w:r>
        <w:rPr>
          <w:color w:val="000000"/>
        </w:rPr>
        <w:t>asistenţă</w:t>
      </w:r>
      <w:proofErr w:type="spellEnd"/>
      <w:r>
        <w:rPr>
          <w:color w:val="000000"/>
        </w:rPr>
        <w:t xml:space="preserve"> socială, medicală, psihologică, consiliere psihopedagogică, audiometrie, ortofonie, corelate </w:t>
      </w:r>
      <w:proofErr w:type="spellStart"/>
      <w:r>
        <w:rPr>
          <w:color w:val="000000"/>
        </w:rPr>
        <w:t>şi</w:t>
      </w:r>
      <w:proofErr w:type="spellEnd"/>
      <w:r>
        <w:rPr>
          <w:color w:val="000000"/>
        </w:rPr>
        <w:t xml:space="preserve"> potrivite nevoilor </w:t>
      </w:r>
      <w:proofErr w:type="spellStart"/>
      <w:r>
        <w:rPr>
          <w:color w:val="000000"/>
        </w:rPr>
        <w:t>educaţionale</w:t>
      </w:r>
      <w:proofErr w:type="spellEnd"/>
      <w:r>
        <w:rPr>
          <w:color w:val="000000"/>
        </w:rPr>
        <w:t xml:space="preserve"> specifice. Modul de organizare, terapiile </w:t>
      </w:r>
      <w:proofErr w:type="spellStart"/>
      <w:r>
        <w:rPr>
          <w:color w:val="000000"/>
        </w:rPr>
        <w:t>şi</w:t>
      </w:r>
      <w:proofErr w:type="spellEnd"/>
      <w:r>
        <w:rPr>
          <w:color w:val="000000"/>
        </w:rPr>
        <w:t xml:space="preserve"> serviciile de </w:t>
      </w:r>
      <w:proofErr w:type="spellStart"/>
      <w:r>
        <w:rPr>
          <w:color w:val="000000"/>
        </w:rPr>
        <w:t>intervenţie</w:t>
      </w:r>
      <w:proofErr w:type="spellEnd"/>
      <w:r>
        <w:rPr>
          <w:color w:val="000000"/>
        </w:rPr>
        <w:t xml:space="preserve"> timpurie sunt reglementate prin metodologie aprobată prin ordin comun al ministrului </w:t>
      </w:r>
      <w:proofErr w:type="spellStart"/>
      <w:r>
        <w:rPr>
          <w:color w:val="000000"/>
        </w:rPr>
        <w:t>educaţiei</w:t>
      </w:r>
      <w:proofErr w:type="spellEnd"/>
      <w:r>
        <w:rPr>
          <w:color w:val="000000"/>
        </w:rPr>
        <w:t xml:space="preserve">, al ministrului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al ministrului familiei, tineretului </w:t>
      </w:r>
      <w:proofErr w:type="spellStart"/>
      <w:r>
        <w:rPr>
          <w:color w:val="000000"/>
        </w:rPr>
        <w:t>şi</w:t>
      </w:r>
      <w:proofErr w:type="spellEnd"/>
      <w:r>
        <w:rPr>
          <w:color w:val="000000"/>
        </w:rPr>
        <w:t xml:space="preserve"> </w:t>
      </w:r>
      <w:proofErr w:type="spellStart"/>
      <w:r>
        <w:rPr>
          <w:color w:val="000000"/>
        </w:rPr>
        <w:t>egalităţii</w:t>
      </w:r>
      <w:proofErr w:type="spellEnd"/>
      <w:r>
        <w:rPr>
          <w:color w:val="000000"/>
        </w:rPr>
        <w:t xml:space="preserve"> de </w:t>
      </w:r>
      <w:proofErr w:type="spellStart"/>
      <w:r>
        <w:rPr>
          <w:color w:val="000000"/>
        </w:rPr>
        <w:t>şanse</w:t>
      </w:r>
      <w:proofErr w:type="spellEnd"/>
      <w:r>
        <w:rPr>
          <w:color w:val="000000"/>
        </w:rPr>
        <w:t>.</w:t>
      </w:r>
    </w:p>
    <w:p w14:paraId="41FD1114" w14:textId="77777777" w:rsidR="00312434" w:rsidRDefault="00000000">
      <w:pPr>
        <w:spacing w:before="26" w:after="0"/>
      </w:pPr>
      <w:r>
        <w:rPr>
          <w:color w:val="000000"/>
        </w:rPr>
        <w:lastRenderedPageBreak/>
        <w:t>(2)</w:t>
      </w:r>
      <w:r>
        <w:rPr>
          <w:b/>
          <w:color w:val="000000"/>
        </w:rPr>
        <w:t xml:space="preserve">În </w:t>
      </w:r>
      <w:proofErr w:type="spellStart"/>
      <w:r>
        <w:rPr>
          <w:b/>
          <w:color w:val="000000"/>
        </w:rPr>
        <w:t>învăţământul</w:t>
      </w:r>
      <w:proofErr w:type="spellEnd"/>
      <w:r>
        <w:rPr>
          <w:b/>
          <w:color w:val="000000"/>
        </w:rPr>
        <w:t xml:space="preserve"> preuniversitar obligatoriu, începând cu grupa mică din </w:t>
      </w:r>
      <w:proofErr w:type="spellStart"/>
      <w:r>
        <w:rPr>
          <w:b/>
          <w:color w:val="000000"/>
        </w:rPr>
        <w:t>învăţământul</w:t>
      </w:r>
      <w:proofErr w:type="spellEnd"/>
      <w:r>
        <w:rPr>
          <w:b/>
          <w:color w:val="000000"/>
        </w:rPr>
        <w:t xml:space="preserve"> </w:t>
      </w:r>
      <w:proofErr w:type="spellStart"/>
      <w:r>
        <w:rPr>
          <w:b/>
          <w:color w:val="000000"/>
        </w:rPr>
        <w:t>preşcolar</w:t>
      </w:r>
      <w:proofErr w:type="spellEnd"/>
      <w:r>
        <w:rPr>
          <w:b/>
          <w:color w:val="000000"/>
        </w:rPr>
        <w:t xml:space="preserve">, </w:t>
      </w:r>
      <w:proofErr w:type="spellStart"/>
      <w:r>
        <w:rPr>
          <w:b/>
          <w:color w:val="000000"/>
        </w:rPr>
        <w:t>educaţia</w:t>
      </w:r>
      <w:proofErr w:type="spellEnd"/>
      <w:r>
        <w:rPr>
          <w:b/>
          <w:color w:val="000000"/>
        </w:rPr>
        <w:t xml:space="preserve"> specială se va realiza în baza unui sistem de sprijin pe 4 niveluri, astfel:</w:t>
      </w:r>
    </w:p>
    <w:p w14:paraId="24851086" w14:textId="77777777" w:rsidR="00312434" w:rsidRDefault="00000000">
      <w:pPr>
        <w:spacing w:after="0"/>
      </w:pPr>
      <w:r>
        <w:rPr>
          <w:color w:val="000000"/>
        </w:rPr>
        <w:t>a)sprijin special de nivel I - bazal;</w:t>
      </w:r>
    </w:p>
    <w:p w14:paraId="1FD79982" w14:textId="77777777" w:rsidR="00312434" w:rsidRDefault="00000000">
      <w:pPr>
        <w:spacing w:after="0"/>
      </w:pPr>
      <w:r>
        <w:rPr>
          <w:color w:val="000000"/>
        </w:rPr>
        <w:t>b)sprijin special de nivel II - suplimentar;</w:t>
      </w:r>
    </w:p>
    <w:p w14:paraId="2D28C5E0" w14:textId="77777777" w:rsidR="00312434" w:rsidRDefault="00000000">
      <w:pPr>
        <w:spacing w:after="0"/>
      </w:pPr>
      <w:r>
        <w:rPr>
          <w:color w:val="000000"/>
        </w:rPr>
        <w:t>c)sprijin special de nivel III - intensiv;</w:t>
      </w:r>
    </w:p>
    <w:p w14:paraId="103BFE51" w14:textId="77777777" w:rsidR="00312434" w:rsidRDefault="00000000">
      <w:pPr>
        <w:spacing w:after="0"/>
      </w:pPr>
      <w:r>
        <w:rPr>
          <w:color w:val="000000"/>
        </w:rPr>
        <w:t>d)sprijin special de nivel IV - special.</w:t>
      </w:r>
    </w:p>
    <w:p w14:paraId="68981807" w14:textId="77777777" w:rsidR="00312434" w:rsidRDefault="00000000">
      <w:pPr>
        <w:spacing w:before="26" w:after="0"/>
      </w:pPr>
      <w:r>
        <w:rPr>
          <w:color w:val="000000"/>
        </w:rPr>
        <w:t xml:space="preserve">(3)Sprijinul special de nivel I - bazal - reprezintă o formă de </w:t>
      </w:r>
      <w:proofErr w:type="spellStart"/>
      <w:r>
        <w:rPr>
          <w:color w:val="000000"/>
        </w:rPr>
        <w:t>educaţie</w:t>
      </w:r>
      <w:proofErr w:type="spellEnd"/>
      <w:r>
        <w:rPr>
          <w:color w:val="000000"/>
        </w:rPr>
        <w:t xml:space="preserve"> specială de care beneficiază </w:t>
      </w:r>
      <w:proofErr w:type="spellStart"/>
      <w:r>
        <w:rPr>
          <w:color w:val="000000"/>
        </w:rPr>
        <w:t>preşcolarii</w:t>
      </w:r>
      <w:proofErr w:type="spellEnd"/>
      <w:r>
        <w:rPr>
          <w:color w:val="000000"/>
        </w:rPr>
        <w:t xml:space="preserve">/elevii </w:t>
      </w:r>
      <w:proofErr w:type="spellStart"/>
      <w:r>
        <w:rPr>
          <w:color w:val="000000"/>
        </w:rPr>
        <w:t>identificaţi</w:t>
      </w:r>
      <w:proofErr w:type="spellEnd"/>
      <w:r>
        <w:rPr>
          <w:color w:val="000000"/>
        </w:rPr>
        <w:t xml:space="preserve"> cu CES‚ inclusiv </w:t>
      </w:r>
      <w:proofErr w:type="spellStart"/>
      <w:r>
        <w:rPr>
          <w:color w:val="000000"/>
        </w:rPr>
        <w:t>dizabilităţi</w:t>
      </w:r>
      <w:proofErr w:type="spellEnd"/>
      <w:r>
        <w:rPr>
          <w:color w:val="000000"/>
        </w:rPr>
        <w:t xml:space="preserve"> </w:t>
      </w:r>
      <w:proofErr w:type="spellStart"/>
      <w:r>
        <w:rPr>
          <w:color w:val="000000"/>
        </w:rPr>
        <w:t>şi</w:t>
      </w:r>
      <w:proofErr w:type="spellEnd"/>
      <w:r>
        <w:rPr>
          <w:color w:val="000000"/>
        </w:rPr>
        <w:t xml:space="preserve"> tulburări specifice de </w:t>
      </w:r>
      <w:proofErr w:type="spellStart"/>
      <w:r>
        <w:rPr>
          <w:color w:val="000000"/>
        </w:rPr>
        <w:t>învăţare</w:t>
      </w:r>
      <w:proofErr w:type="spellEnd"/>
      <w:r>
        <w:rPr>
          <w:color w:val="000000"/>
        </w:rPr>
        <w:t xml:space="preserve">‚ în urma evaluării complexe‚ care urmează curriculumul </w:t>
      </w:r>
      <w:proofErr w:type="spellStart"/>
      <w:r>
        <w:rPr>
          <w:color w:val="000000"/>
        </w:rPr>
        <w:t>învăţământului</w:t>
      </w:r>
      <w:proofErr w:type="spellEnd"/>
      <w:r>
        <w:rPr>
          <w:color w:val="000000"/>
        </w:rPr>
        <w:t xml:space="preserve"> de masă‚ în sala de clasă‚ prin flexibilizarea predării cadrului didactic de la clasă‚ în unitatea de </w:t>
      </w:r>
      <w:proofErr w:type="spellStart"/>
      <w:r>
        <w:rPr>
          <w:color w:val="000000"/>
        </w:rPr>
        <w:t>învăţământ</w:t>
      </w:r>
      <w:proofErr w:type="spellEnd"/>
      <w:r>
        <w:rPr>
          <w:color w:val="000000"/>
        </w:rPr>
        <w:t xml:space="preserve">‚ prin acces la instrumente compensatorii/de dispensare </w:t>
      </w:r>
      <w:proofErr w:type="spellStart"/>
      <w:r>
        <w:rPr>
          <w:color w:val="000000"/>
        </w:rPr>
        <w:t>şi</w:t>
      </w:r>
      <w:proofErr w:type="spellEnd"/>
      <w:r>
        <w:rPr>
          <w:color w:val="000000"/>
        </w:rPr>
        <w:t xml:space="preserve">/sau utilizare de tehnologii </w:t>
      </w:r>
      <w:proofErr w:type="spellStart"/>
      <w:r>
        <w:rPr>
          <w:color w:val="000000"/>
        </w:rPr>
        <w:t>asistive</w:t>
      </w:r>
      <w:proofErr w:type="spellEnd"/>
      <w:r>
        <w:rPr>
          <w:color w:val="000000"/>
        </w:rPr>
        <w:t>.</w:t>
      </w:r>
    </w:p>
    <w:p w14:paraId="2DDEC3FF" w14:textId="77777777" w:rsidR="00312434" w:rsidRDefault="00000000">
      <w:pPr>
        <w:spacing w:before="26" w:after="0"/>
      </w:pPr>
      <w:r>
        <w:rPr>
          <w:color w:val="000000"/>
        </w:rPr>
        <w:t xml:space="preserve">(4)Elevii cu nivel de sprijin I - bazal - beneficiază de </w:t>
      </w:r>
      <w:proofErr w:type="spellStart"/>
      <w:r>
        <w:rPr>
          <w:color w:val="000000"/>
        </w:rPr>
        <w:t>asistenţă</w:t>
      </w:r>
      <w:proofErr w:type="spellEnd"/>
      <w:r>
        <w:rPr>
          <w:color w:val="000000"/>
        </w:rPr>
        <w:t xml:space="preserve"> psihopedagogică </w:t>
      </w:r>
      <w:proofErr w:type="spellStart"/>
      <w:r>
        <w:rPr>
          <w:color w:val="000000"/>
        </w:rPr>
        <w:t>şi</w:t>
      </w:r>
      <w:proofErr w:type="spellEnd"/>
      <w:r>
        <w:rPr>
          <w:color w:val="000000"/>
        </w:rPr>
        <w:t xml:space="preserve"> de </w:t>
      </w:r>
      <w:proofErr w:type="spellStart"/>
      <w:r>
        <w:rPr>
          <w:color w:val="000000"/>
        </w:rPr>
        <w:t>intervenţii</w:t>
      </w:r>
      <w:proofErr w:type="spellEnd"/>
      <w:r>
        <w:rPr>
          <w:color w:val="000000"/>
        </w:rPr>
        <w:t xml:space="preserve"> de specialitate din partea echipei multidisciplinare, cu profesori-logopezi, profesori psihopedagogi, profesori </w:t>
      </w:r>
      <w:proofErr w:type="spellStart"/>
      <w:r>
        <w:rPr>
          <w:color w:val="000000"/>
        </w:rPr>
        <w:t>kinetoterapeuţi</w:t>
      </w:r>
      <w:proofErr w:type="spellEnd"/>
      <w:r>
        <w:rPr>
          <w:color w:val="000000"/>
        </w:rPr>
        <w:t xml:space="preserve">, profesori-consilieri </w:t>
      </w:r>
      <w:proofErr w:type="spellStart"/>
      <w:r>
        <w:rPr>
          <w:color w:val="000000"/>
        </w:rPr>
        <w:t>şcolari</w:t>
      </w:r>
      <w:proofErr w:type="spellEnd"/>
      <w:r>
        <w:rPr>
          <w:color w:val="000000"/>
        </w:rPr>
        <w:t xml:space="preserve">, profesori-psihologi </w:t>
      </w:r>
      <w:proofErr w:type="spellStart"/>
      <w:r>
        <w:rPr>
          <w:color w:val="000000"/>
        </w:rPr>
        <w:t>şcolari</w:t>
      </w:r>
      <w:proofErr w:type="spellEnd"/>
      <w:r>
        <w:rPr>
          <w:color w:val="000000"/>
        </w:rPr>
        <w:t xml:space="preserve">, </w:t>
      </w:r>
      <w:proofErr w:type="spellStart"/>
      <w:r>
        <w:rPr>
          <w:color w:val="000000"/>
        </w:rPr>
        <w:t>analişti</w:t>
      </w:r>
      <w:proofErr w:type="spellEnd"/>
      <w:r>
        <w:rPr>
          <w:color w:val="000000"/>
        </w:rPr>
        <w:t xml:space="preserve"> comportamentali, </w:t>
      </w:r>
      <w:proofErr w:type="spellStart"/>
      <w:r>
        <w:rPr>
          <w:color w:val="000000"/>
        </w:rPr>
        <w:t>asistenţi</w:t>
      </w:r>
      <w:proofErr w:type="spellEnd"/>
      <w:r>
        <w:rPr>
          <w:color w:val="000000"/>
        </w:rPr>
        <w:t xml:space="preserve"> sociali, după caz, precum </w:t>
      </w:r>
      <w:proofErr w:type="spellStart"/>
      <w:r>
        <w:rPr>
          <w:color w:val="000000"/>
        </w:rPr>
        <w:t>şi</w:t>
      </w:r>
      <w:proofErr w:type="spellEnd"/>
      <w:r>
        <w:rPr>
          <w:color w:val="000000"/>
        </w:rPr>
        <w:t xml:space="preserve"> de </w:t>
      </w:r>
      <w:proofErr w:type="spellStart"/>
      <w:r>
        <w:rPr>
          <w:color w:val="000000"/>
        </w:rPr>
        <w:t>activităţi</w:t>
      </w:r>
      <w:proofErr w:type="spellEnd"/>
      <w:r>
        <w:rPr>
          <w:color w:val="000000"/>
        </w:rPr>
        <w:t xml:space="preserve"> pentru sprijin </w:t>
      </w:r>
      <w:proofErr w:type="spellStart"/>
      <w:r>
        <w:rPr>
          <w:color w:val="000000"/>
        </w:rPr>
        <w:t>educaţional</w:t>
      </w:r>
      <w:proofErr w:type="spellEnd"/>
      <w:r>
        <w:rPr>
          <w:color w:val="000000"/>
        </w:rPr>
        <w:t xml:space="preserve"> oferite de către cadre didactice de sprijin </w:t>
      </w:r>
      <w:proofErr w:type="spellStart"/>
      <w:r>
        <w:rPr>
          <w:color w:val="000000"/>
        </w:rPr>
        <w:t>şi</w:t>
      </w:r>
      <w:proofErr w:type="spellEnd"/>
      <w:r>
        <w:rPr>
          <w:color w:val="000000"/>
        </w:rPr>
        <w:t xml:space="preserve"> itinerante, în raport cu nevoile acestora, în </w:t>
      </w:r>
      <w:proofErr w:type="spellStart"/>
      <w:r>
        <w:rPr>
          <w:color w:val="000000"/>
        </w:rPr>
        <w:t>spaţii</w:t>
      </w:r>
      <w:proofErr w:type="spellEnd"/>
      <w:r>
        <w:rPr>
          <w:color w:val="000000"/>
        </w:rPr>
        <w:t xml:space="preserve"> dedicate, inclusiv din centrele </w:t>
      </w:r>
      <w:proofErr w:type="spellStart"/>
      <w:r>
        <w:rPr>
          <w:color w:val="000000"/>
        </w:rPr>
        <w:t>şcolare</w:t>
      </w:r>
      <w:proofErr w:type="spellEnd"/>
      <w:r>
        <w:rPr>
          <w:color w:val="000000"/>
        </w:rPr>
        <w:t xml:space="preserve"> de </w:t>
      </w:r>
      <w:proofErr w:type="spellStart"/>
      <w:r>
        <w:rPr>
          <w:color w:val="000000"/>
        </w:rPr>
        <w:t>educaţie</w:t>
      </w:r>
      <w:proofErr w:type="spellEnd"/>
      <w:r>
        <w:rPr>
          <w:color w:val="000000"/>
        </w:rPr>
        <w:t xml:space="preserve"> incluzivă, din CJRAE/CMBRAE sau din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liceal special.</w:t>
      </w:r>
    </w:p>
    <w:p w14:paraId="5611E65A" w14:textId="77777777" w:rsidR="00312434" w:rsidRDefault="00000000">
      <w:pPr>
        <w:spacing w:before="26" w:after="0"/>
      </w:pPr>
      <w:r>
        <w:rPr>
          <w:color w:val="000000"/>
        </w:rPr>
        <w:t xml:space="preserve">(5)Sprijinul special de nivel II - suplimentar - reprezintă o formă de </w:t>
      </w:r>
      <w:proofErr w:type="spellStart"/>
      <w:r>
        <w:rPr>
          <w:color w:val="000000"/>
        </w:rPr>
        <w:t>educaţie</w:t>
      </w:r>
      <w:proofErr w:type="spellEnd"/>
      <w:r>
        <w:rPr>
          <w:color w:val="000000"/>
        </w:rPr>
        <w:t xml:space="preserve"> specială de care beneficiază </w:t>
      </w:r>
      <w:proofErr w:type="spellStart"/>
      <w:r>
        <w:rPr>
          <w:color w:val="000000"/>
        </w:rPr>
        <w:t>preşcolarii</w:t>
      </w:r>
      <w:proofErr w:type="spellEnd"/>
      <w:r>
        <w:rPr>
          <w:color w:val="000000"/>
        </w:rPr>
        <w:t xml:space="preserve">/elevii </w:t>
      </w:r>
      <w:proofErr w:type="spellStart"/>
      <w:r>
        <w:rPr>
          <w:color w:val="000000"/>
        </w:rPr>
        <w:t>identificaţi</w:t>
      </w:r>
      <w:proofErr w:type="spellEnd"/>
      <w:r>
        <w:rPr>
          <w:color w:val="000000"/>
        </w:rPr>
        <w:t xml:space="preserve"> cu CES, inclusiv cu </w:t>
      </w:r>
      <w:proofErr w:type="spellStart"/>
      <w:r>
        <w:rPr>
          <w:color w:val="000000"/>
        </w:rPr>
        <w:t>dizabilităţi</w:t>
      </w:r>
      <w:proofErr w:type="spellEnd"/>
      <w:r>
        <w:rPr>
          <w:color w:val="000000"/>
        </w:rPr>
        <w:t xml:space="preserve"> </w:t>
      </w:r>
      <w:proofErr w:type="spellStart"/>
      <w:r>
        <w:rPr>
          <w:color w:val="000000"/>
        </w:rPr>
        <w:t>şi</w:t>
      </w:r>
      <w:proofErr w:type="spellEnd"/>
      <w:r>
        <w:rPr>
          <w:color w:val="000000"/>
        </w:rPr>
        <w:t xml:space="preserve"> tulburări specifice de </w:t>
      </w:r>
      <w:proofErr w:type="spellStart"/>
      <w:r>
        <w:rPr>
          <w:color w:val="000000"/>
        </w:rPr>
        <w:t>învăţare</w:t>
      </w:r>
      <w:proofErr w:type="spellEnd"/>
      <w:r>
        <w:rPr>
          <w:color w:val="000000"/>
        </w:rPr>
        <w:t xml:space="preserve">, inclusiv cei </w:t>
      </w:r>
      <w:proofErr w:type="spellStart"/>
      <w:r>
        <w:rPr>
          <w:color w:val="000000"/>
        </w:rPr>
        <w:t>aflaţi</w:t>
      </w:r>
      <w:proofErr w:type="spellEnd"/>
      <w:r>
        <w:rPr>
          <w:color w:val="000000"/>
        </w:rPr>
        <w:t xml:space="preserve"> anterior în nivelul de sprijin I - bazal care necesită adaptări curriculare </w:t>
      </w:r>
      <w:proofErr w:type="spellStart"/>
      <w:r>
        <w:rPr>
          <w:color w:val="000000"/>
        </w:rPr>
        <w:t>parţiale</w:t>
      </w:r>
      <w:proofErr w:type="spellEnd"/>
      <w:r>
        <w:rPr>
          <w:color w:val="000000"/>
        </w:rPr>
        <w:t xml:space="preserve">, </w:t>
      </w:r>
      <w:proofErr w:type="spellStart"/>
      <w:r>
        <w:rPr>
          <w:color w:val="000000"/>
        </w:rPr>
        <w:t>activităţi</w:t>
      </w:r>
      <w:proofErr w:type="spellEnd"/>
      <w:r>
        <w:rPr>
          <w:color w:val="000000"/>
        </w:rPr>
        <w:t xml:space="preserve"> de suport </w:t>
      </w:r>
      <w:proofErr w:type="spellStart"/>
      <w:r>
        <w:rPr>
          <w:color w:val="000000"/>
        </w:rPr>
        <w:t>educaţional</w:t>
      </w:r>
      <w:proofErr w:type="spellEnd"/>
      <w:r>
        <w:rPr>
          <w:color w:val="000000"/>
        </w:rPr>
        <w:t xml:space="preserve"> individualizat sau în grupuri de lucru mici, asigurat de cadre didactice de sprijin, în timpul </w:t>
      </w:r>
      <w:proofErr w:type="spellStart"/>
      <w:r>
        <w:rPr>
          <w:color w:val="000000"/>
        </w:rPr>
        <w:t>şi</w:t>
      </w:r>
      <w:proofErr w:type="spellEnd"/>
      <w:r>
        <w:rPr>
          <w:color w:val="000000"/>
        </w:rPr>
        <w:t xml:space="preserve"> în afara orelor de curs, în sala de clasă </w:t>
      </w:r>
      <w:proofErr w:type="spellStart"/>
      <w:r>
        <w:rPr>
          <w:color w:val="000000"/>
        </w:rPr>
        <w:t>şi</w:t>
      </w:r>
      <w:proofErr w:type="spellEnd"/>
      <w:r>
        <w:rPr>
          <w:color w:val="000000"/>
        </w:rPr>
        <w:t xml:space="preserve">/sau în camerele-resursă pentru suport </w:t>
      </w:r>
      <w:proofErr w:type="spellStart"/>
      <w:r>
        <w:rPr>
          <w:color w:val="000000"/>
        </w:rPr>
        <w:t>educaţional</w:t>
      </w:r>
      <w:proofErr w:type="spellEnd"/>
      <w:r>
        <w:rPr>
          <w:color w:val="000000"/>
        </w:rPr>
        <w:t xml:space="preserve"> </w:t>
      </w:r>
      <w:proofErr w:type="spellStart"/>
      <w:r>
        <w:rPr>
          <w:color w:val="000000"/>
        </w:rPr>
        <w:t>şi</w:t>
      </w:r>
      <w:proofErr w:type="spellEnd"/>
      <w:r>
        <w:rPr>
          <w:color w:val="000000"/>
        </w:rPr>
        <w:t xml:space="preserve"> psihopedagogic </w:t>
      </w:r>
      <w:proofErr w:type="spellStart"/>
      <w:r>
        <w:rPr>
          <w:color w:val="000000"/>
        </w:rPr>
        <w:t>şi</w:t>
      </w:r>
      <w:proofErr w:type="spellEnd"/>
      <w:r>
        <w:rPr>
          <w:color w:val="000000"/>
        </w:rPr>
        <w:t xml:space="preserve"> alte </w:t>
      </w:r>
      <w:proofErr w:type="spellStart"/>
      <w:r>
        <w:rPr>
          <w:color w:val="000000"/>
        </w:rPr>
        <w:t>spaţii</w:t>
      </w:r>
      <w:proofErr w:type="spellEnd"/>
      <w:r>
        <w:rPr>
          <w:color w:val="000000"/>
        </w:rPr>
        <w:t xml:space="preserve"> dedicate, inclusiv din centrele </w:t>
      </w:r>
      <w:proofErr w:type="spellStart"/>
      <w:r>
        <w:rPr>
          <w:color w:val="000000"/>
        </w:rPr>
        <w:t>şcolare</w:t>
      </w:r>
      <w:proofErr w:type="spellEnd"/>
      <w:r>
        <w:rPr>
          <w:color w:val="000000"/>
        </w:rPr>
        <w:t xml:space="preserve"> de </w:t>
      </w:r>
      <w:proofErr w:type="spellStart"/>
      <w:r>
        <w:rPr>
          <w:color w:val="000000"/>
        </w:rPr>
        <w:t>educaţie</w:t>
      </w:r>
      <w:proofErr w:type="spellEnd"/>
      <w:r>
        <w:rPr>
          <w:color w:val="000000"/>
        </w:rPr>
        <w:t xml:space="preserve"> incluzivă, din CJRAE/CMBRAE sau din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special.</w:t>
      </w:r>
    </w:p>
    <w:p w14:paraId="07BEE6F0" w14:textId="77777777" w:rsidR="00312434" w:rsidRDefault="00000000">
      <w:pPr>
        <w:spacing w:before="26" w:after="0"/>
      </w:pPr>
      <w:r>
        <w:rPr>
          <w:color w:val="000000"/>
        </w:rPr>
        <w:t>(6)</w:t>
      </w:r>
      <w:proofErr w:type="spellStart"/>
      <w:r>
        <w:rPr>
          <w:color w:val="000000"/>
        </w:rPr>
        <w:t>Preşcolarii</w:t>
      </w:r>
      <w:proofErr w:type="spellEnd"/>
      <w:r>
        <w:rPr>
          <w:color w:val="000000"/>
        </w:rPr>
        <w:t xml:space="preserve"> </w:t>
      </w:r>
      <w:proofErr w:type="spellStart"/>
      <w:r>
        <w:rPr>
          <w:color w:val="000000"/>
        </w:rPr>
        <w:t>şi</w:t>
      </w:r>
      <w:proofErr w:type="spellEnd"/>
      <w:r>
        <w:rPr>
          <w:color w:val="000000"/>
        </w:rPr>
        <w:t xml:space="preserve"> elevii cu nivel de sprijin II - suplimentar - beneficiază de o reducere a componentei curriculare cu cel mult 20%, flexibilizând programul/orarul </w:t>
      </w:r>
      <w:proofErr w:type="spellStart"/>
      <w:r>
        <w:rPr>
          <w:color w:val="000000"/>
        </w:rPr>
        <w:t>şcolar</w:t>
      </w:r>
      <w:proofErr w:type="spellEnd"/>
      <w:r>
        <w:rPr>
          <w:color w:val="000000"/>
        </w:rPr>
        <w:t xml:space="preserve"> pentru a permite </w:t>
      </w:r>
      <w:proofErr w:type="spellStart"/>
      <w:r>
        <w:rPr>
          <w:color w:val="000000"/>
        </w:rPr>
        <w:t>activităţi</w:t>
      </w:r>
      <w:proofErr w:type="spellEnd"/>
      <w:r>
        <w:rPr>
          <w:color w:val="000000"/>
        </w:rPr>
        <w:t xml:space="preserve"> terapeutice cu </w:t>
      </w:r>
      <w:proofErr w:type="spellStart"/>
      <w:r>
        <w:rPr>
          <w:color w:val="000000"/>
        </w:rPr>
        <w:t>specialiştii</w:t>
      </w:r>
      <w:proofErr w:type="spellEnd"/>
      <w:r>
        <w:rPr>
          <w:color w:val="000000"/>
        </w:rPr>
        <w:t xml:space="preserve"> din partea echipei multidisciplinare, profesori-consilieri </w:t>
      </w:r>
      <w:proofErr w:type="spellStart"/>
      <w:r>
        <w:rPr>
          <w:color w:val="000000"/>
        </w:rPr>
        <w:t>şcolari</w:t>
      </w:r>
      <w:proofErr w:type="spellEnd"/>
      <w:r>
        <w:rPr>
          <w:color w:val="000000"/>
        </w:rPr>
        <w:t xml:space="preserve">, profesori-logopezi, profesori psihopedagogi, profesori </w:t>
      </w:r>
      <w:proofErr w:type="spellStart"/>
      <w:r>
        <w:rPr>
          <w:color w:val="000000"/>
        </w:rPr>
        <w:t>kinetoterapeuţi</w:t>
      </w:r>
      <w:proofErr w:type="spellEnd"/>
      <w:r>
        <w:rPr>
          <w:color w:val="000000"/>
        </w:rPr>
        <w:t xml:space="preserve">, profesori-psihologi </w:t>
      </w:r>
      <w:proofErr w:type="spellStart"/>
      <w:r>
        <w:rPr>
          <w:color w:val="000000"/>
        </w:rPr>
        <w:t>şcolari</w:t>
      </w:r>
      <w:proofErr w:type="spellEnd"/>
      <w:r>
        <w:rPr>
          <w:color w:val="000000"/>
        </w:rPr>
        <w:t xml:space="preserve">, </w:t>
      </w:r>
      <w:proofErr w:type="spellStart"/>
      <w:r>
        <w:rPr>
          <w:color w:val="000000"/>
        </w:rPr>
        <w:t>analişti</w:t>
      </w:r>
      <w:proofErr w:type="spellEnd"/>
      <w:r>
        <w:rPr>
          <w:color w:val="000000"/>
        </w:rPr>
        <w:t xml:space="preserve"> comportamentali, </w:t>
      </w:r>
      <w:proofErr w:type="spellStart"/>
      <w:r>
        <w:rPr>
          <w:color w:val="000000"/>
        </w:rPr>
        <w:t>asistenţi</w:t>
      </w:r>
      <w:proofErr w:type="spellEnd"/>
      <w:r>
        <w:rPr>
          <w:color w:val="000000"/>
        </w:rPr>
        <w:t xml:space="preserve"> sociali, după caz, precum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pentru sprijin </w:t>
      </w:r>
      <w:proofErr w:type="spellStart"/>
      <w:r>
        <w:rPr>
          <w:color w:val="000000"/>
        </w:rPr>
        <w:t>educaţional</w:t>
      </w:r>
      <w:proofErr w:type="spellEnd"/>
      <w:r>
        <w:rPr>
          <w:color w:val="000000"/>
        </w:rPr>
        <w:t xml:space="preserve"> oferite de către cadre didactice de sprijin </w:t>
      </w:r>
      <w:proofErr w:type="spellStart"/>
      <w:r>
        <w:rPr>
          <w:color w:val="000000"/>
        </w:rPr>
        <w:t>şi</w:t>
      </w:r>
      <w:proofErr w:type="spellEnd"/>
      <w:r>
        <w:rPr>
          <w:color w:val="000000"/>
        </w:rPr>
        <w:t xml:space="preserve"> itinerante, după caz, în </w:t>
      </w:r>
      <w:proofErr w:type="spellStart"/>
      <w:r>
        <w:rPr>
          <w:color w:val="000000"/>
        </w:rPr>
        <w:t>spaţii</w:t>
      </w:r>
      <w:proofErr w:type="spellEnd"/>
      <w:r>
        <w:rPr>
          <w:color w:val="000000"/>
        </w:rPr>
        <w:t xml:space="preserve"> dedicate, inclusiv din centrele de </w:t>
      </w:r>
      <w:proofErr w:type="spellStart"/>
      <w:r>
        <w:rPr>
          <w:color w:val="000000"/>
        </w:rPr>
        <w:t>educaţie</w:t>
      </w:r>
      <w:proofErr w:type="spellEnd"/>
      <w:r>
        <w:rPr>
          <w:color w:val="000000"/>
        </w:rPr>
        <w:t xml:space="preserve"> incluzivă CJRAE/CMBRAE sau de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special. La acest nivel, în </w:t>
      </w:r>
      <w:proofErr w:type="spellStart"/>
      <w:r>
        <w:rPr>
          <w:color w:val="000000"/>
        </w:rPr>
        <w:t>funcţie</w:t>
      </w:r>
      <w:proofErr w:type="spellEnd"/>
      <w:r>
        <w:rPr>
          <w:color w:val="000000"/>
        </w:rPr>
        <w:t xml:space="preserve"> de nevoi, </w:t>
      </w:r>
      <w:proofErr w:type="spellStart"/>
      <w:r>
        <w:rPr>
          <w:color w:val="000000"/>
        </w:rPr>
        <w:t>preşcolarii</w:t>
      </w:r>
      <w:proofErr w:type="spellEnd"/>
      <w:r>
        <w:rPr>
          <w:color w:val="000000"/>
        </w:rPr>
        <w:t xml:space="preserve">/elevii pot beneficia de serviciile unui asistent personal, ale unui facilitator </w:t>
      </w:r>
      <w:proofErr w:type="spellStart"/>
      <w:r>
        <w:rPr>
          <w:color w:val="000000"/>
        </w:rPr>
        <w:t>şi</w:t>
      </w:r>
      <w:proofErr w:type="spellEnd"/>
      <w:r>
        <w:rPr>
          <w:color w:val="000000"/>
        </w:rPr>
        <w:t xml:space="preserve"> ale unui interpret </w:t>
      </w:r>
      <w:proofErr w:type="spellStart"/>
      <w:r>
        <w:rPr>
          <w:color w:val="000000"/>
        </w:rPr>
        <w:t>mimico</w:t>
      </w:r>
      <w:proofErr w:type="spellEnd"/>
      <w:r>
        <w:rPr>
          <w:color w:val="000000"/>
        </w:rPr>
        <w:t>-gestual.</w:t>
      </w:r>
    </w:p>
    <w:p w14:paraId="41AE294E" w14:textId="77777777" w:rsidR="00312434" w:rsidRDefault="00000000">
      <w:pPr>
        <w:spacing w:before="26" w:after="0"/>
      </w:pPr>
      <w:r>
        <w:rPr>
          <w:color w:val="000000"/>
        </w:rPr>
        <w:t>(7)</w:t>
      </w:r>
      <w:r>
        <w:rPr>
          <w:b/>
          <w:color w:val="000000"/>
        </w:rPr>
        <w:t xml:space="preserve">Sprijinul special de nivel III - intensiv - reprezintă o formă de </w:t>
      </w:r>
      <w:proofErr w:type="spellStart"/>
      <w:r>
        <w:rPr>
          <w:b/>
          <w:color w:val="000000"/>
        </w:rPr>
        <w:t>educaţie</w:t>
      </w:r>
      <w:proofErr w:type="spellEnd"/>
      <w:r>
        <w:rPr>
          <w:b/>
          <w:color w:val="000000"/>
        </w:rPr>
        <w:t xml:space="preserve"> specială de care beneficiază </w:t>
      </w:r>
      <w:proofErr w:type="spellStart"/>
      <w:r>
        <w:rPr>
          <w:b/>
          <w:color w:val="000000"/>
        </w:rPr>
        <w:t>preşcolarii</w:t>
      </w:r>
      <w:proofErr w:type="spellEnd"/>
      <w:r>
        <w:rPr>
          <w:b/>
          <w:color w:val="000000"/>
        </w:rPr>
        <w:t xml:space="preserve">/elevii </w:t>
      </w:r>
      <w:proofErr w:type="spellStart"/>
      <w:r>
        <w:rPr>
          <w:b/>
          <w:color w:val="000000"/>
        </w:rPr>
        <w:t>identificaţi</w:t>
      </w:r>
      <w:proofErr w:type="spellEnd"/>
      <w:r>
        <w:rPr>
          <w:b/>
          <w:color w:val="000000"/>
        </w:rPr>
        <w:t xml:space="preserve"> cu </w:t>
      </w:r>
      <w:proofErr w:type="spellStart"/>
      <w:r>
        <w:rPr>
          <w:b/>
          <w:color w:val="000000"/>
        </w:rPr>
        <w:t>cerinţe</w:t>
      </w:r>
      <w:proofErr w:type="spellEnd"/>
      <w:r>
        <w:rPr>
          <w:b/>
          <w:color w:val="000000"/>
        </w:rPr>
        <w:t xml:space="preserve"> </w:t>
      </w:r>
      <w:proofErr w:type="spellStart"/>
      <w:r>
        <w:rPr>
          <w:b/>
          <w:color w:val="000000"/>
        </w:rPr>
        <w:t>educaţionale</w:t>
      </w:r>
      <w:proofErr w:type="spellEnd"/>
      <w:r>
        <w:rPr>
          <w:b/>
          <w:color w:val="000000"/>
        </w:rPr>
        <w:t xml:space="preserve"> speciale‚ inclusiv </w:t>
      </w:r>
      <w:proofErr w:type="spellStart"/>
      <w:r>
        <w:rPr>
          <w:b/>
          <w:color w:val="000000"/>
        </w:rPr>
        <w:t>dizabilităţi</w:t>
      </w:r>
      <w:proofErr w:type="spellEnd"/>
      <w:r>
        <w:rPr>
          <w:b/>
          <w:color w:val="000000"/>
        </w:rPr>
        <w:t>, care urmează:</w:t>
      </w:r>
    </w:p>
    <w:p w14:paraId="51735DF1" w14:textId="77777777" w:rsidR="00312434" w:rsidRDefault="00000000">
      <w:pPr>
        <w:spacing w:after="0"/>
      </w:pPr>
      <w:r>
        <w:rPr>
          <w:color w:val="000000"/>
        </w:rPr>
        <w:lastRenderedPageBreak/>
        <w:t xml:space="preserve">a)curriculumul pentru </w:t>
      </w:r>
      <w:proofErr w:type="spellStart"/>
      <w:r>
        <w:rPr>
          <w:color w:val="000000"/>
        </w:rPr>
        <w:t>învăţământul</w:t>
      </w:r>
      <w:proofErr w:type="spellEnd"/>
      <w:r>
        <w:rPr>
          <w:color w:val="000000"/>
        </w:rPr>
        <w:t xml:space="preserve"> de masă, adaptat pentru toate ariile curriculare, </w:t>
      </w:r>
      <w:proofErr w:type="spellStart"/>
      <w:r>
        <w:rPr>
          <w:color w:val="000000"/>
        </w:rPr>
        <w:t>activităţi</w:t>
      </w:r>
      <w:proofErr w:type="spellEnd"/>
      <w:r>
        <w:rPr>
          <w:color w:val="000000"/>
        </w:rPr>
        <w:t xml:space="preserve"> de sprijin sporit între 2-4 ore/săptămână, realizate de cadrul didactic de sprijin, </w:t>
      </w:r>
      <w:proofErr w:type="spellStart"/>
      <w:r>
        <w:rPr>
          <w:color w:val="000000"/>
        </w:rPr>
        <w:t>şi</w:t>
      </w:r>
      <w:proofErr w:type="spellEnd"/>
      <w:r>
        <w:rPr>
          <w:color w:val="000000"/>
        </w:rPr>
        <w:t xml:space="preserve"> </w:t>
      </w:r>
      <w:proofErr w:type="spellStart"/>
      <w:r>
        <w:rPr>
          <w:color w:val="000000"/>
        </w:rPr>
        <w:t>intervenţii</w:t>
      </w:r>
      <w:proofErr w:type="spellEnd"/>
      <w:r>
        <w:rPr>
          <w:color w:val="000000"/>
        </w:rPr>
        <w:t xml:space="preserve"> individualizate specifice, precum </w:t>
      </w:r>
      <w:proofErr w:type="spellStart"/>
      <w:r>
        <w:rPr>
          <w:color w:val="000000"/>
        </w:rPr>
        <w:t>şi</w:t>
      </w:r>
      <w:proofErr w:type="spellEnd"/>
      <w:r>
        <w:rPr>
          <w:color w:val="000000"/>
        </w:rPr>
        <w:t xml:space="preserve"> </w:t>
      </w:r>
      <w:proofErr w:type="spellStart"/>
      <w:r>
        <w:rPr>
          <w:color w:val="000000"/>
        </w:rPr>
        <w:t>intervenţii</w:t>
      </w:r>
      <w:proofErr w:type="spellEnd"/>
      <w:r>
        <w:rPr>
          <w:color w:val="000000"/>
        </w:rPr>
        <w:t xml:space="preserve"> din partea echipei multidisciplinare de profesori-consilieri </w:t>
      </w:r>
      <w:proofErr w:type="spellStart"/>
      <w:r>
        <w:rPr>
          <w:color w:val="000000"/>
        </w:rPr>
        <w:t>şcolari</w:t>
      </w:r>
      <w:proofErr w:type="spellEnd"/>
      <w:r>
        <w:rPr>
          <w:color w:val="000000"/>
        </w:rPr>
        <w:t xml:space="preserve">, profesori-logopezi, profesori psihopedagogi, profesori </w:t>
      </w:r>
      <w:proofErr w:type="spellStart"/>
      <w:r>
        <w:rPr>
          <w:color w:val="000000"/>
        </w:rPr>
        <w:t>kinetoterapeuţi</w:t>
      </w:r>
      <w:proofErr w:type="spellEnd"/>
      <w:r>
        <w:rPr>
          <w:color w:val="000000"/>
        </w:rPr>
        <w:t xml:space="preserve">, profesori-psihologi </w:t>
      </w:r>
      <w:proofErr w:type="spellStart"/>
      <w:r>
        <w:rPr>
          <w:color w:val="000000"/>
        </w:rPr>
        <w:t>şcolari</w:t>
      </w:r>
      <w:proofErr w:type="spellEnd"/>
      <w:r>
        <w:rPr>
          <w:color w:val="000000"/>
        </w:rPr>
        <w:t xml:space="preserve">, </w:t>
      </w:r>
      <w:proofErr w:type="spellStart"/>
      <w:r>
        <w:rPr>
          <w:color w:val="000000"/>
        </w:rPr>
        <w:t>analişti</w:t>
      </w:r>
      <w:proofErr w:type="spellEnd"/>
      <w:r>
        <w:rPr>
          <w:color w:val="000000"/>
        </w:rPr>
        <w:t xml:space="preserve"> comportamentali, </w:t>
      </w:r>
      <w:proofErr w:type="spellStart"/>
      <w:r>
        <w:rPr>
          <w:color w:val="000000"/>
        </w:rPr>
        <w:t>asistenţi</w:t>
      </w:r>
      <w:proofErr w:type="spellEnd"/>
      <w:r>
        <w:rPr>
          <w:color w:val="000000"/>
        </w:rPr>
        <w:t xml:space="preserve"> sociali, după caz, precum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pentru sprijin </w:t>
      </w:r>
      <w:proofErr w:type="spellStart"/>
      <w:r>
        <w:rPr>
          <w:color w:val="000000"/>
        </w:rPr>
        <w:t>educaţional</w:t>
      </w:r>
      <w:proofErr w:type="spellEnd"/>
      <w:r>
        <w:rPr>
          <w:color w:val="000000"/>
        </w:rPr>
        <w:t xml:space="preserve"> oferite de către cadre didactice de sprijin </w:t>
      </w:r>
      <w:proofErr w:type="spellStart"/>
      <w:r>
        <w:rPr>
          <w:color w:val="000000"/>
        </w:rPr>
        <w:t>şi</w:t>
      </w:r>
      <w:proofErr w:type="spellEnd"/>
      <w:r>
        <w:rPr>
          <w:color w:val="000000"/>
        </w:rPr>
        <w:t xml:space="preserve"> itinerante, după caz, în </w:t>
      </w:r>
      <w:proofErr w:type="spellStart"/>
      <w:r>
        <w:rPr>
          <w:color w:val="000000"/>
        </w:rPr>
        <w:t>spaţii</w:t>
      </w:r>
      <w:proofErr w:type="spellEnd"/>
      <w:r>
        <w:rPr>
          <w:color w:val="000000"/>
        </w:rPr>
        <w:t xml:space="preserve"> dedicate;</w:t>
      </w:r>
    </w:p>
    <w:p w14:paraId="51E7C0C4" w14:textId="77777777" w:rsidR="00312434" w:rsidRDefault="00000000">
      <w:pPr>
        <w:spacing w:after="0"/>
      </w:pPr>
      <w:r>
        <w:rPr>
          <w:color w:val="000000"/>
        </w:rPr>
        <w:t xml:space="preserve">b)un curriculum modificat </w:t>
      </w:r>
      <w:proofErr w:type="spellStart"/>
      <w:r>
        <w:rPr>
          <w:color w:val="000000"/>
        </w:rPr>
        <w:t>şi</w:t>
      </w:r>
      <w:proofErr w:type="spellEnd"/>
      <w:r>
        <w:rPr>
          <w:color w:val="000000"/>
        </w:rPr>
        <w:t xml:space="preserve"> programe speciale, precum </w:t>
      </w:r>
      <w:proofErr w:type="spellStart"/>
      <w:r>
        <w:rPr>
          <w:color w:val="000000"/>
        </w:rPr>
        <w:t>şi</w:t>
      </w:r>
      <w:proofErr w:type="spellEnd"/>
      <w:r>
        <w:rPr>
          <w:color w:val="000000"/>
        </w:rPr>
        <w:t xml:space="preserve"> </w:t>
      </w:r>
      <w:proofErr w:type="spellStart"/>
      <w:r>
        <w:rPr>
          <w:color w:val="000000"/>
        </w:rPr>
        <w:t>intervenţii</w:t>
      </w:r>
      <w:proofErr w:type="spellEnd"/>
      <w:r>
        <w:rPr>
          <w:color w:val="000000"/>
        </w:rPr>
        <w:t xml:space="preserve"> individualizate complexe </w:t>
      </w:r>
      <w:proofErr w:type="spellStart"/>
      <w:r>
        <w:rPr>
          <w:color w:val="000000"/>
        </w:rPr>
        <w:t>şi</w:t>
      </w:r>
      <w:proofErr w:type="spellEnd"/>
      <w:r>
        <w:rPr>
          <w:color w:val="000000"/>
        </w:rPr>
        <w:t xml:space="preserve"> integrate.</w:t>
      </w:r>
    </w:p>
    <w:p w14:paraId="42DAED5A" w14:textId="77777777" w:rsidR="00312434" w:rsidRDefault="00000000">
      <w:pPr>
        <w:spacing w:before="26" w:after="0"/>
      </w:pPr>
      <w:r>
        <w:rPr>
          <w:color w:val="000000"/>
        </w:rPr>
        <w:t>(8)</w:t>
      </w:r>
      <w:proofErr w:type="spellStart"/>
      <w:r>
        <w:rPr>
          <w:b/>
          <w:color w:val="000000"/>
        </w:rPr>
        <w:t>Preşcolarii</w:t>
      </w:r>
      <w:proofErr w:type="spellEnd"/>
      <w:r>
        <w:rPr>
          <w:b/>
          <w:color w:val="000000"/>
        </w:rPr>
        <w:t xml:space="preserve"> </w:t>
      </w:r>
      <w:proofErr w:type="spellStart"/>
      <w:r>
        <w:rPr>
          <w:b/>
          <w:color w:val="000000"/>
        </w:rPr>
        <w:t>şi</w:t>
      </w:r>
      <w:proofErr w:type="spellEnd"/>
      <w:r>
        <w:rPr>
          <w:b/>
          <w:color w:val="000000"/>
        </w:rPr>
        <w:t xml:space="preserve"> elevii cu nivel de sprijin III - intensiv:</w:t>
      </w:r>
    </w:p>
    <w:p w14:paraId="63D080D7" w14:textId="77777777" w:rsidR="00312434" w:rsidRDefault="00000000">
      <w:pPr>
        <w:spacing w:after="0"/>
      </w:pPr>
      <w:r>
        <w:rPr>
          <w:color w:val="000000"/>
        </w:rPr>
        <w:t>a)</w:t>
      </w:r>
      <w:proofErr w:type="spellStart"/>
      <w:r>
        <w:rPr>
          <w:color w:val="000000"/>
        </w:rPr>
        <w:t>desfăşoară</w:t>
      </w:r>
      <w:proofErr w:type="spellEnd"/>
      <w:r>
        <w:rPr>
          <w:color w:val="000000"/>
        </w:rPr>
        <w:t xml:space="preserve"> cel mult 70% din </w:t>
      </w:r>
      <w:proofErr w:type="spellStart"/>
      <w:r>
        <w:rPr>
          <w:color w:val="000000"/>
        </w:rPr>
        <w:t>activităţile</w:t>
      </w:r>
      <w:proofErr w:type="spellEnd"/>
      <w:r>
        <w:rPr>
          <w:color w:val="000000"/>
        </w:rPr>
        <w:t xml:space="preserve"> de </w:t>
      </w:r>
      <w:proofErr w:type="spellStart"/>
      <w:r>
        <w:rPr>
          <w:color w:val="000000"/>
        </w:rPr>
        <w:t>învăţare</w:t>
      </w:r>
      <w:proofErr w:type="spellEnd"/>
      <w:r>
        <w:rPr>
          <w:color w:val="000000"/>
        </w:rPr>
        <w:t xml:space="preserve"> în </w:t>
      </w:r>
      <w:proofErr w:type="spellStart"/>
      <w:r>
        <w:rPr>
          <w:color w:val="000000"/>
        </w:rPr>
        <w:t>spaţii</w:t>
      </w:r>
      <w:proofErr w:type="spellEnd"/>
      <w:r>
        <w:rPr>
          <w:color w:val="000000"/>
        </w:rPr>
        <w:t xml:space="preserve"> speciale din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în grupuri reduse, sau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special, inclusiv în centre </w:t>
      </w:r>
      <w:proofErr w:type="spellStart"/>
      <w:r>
        <w:rPr>
          <w:color w:val="000000"/>
        </w:rPr>
        <w:t>şcolare</w:t>
      </w:r>
      <w:proofErr w:type="spellEnd"/>
      <w:r>
        <w:rPr>
          <w:color w:val="000000"/>
        </w:rPr>
        <w:t xml:space="preserve"> de </w:t>
      </w:r>
      <w:proofErr w:type="spellStart"/>
      <w:r>
        <w:rPr>
          <w:color w:val="000000"/>
        </w:rPr>
        <w:t>educaţie</w:t>
      </w:r>
      <w:proofErr w:type="spellEnd"/>
      <w:r>
        <w:rPr>
          <w:color w:val="000000"/>
        </w:rPr>
        <w:t xml:space="preserve"> incluzivă;</w:t>
      </w:r>
    </w:p>
    <w:p w14:paraId="50EBAE91" w14:textId="77777777" w:rsidR="00312434" w:rsidRDefault="00000000">
      <w:pPr>
        <w:spacing w:after="0"/>
      </w:pPr>
      <w:r>
        <w:rPr>
          <w:color w:val="000000"/>
        </w:rPr>
        <w:t xml:space="preserve">b)participă la </w:t>
      </w:r>
      <w:proofErr w:type="spellStart"/>
      <w:r>
        <w:rPr>
          <w:color w:val="000000"/>
        </w:rPr>
        <w:t>activităţi</w:t>
      </w:r>
      <w:proofErr w:type="spellEnd"/>
      <w:r>
        <w:rPr>
          <w:color w:val="000000"/>
        </w:rPr>
        <w:t xml:space="preserve"> limitate de </w:t>
      </w:r>
      <w:proofErr w:type="spellStart"/>
      <w:r>
        <w:rPr>
          <w:color w:val="000000"/>
        </w:rPr>
        <w:t>educaţie</w:t>
      </w:r>
      <w:proofErr w:type="spellEnd"/>
      <w:r>
        <w:rPr>
          <w:color w:val="000000"/>
        </w:rPr>
        <w:t xml:space="preserve"> generală, în </w:t>
      </w:r>
      <w:proofErr w:type="spellStart"/>
      <w:r>
        <w:rPr>
          <w:color w:val="000000"/>
        </w:rPr>
        <w:t>funcţie</w:t>
      </w:r>
      <w:proofErr w:type="spellEnd"/>
      <w:r>
        <w:rPr>
          <w:color w:val="000000"/>
        </w:rPr>
        <w:t xml:space="preserve"> de propriul profil.</w:t>
      </w:r>
    </w:p>
    <w:p w14:paraId="7C94D12E" w14:textId="77777777" w:rsidR="00312434" w:rsidRDefault="00000000">
      <w:pPr>
        <w:spacing w:before="26" w:after="0"/>
      </w:pPr>
      <w:r>
        <w:rPr>
          <w:color w:val="000000"/>
        </w:rPr>
        <w:t xml:space="preserve">(9)Sprijinul special de nivel IV - special - reprezintă o formă de </w:t>
      </w:r>
      <w:proofErr w:type="spellStart"/>
      <w:r>
        <w:rPr>
          <w:color w:val="000000"/>
        </w:rPr>
        <w:t>educaţie</w:t>
      </w:r>
      <w:proofErr w:type="spellEnd"/>
      <w:r>
        <w:rPr>
          <w:color w:val="000000"/>
        </w:rPr>
        <w:t xml:space="preserve"> specială care se </w:t>
      </w:r>
      <w:proofErr w:type="spellStart"/>
      <w:r>
        <w:rPr>
          <w:color w:val="000000"/>
        </w:rPr>
        <w:t>desfăşoară</w:t>
      </w:r>
      <w:proofErr w:type="spellEnd"/>
      <w:r>
        <w:rPr>
          <w:color w:val="000000"/>
        </w:rPr>
        <w:t xml:space="preserve">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special. </w:t>
      </w:r>
      <w:proofErr w:type="spellStart"/>
      <w:r>
        <w:rPr>
          <w:color w:val="000000"/>
        </w:rPr>
        <w:t>Preşcolarii</w:t>
      </w:r>
      <w:proofErr w:type="spellEnd"/>
      <w:r>
        <w:rPr>
          <w:color w:val="000000"/>
        </w:rPr>
        <w:t xml:space="preserve">/Elevii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de </w:t>
      </w:r>
      <w:proofErr w:type="spellStart"/>
      <w:r>
        <w:rPr>
          <w:color w:val="000000"/>
        </w:rPr>
        <w:t>învăţare</w:t>
      </w:r>
      <w:proofErr w:type="spellEnd"/>
      <w:r>
        <w:rPr>
          <w:color w:val="000000"/>
        </w:rPr>
        <w:t xml:space="preserve">, terapii </w:t>
      </w:r>
      <w:proofErr w:type="spellStart"/>
      <w:r>
        <w:rPr>
          <w:color w:val="000000"/>
        </w:rPr>
        <w:t>educaţionale</w:t>
      </w:r>
      <w:proofErr w:type="spellEnd"/>
      <w:r>
        <w:rPr>
          <w:color w:val="000000"/>
        </w:rPr>
        <w:t xml:space="preserve"> complexe </w:t>
      </w:r>
      <w:proofErr w:type="spellStart"/>
      <w:r>
        <w:rPr>
          <w:color w:val="000000"/>
        </w:rPr>
        <w:t>şi</w:t>
      </w:r>
      <w:proofErr w:type="spellEnd"/>
      <w:r>
        <w:rPr>
          <w:color w:val="000000"/>
        </w:rPr>
        <w:t xml:space="preserve"> integrate </w:t>
      </w:r>
      <w:proofErr w:type="spellStart"/>
      <w:r>
        <w:rPr>
          <w:color w:val="000000"/>
        </w:rPr>
        <w:t>şi</w:t>
      </w:r>
      <w:proofErr w:type="spellEnd"/>
      <w:r>
        <w:rPr>
          <w:color w:val="000000"/>
        </w:rPr>
        <w:t xml:space="preserve"> terapii specifice din partea echipei multidisciplinare de profesori-logopezi, profesori psihopedagogi </w:t>
      </w:r>
      <w:proofErr w:type="spellStart"/>
      <w:r>
        <w:rPr>
          <w:color w:val="000000"/>
        </w:rPr>
        <w:t>şi</w:t>
      </w:r>
      <w:proofErr w:type="spellEnd"/>
      <w:r>
        <w:rPr>
          <w:color w:val="000000"/>
        </w:rPr>
        <w:t xml:space="preserve"> profesori </w:t>
      </w:r>
      <w:proofErr w:type="spellStart"/>
      <w:r>
        <w:rPr>
          <w:color w:val="000000"/>
        </w:rPr>
        <w:t>kinetoterapeuţi</w:t>
      </w:r>
      <w:proofErr w:type="spellEnd"/>
      <w:r>
        <w:rPr>
          <w:color w:val="000000"/>
        </w:rPr>
        <w:t xml:space="preserve">, implementate de către cadre didactice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pentru </w:t>
      </w:r>
      <w:proofErr w:type="spellStart"/>
      <w:r>
        <w:rPr>
          <w:color w:val="000000"/>
        </w:rPr>
        <w:t>preşcolarii</w:t>
      </w:r>
      <w:proofErr w:type="spellEnd"/>
      <w:r>
        <w:rPr>
          <w:color w:val="000000"/>
        </w:rPr>
        <w:t xml:space="preserve">/elevii cu CES </w:t>
      </w:r>
      <w:proofErr w:type="spellStart"/>
      <w:r>
        <w:rPr>
          <w:color w:val="000000"/>
        </w:rPr>
        <w:t>şi</w:t>
      </w:r>
      <w:proofErr w:type="spellEnd"/>
      <w:r>
        <w:rPr>
          <w:color w:val="000000"/>
        </w:rPr>
        <w:t xml:space="preserve">/sau cu </w:t>
      </w:r>
      <w:proofErr w:type="spellStart"/>
      <w:r>
        <w:rPr>
          <w:color w:val="000000"/>
        </w:rPr>
        <w:t>dizabilităţi</w:t>
      </w:r>
      <w:proofErr w:type="spellEnd"/>
      <w:r>
        <w:rPr>
          <w:color w:val="000000"/>
        </w:rPr>
        <w:t xml:space="preserve"> ale căror obiective de </w:t>
      </w:r>
      <w:proofErr w:type="spellStart"/>
      <w:r>
        <w:rPr>
          <w:color w:val="000000"/>
        </w:rPr>
        <w:t>creştere</w:t>
      </w:r>
      <w:proofErr w:type="spellEnd"/>
      <w:r>
        <w:rPr>
          <w:color w:val="000000"/>
        </w:rPr>
        <w:t xml:space="preserve">, dezvoltare sau </w:t>
      </w:r>
      <w:proofErr w:type="spellStart"/>
      <w:r>
        <w:rPr>
          <w:color w:val="000000"/>
        </w:rPr>
        <w:t>învăţare</w:t>
      </w:r>
      <w:proofErr w:type="spellEnd"/>
      <w:r>
        <w:rPr>
          <w:color w:val="000000"/>
        </w:rPr>
        <w:t xml:space="preserve"> nu pot fi atinse prin alte măsuri de sprijin </w:t>
      </w:r>
      <w:proofErr w:type="spellStart"/>
      <w:r>
        <w:rPr>
          <w:color w:val="000000"/>
        </w:rPr>
        <w:t>educaţional</w:t>
      </w:r>
      <w:proofErr w:type="spellEnd"/>
      <w:r>
        <w:rPr>
          <w:color w:val="000000"/>
        </w:rPr>
        <w:t xml:space="preserve"> incluziv.</w:t>
      </w:r>
    </w:p>
    <w:p w14:paraId="7429D01D" w14:textId="77777777" w:rsidR="00312434" w:rsidRDefault="00000000">
      <w:pPr>
        <w:spacing w:before="26" w:after="0"/>
      </w:pPr>
      <w:r>
        <w:rPr>
          <w:color w:val="000000"/>
        </w:rPr>
        <w:t xml:space="preserve">(10)CNEI, prin intermediul CJRAE/CMBRAE </w:t>
      </w:r>
      <w:proofErr w:type="spellStart"/>
      <w:r>
        <w:rPr>
          <w:color w:val="000000"/>
        </w:rPr>
        <w:t>şi</w:t>
      </w:r>
      <w:proofErr w:type="spellEnd"/>
      <w:r>
        <w:rPr>
          <w:color w:val="000000"/>
        </w:rPr>
        <w:t xml:space="preserve"> DJIP/DMBIP, nominalizează, prin decizie, comisiile responsabile la nivel </w:t>
      </w:r>
      <w:proofErr w:type="spellStart"/>
      <w:r>
        <w:rPr>
          <w:color w:val="000000"/>
        </w:rPr>
        <w:t>judeţean</w:t>
      </w:r>
      <w:proofErr w:type="spellEnd"/>
      <w:r>
        <w:rPr>
          <w:color w:val="000000"/>
        </w:rPr>
        <w:t xml:space="preserve"> pentru stabilirea nivelului de sprijin necesar, la începutul </w:t>
      </w:r>
      <w:proofErr w:type="spellStart"/>
      <w:r>
        <w:rPr>
          <w:color w:val="000000"/>
        </w:rPr>
        <w:t>învăţământului</w:t>
      </w:r>
      <w:proofErr w:type="spellEnd"/>
      <w:r>
        <w:rPr>
          <w:color w:val="000000"/>
        </w:rPr>
        <w:t xml:space="preserve"> obligatoriu sau ori de câte ori este necesar, în baza unei evaluări de specialitate, prin teste standardizate, conform protocolului prevăzut la art. 68 alin. (6).</w:t>
      </w:r>
    </w:p>
    <w:p w14:paraId="0321D2DD" w14:textId="77777777" w:rsidR="00312434" w:rsidRDefault="00000000">
      <w:pPr>
        <w:spacing w:before="26" w:after="0"/>
      </w:pPr>
      <w:r>
        <w:rPr>
          <w:noProof/>
        </w:rPr>
        <w:drawing>
          <wp:inline distT="0" distB="0" distL="0" distR="0" wp14:anchorId="0BF708C3" wp14:editId="1F17CA5A">
            <wp:extent cx="152400" cy="152400"/>
            <wp:effectExtent l="0" t="0" r="0" b="0"/>
            <wp:docPr id="800849401" name="Picture 80084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(10</w:t>
      </w:r>
      <w:r>
        <w:rPr>
          <w:color w:val="000000"/>
          <w:vertAlign w:val="superscript"/>
        </w:rPr>
        <w:t>1</w:t>
      </w:r>
      <w:r>
        <w:rPr>
          <w:color w:val="000000"/>
        </w:rPr>
        <w:t xml:space="preserve">)Până la </w:t>
      </w:r>
      <w:proofErr w:type="spellStart"/>
      <w:r>
        <w:rPr>
          <w:color w:val="000000"/>
        </w:rPr>
        <w:t>înfiinţarea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operaţionalizarea</w:t>
      </w:r>
      <w:proofErr w:type="spellEnd"/>
      <w:r>
        <w:rPr>
          <w:color w:val="000000"/>
        </w:rPr>
        <w:t xml:space="preserve"> CNEI, inspectoratele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prin intermediul CJRAE/CMBRAE, nominalizează, prin decizie, comisiile responsabile la nivel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al municipiului </w:t>
      </w:r>
      <w:proofErr w:type="spellStart"/>
      <w:r>
        <w:rPr>
          <w:color w:val="000000"/>
        </w:rPr>
        <w:t>Bucureşti</w:t>
      </w:r>
      <w:proofErr w:type="spellEnd"/>
      <w:r>
        <w:rPr>
          <w:color w:val="000000"/>
        </w:rPr>
        <w:t xml:space="preserve"> pentru stabilirea nivelului de sprijin necesar, la începutul </w:t>
      </w:r>
      <w:proofErr w:type="spellStart"/>
      <w:r>
        <w:rPr>
          <w:color w:val="000000"/>
        </w:rPr>
        <w:t>învăţământului</w:t>
      </w:r>
      <w:proofErr w:type="spellEnd"/>
      <w:r>
        <w:rPr>
          <w:color w:val="000000"/>
        </w:rPr>
        <w:t xml:space="preserve"> obligatoriu sau ori de câte ori este necesar, în baza unei evaluări de specialitate, prin teste standardizate, conform protocolului prevăzut la art. 68 alin. (6).</w:t>
      </w:r>
      <w:r>
        <w:br/>
      </w:r>
    </w:p>
    <w:p w14:paraId="43A3122C" w14:textId="77777777" w:rsidR="00312434" w:rsidRDefault="00000000">
      <w:pPr>
        <w:spacing w:before="26" w:after="0"/>
      </w:pPr>
      <w:r>
        <w:rPr>
          <w:color w:val="000000"/>
        </w:rPr>
        <w:t>(11)</w:t>
      </w:r>
      <w:proofErr w:type="spellStart"/>
      <w:r>
        <w:rPr>
          <w:color w:val="000000"/>
        </w:rPr>
        <w:t>Componenţa</w:t>
      </w:r>
      <w:proofErr w:type="spellEnd"/>
      <w:r>
        <w:rPr>
          <w:color w:val="000000"/>
        </w:rPr>
        <w:t xml:space="preserve"> comisiei responsabile cu orientarea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profesională a copiilor </w:t>
      </w:r>
      <w:proofErr w:type="spellStart"/>
      <w:r>
        <w:rPr>
          <w:color w:val="000000"/>
        </w:rPr>
        <w:t>şi</w:t>
      </w:r>
      <w:proofErr w:type="spellEnd"/>
      <w:r>
        <w:rPr>
          <w:color w:val="000000"/>
        </w:rPr>
        <w:t xml:space="preserve"> tinerilor cu CES, la nivel </w:t>
      </w:r>
      <w:proofErr w:type="spellStart"/>
      <w:r>
        <w:rPr>
          <w:color w:val="000000"/>
        </w:rPr>
        <w:t>judeţean</w:t>
      </w:r>
      <w:proofErr w:type="spellEnd"/>
      <w:r>
        <w:rPr>
          <w:color w:val="000000"/>
        </w:rPr>
        <w:t xml:space="preserve">, pentru stabilirea nivelului de sprijin </w:t>
      </w:r>
      <w:proofErr w:type="spellStart"/>
      <w:r>
        <w:rPr>
          <w:color w:val="000000"/>
        </w:rPr>
        <w:t>şi</w:t>
      </w:r>
      <w:proofErr w:type="spellEnd"/>
      <w:r>
        <w:rPr>
          <w:color w:val="000000"/>
        </w:rPr>
        <w:t xml:space="preserve"> a serviciilor de </w:t>
      </w:r>
      <w:proofErr w:type="spellStart"/>
      <w:r>
        <w:rPr>
          <w:color w:val="000000"/>
        </w:rPr>
        <w:t>intervenţie</w:t>
      </w:r>
      <w:proofErr w:type="spellEnd"/>
      <w:r>
        <w:rPr>
          <w:color w:val="000000"/>
        </w:rPr>
        <w:t xml:space="preserve"> necesare este făcută publică de DJIP/DMBIP anual.</w:t>
      </w:r>
    </w:p>
    <w:p w14:paraId="61FCEA11" w14:textId="77777777" w:rsidR="00312434" w:rsidRDefault="00000000">
      <w:pPr>
        <w:spacing w:before="26" w:after="0"/>
      </w:pPr>
      <w:r>
        <w:rPr>
          <w:color w:val="000000"/>
        </w:rPr>
        <w:t xml:space="preserve">(12)Evaluarea se realizează corespunzător nivelului de vârstă </w:t>
      </w:r>
      <w:proofErr w:type="spellStart"/>
      <w:r>
        <w:rPr>
          <w:color w:val="000000"/>
        </w:rPr>
        <w:t>şi</w:t>
      </w:r>
      <w:proofErr w:type="spellEnd"/>
      <w:r>
        <w:rPr>
          <w:color w:val="000000"/>
        </w:rPr>
        <w:t xml:space="preserve"> de </w:t>
      </w:r>
      <w:proofErr w:type="spellStart"/>
      <w:r>
        <w:rPr>
          <w:color w:val="000000"/>
        </w:rPr>
        <w:t>şcolarizare</w:t>
      </w:r>
      <w:proofErr w:type="spellEnd"/>
      <w:r>
        <w:rPr>
          <w:color w:val="000000"/>
        </w:rPr>
        <w:t xml:space="preserve">. În </w:t>
      </w:r>
      <w:proofErr w:type="spellStart"/>
      <w:r>
        <w:rPr>
          <w:color w:val="000000"/>
        </w:rPr>
        <w:t>funcţie</w:t>
      </w:r>
      <w:proofErr w:type="spellEnd"/>
      <w:r>
        <w:rPr>
          <w:color w:val="000000"/>
        </w:rPr>
        <w:t xml:space="preserve"> de </w:t>
      </w:r>
      <w:proofErr w:type="spellStart"/>
      <w:r>
        <w:rPr>
          <w:color w:val="000000"/>
        </w:rPr>
        <w:t>evoluţia</w:t>
      </w:r>
      <w:proofErr w:type="spellEnd"/>
      <w:r>
        <w:rPr>
          <w:color w:val="000000"/>
        </w:rPr>
        <w:t xml:space="preserve"> </w:t>
      </w:r>
      <w:proofErr w:type="spellStart"/>
      <w:r>
        <w:rPr>
          <w:color w:val="000000"/>
        </w:rPr>
        <w:t>preşcolarului</w:t>
      </w:r>
      <w:proofErr w:type="spellEnd"/>
      <w:r>
        <w:rPr>
          <w:color w:val="000000"/>
        </w:rPr>
        <w:t xml:space="preserve">/elevului, cadrul didactic care a lucrat cu </w:t>
      </w:r>
      <w:proofErr w:type="spellStart"/>
      <w:r>
        <w:rPr>
          <w:color w:val="000000"/>
        </w:rPr>
        <w:t>preşcolarul</w:t>
      </w:r>
      <w:proofErr w:type="spellEnd"/>
      <w:r>
        <w:rPr>
          <w:color w:val="000000"/>
        </w:rPr>
        <w:t xml:space="preserve">/elevul în cauză poate transmite comisiei din cadrul CJRAE/CMBRAE propunerea pentru analizarea </w:t>
      </w:r>
      <w:proofErr w:type="spellStart"/>
      <w:r>
        <w:rPr>
          <w:color w:val="000000"/>
        </w:rPr>
        <w:t>oportunităţii</w:t>
      </w:r>
      <w:proofErr w:type="spellEnd"/>
      <w:r>
        <w:rPr>
          <w:color w:val="000000"/>
        </w:rPr>
        <w:t xml:space="preserve"> emiterii deciziei de orientare sau reorientare între niveluri. Decizia de orientare sau reorientare poate fi reevaluată ori de câte ori este necesar.</w:t>
      </w:r>
    </w:p>
    <w:p w14:paraId="3EAC74FA" w14:textId="77777777" w:rsidR="00312434" w:rsidRDefault="00000000">
      <w:pPr>
        <w:spacing w:before="26" w:after="0"/>
      </w:pPr>
      <w:r>
        <w:rPr>
          <w:noProof/>
        </w:rPr>
        <w:drawing>
          <wp:inline distT="0" distB="0" distL="0" distR="0" wp14:anchorId="6EBAAA4C" wp14:editId="0A240A04">
            <wp:extent cx="152400" cy="152400"/>
            <wp:effectExtent l="0" t="0" r="0" b="0"/>
            <wp:docPr id="1247258463" name="Picture 124725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(13)Pentru beneficiarii primari </w:t>
      </w:r>
      <w:proofErr w:type="spellStart"/>
      <w:r>
        <w:rPr>
          <w:color w:val="000000"/>
        </w:rPr>
        <w:t>identificaţi</w:t>
      </w:r>
      <w:proofErr w:type="spellEnd"/>
      <w:r>
        <w:rPr>
          <w:color w:val="000000"/>
        </w:rPr>
        <w:t xml:space="preserve"> cu </w:t>
      </w:r>
      <w:proofErr w:type="spellStart"/>
      <w:r>
        <w:rPr>
          <w:color w:val="000000"/>
        </w:rPr>
        <w:t>cerinţe</w:t>
      </w:r>
      <w:proofErr w:type="spellEnd"/>
      <w:r>
        <w:rPr>
          <w:color w:val="000000"/>
        </w:rPr>
        <w:t xml:space="preserve"> </w:t>
      </w:r>
      <w:proofErr w:type="spellStart"/>
      <w:r>
        <w:rPr>
          <w:color w:val="000000"/>
        </w:rPr>
        <w:t>educaţionale</w:t>
      </w:r>
      <w:proofErr w:type="spellEnd"/>
      <w:r>
        <w:rPr>
          <w:color w:val="000000"/>
        </w:rPr>
        <w:t xml:space="preserve"> speciale se elaborează de către echipa multidisciplinară constituită de CJRAE/CMBRAE planul </w:t>
      </w:r>
      <w:proofErr w:type="spellStart"/>
      <w:r>
        <w:rPr>
          <w:color w:val="000000"/>
        </w:rPr>
        <w:t>educaţional</w:t>
      </w:r>
      <w:proofErr w:type="spellEnd"/>
      <w:r>
        <w:rPr>
          <w:color w:val="000000"/>
        </w:rPr>
        <w:t xml:space="preserve"> </w:t>
      </w:r>
      <w:r>
        <w:rPr>
          <w:color w:val="000000"/>
        </w:rPr>
        <w:lastRenderedPageBreak/>
        <w:t xml:space="preserve">personalizat, care va include </w:t>
      </w:r>
      <w:proofErr w:type="spellStart"/>
      <w:r>
        <w:rPr>
          <w:color w:val="000000"/>
        </w:rPr>
        <w:t>şi</w:t>
      </w:r>
      <w:proofErr w:type="spellEnd"/>
      <w:r>
        <w:rPr>
          <w:color w:val="000000"/>
        </w:rPr>
        <w:t xml:space="preserve"> servicii pentru familie, servicii psihologice </w:t>
      </w:r>
      <w:proofErr w:type="spellStart"/>
      <w:r>
        <w:rPr>
          <w:color w:val="000000"/>
        </w:rPr>
        <w:t>şi</w:t>
      </w:r>
      <w:proofErr w:type="spellEnd"/>
      <w:r>
        <w:rPr>
          <w:color w:val="000000"/>
        </w:rPr>
        <w:t xml:space="preserve"> servicii de </w:t>
      </w:r>
      <w:proofErr w:type="spellStart"/>
      <w:r>
        <w:rPr>
          <w:color w:val="000000"/>
        </w:rPr>
        <w:t>asistenţă</w:t>
      </w:r>
      <w:proofErr w:type="spellEnd"/>
      <w:r>
        <w:rPr>
          <w:color w:val="000000"/>
        </w:rPr>
        <w:t xml:space="preserve"> psihopedagogică, servicii de sprijin în </w:t>
      </w:r>
      <w:proofErr w:type="spellStart"/>
      <w:r>
        <w:rPr>
          <w:color w:val="000000"/>
        </w:rPr>
        <w:t>învăţare</w:t>
      </w:r>
      <w:proofErr w:type="spellEnd"/>
      <w:r>
        <w:rPr>
          <w:color w:val="000000"/>
        </w:rPr>
        <w:t xml:space="preserve">, terapii specifice, </w:t>
      </w:r>
      <w:proofErr w:type="spellStart"/>
      <w:r>
        <w:rPr>
          <w:color w:val="000000"/>
        </w:rPr>
        <w:t>kinetoterapie</w:t>
      </w:r>
      <w:proofErr w:type="spellEnd"/>
      <w:r>
        <w:rPr>
          <w:color w:val="000000"/>
        </w:rPr>
        <w:t xml:space="preserve"> </w:t>
      </w:r>
      <w:proofErr w:type="spellStart"/>
      <w:r>
        <w:rPr>
          <w:color w:val="000000"/>
        </w:rPr>
        <w:t>şi</w:t>
      </w:r>
      <w:proofErr w:type="spellEnd"/>
      <w:r>
        <w:rPr>
          <w:color w:val="000000"/>
        </w:rPr>
        <w:t xml:space="preserve"> facilitare. Planul </w:t>
      </w:r>
      <w:proofErr w:type="spellStart"/>
      <w:r>
        <w:rPr>
          <w:color w:val="000000"/>
        </w:rPr>
        <w:t>educaţional</w:t>
      </w:r>
      <w:proofErr w:type="spellEnd"/>
      <w:r>
        <w:rPr>
          <w:color w:val="000000"/>
        </w:rPr>
        <w:t xml:space="preserve"> personalizat este un instrument care face parte din portofoliul </w:t>
      </w:r>
      <w:proofErr w:type="spellStart"/>
      <w:r>
        <w:rPr>
          <w:color w:val="000000"/>
        </w:rPr>
        <w:t>educaţional</w:t>
      </w:r>
      <w:proofErr w:type="spellEnd"/>
      <w:r>
        <w:rPr>
          <w:color w:val="000000"/>
        </w:rPr>
        <w:t xml:space="preserve"> al elevului. Modelul planului </w:t>
      </w:r>
      <w:proofErr w:type="spellStart"/>
      <w:r>
        <w:rPr>
          <w:color w:val="000000"/>
        </w:rPr>
        <w:t>educaţional</w:t>
      </w:r>
      <w:proofErr w:type="spellEnd"/>
      <w:r>
        <w:rPr>
          <w:color w:val="000000"/>
        </w:rPr>
        <w:t xml:space="preserve"> personalizat, precum </w:t>
      </w:r>
      <w:proofErr w:type="spellStart"/>
      <w:r>
        <w:rPr>
          <w:color w:val="000000"/>
        </w:rPr>
        <w:t>şi</w:t>
      </w:r>
      <w:proofErr w:type="spellEnd"/>
      <w:r>
        <w:rPr>
          <w:color w:val="000000"/>
        </w:rPr>
        <w:t xml:space="preserve"> modul de întocmire </w:t>
      </w:r>
      <w:proofErr w:type="spellStart"/>
      <w:r>
        <w:rPr>
          <w:color w:val="000000"/>
        </w:rPr>
        <w:t>şi</w:t>
      </w:r>
      <w:proofErr w:type="spellEnd"/>
      <w:r>
        <w:rPr>
          <w:color w:val="000000"/>
        </w:rPr>
        <w:t xml:space="preserve"> de monitorizare a acestuia se aprobă prin ordin comun al ministrului </w:t>
      </w:r>
      <w:proofErr w:type="spellStart"/>
      <w:r>
        <w:rPr>
          <w:color w:val="000000"/>
        </w:rPr>
        <w:t>educaţiei</w:t>
      </w:r>
      <w:proofErr w:type="spellEnd"/>
      <w:r>
        <w:rPr>
          <w:color w:val="000000"/>
        </w:rPr>
        <w:t xml:space="preserve">, al ministrului familiei, tineretului </w:t>
      </w:r>
      <w:proofErr w:type="spellStart"/>
      <w:r>
        <w:rPr>
          <w:color w:val="000000"/>
        </w:rPr>
        <w:t>şi</w:t>
      </w:r>
      <w:proofErr w:type="spellEnd"/>
      <w:r>
        <w:rPr>
          <w:color w:val="000000"/>
        </w:rPr>
        <w:t xml:space="preserve"> </w:t>
      </w:r>
      <w:proofErr w:type="spellStart"/>
      <w:r>
        <w:rPr>
          <w:color w:val="000000"/>
        </w:rPr>
        <w:t>egalităţii</w:t>
      </w:r>
      <w:proofErr w:type="spellEnd"/>
      <w:r>
        <w:rPr>
          <w:color w:val="000000"/>
        </w:rPr>
        <w:t xml:space="preserve"> de </w:t>
      </w:r>
      <w:proofErr w:type="spellStart"/>
      <w:r>
        <w:rPr>
          <w:color w:val="000000"/>
        </w:rPr>
        <w:t>şanse</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sănătăţii</w:t>
      </w:r>
      <w:proofErr w:type="spellEnd"/>
      <w:r>
        <w:rPr>
          <w:color w:val="000000"/>
        </w:rPr>
        <w:t>, care se publică în Monitorul Oficial al României, Partea I.</w:t>
      </w:r>
      <w:r>
        <w:br/>
      </w:r>
    </w:p>
    <w:p w14:paraId="79107CC0" w14:textId="77777777" w:rsidR="00312434" w:rsidRDefault="00000000">
      <w:pPr>
        <w:spacing w:before="26" w:after="0"/>
      </w:pPr>
      <w:r>
        <w:rPr>
          <w:color w:val="000000"/>
        </w:rPr>
        <w:t xml:space="preserve">(14)Fapta personalului didactic, personalului de conducere, îndrumare </w:t>
      </w:r>
      <w:proofErr w:type="spellStart"/>
      <w:r>
        <w:rPr>
          <w:color w:val="000000"/>
        </w:rPr>
        <w:t>şi</w:t>
      </w:r>
      <w:proofErr w:type="spellEnd"/>
      <w:r>
        <w:rPr>
          <w:color w:val="000000"/>
        </w:rPr>
        <w:t xml:space="preserve"> control </w:t>
      </w:r>
      <w:proofErr w:type="spellStart"/>
      <w:r>
        <w:rPr>
          <w:color w:val="000000"/>
        </w:rPr>
        <w:t>şi</w:t>
      </w:r>
      <w:proofErr w:type="spellEnd"/>
      <w:r>
        <w:rPr>
          <w:color w:val="000000"/>
        </w:rPr>
        <w:t xml:space="preserve"> personalului didactic auxiliar cu </w:t>
      </w:r>
      <w:proofErr w:type="spellStart"/>
      <w:r>
        <w:rPr>
          <w:color w:val="000000"/>
        </w:rPr>
        <w:t>atribuţii</w:t>
      </w:r>
      <w:proofErr w:type="spellEnd"/>
      <w:r>
        <w:rPr>
          <w:color w:val="000000"/>
        </w:rPr>
        <w:t xml:space="preserve"> în orientarea beneficiarilor primari, în conformitate cu criteriile prevăzute la art. 67, de a îndeplini </w:t>
      </w:r>
      <w:proofErr w:type="spellStart"/>
      <w:r>
        <w:rPr>
          <w:color w:val="000000"/>
        </w:rPr>
        <w:t>activităţi</w:t>
      </w:r>
      <w:proofErr w:type="spellEnd"/>
      <w:r>
        <w:rPr>
          <w:color w:val="000000"/>
        </w:rPr>
        <w:t xml:space="preserve"> de orientare către </w:t>
      </w:r>
      <w:proofErr w:type="spellStart"/>
      <w:r>
        <w:rPr>
          <w:color w:val="000000"/>
        </w:rPr>
        <w:t>învăţământul</w:t>
      </w:r>
      <w:proofErr w:type="spellEnd"/>
      <w:r>
        <w:rPr>
          <w:color w:val="000000"/>
        </w:rPr>
        <w:t xml:space="preserve"> special în mod abuziv este abatere disciplinară </w:t>
      </w:r>
      <w:proofErr w:type="spellStart"/>
      <w:r>
        <w:rPr>
          <w:color w:val="000000"/>
        </w:rPr>
        <w:t>şi</w:t>
      </w:r>
      <w:proofErr w:type="spellEnd"/>
      <w:r>
        <w:rPr>
          <w:color w:val="000000"/>
        </w:rPr>
        <w:t xml:space="preserve"> se </w:t>
      </w:r>
      <w:proofErr w:type="spellStart"/>
      <w:r>
        <w:rPr>
          <w:color w:val="000000"/>
        </w:rPr>
        <w:t>sancţionează</w:t>
      </w:r>
      <w:proofErr w:type="spellEnd"/>
      <w:r>
        <w:rPr>
          <w:color w:val="000000"/>
        </w:rPr>
        <w:t xml:space="preserve"> conform prevederilor din titlul III capitolul XIV.</w:t>
      </w:r>
    </w:p>
    <w:p w14:paraId="088EBB1A" w14:textId="77777777" w:rsidR="00312434" w:rsidRDefault="00000000">
      <w:pPr>
        <w:spacing w:before="26" w:after="0"/>
      </w:pPr>
      <w:r>
        <w:rPr>
          <w:color w:val="000000"/>
        </w:rPr>
        <w:t xml:space="preserve">(15)Pentru elevii cu </w:t>
      </w:r>
      <w:proofErr w:type="spellStart"/>
      <w:r>
        <w:rPr>
          <w:color w:val="000000"/>
        </w:rPr>
        <w:t>cerinţe</w:t>
      </w:r>
      <w:proofErr w:type="spellEnd"/>
      <w:r>
        <w:rPr>
          <w:color w:val="000000"/>
        </w:rPr>
        <w:t xml:space="preserve"> </w:t>
      </w:r>
      <w:proofErr w:type="spellStart"/>
      <w:r>
        <w:rPr>
          <w:color w:val="000000"/>
        </w:rPr>
        <w:t>educaţionale</w:t>
      </w:r>
      <w:proofErr w:type="spellEnd"/>
      <w:r>
        <w:rPr>
          <w:color w:val="000000"/>
        </w:rPr>
        <w:t xml:space="preserve"> speciale se asigură </w:t>
      </w:r>
      <w:proofErr w:type="spellStart"/>
      <w:r>
        <w:rPr>
          <w:color w:val="000000"/>
        </w:rPr>
        <w:t>condiţii</w:t>
      </w:r>
      <w:proofErr w:type="spellEnd"/>
      <w:r>
        <w:rPr>
          <w:color w:val="000000"/>
        </w:rPr>
        <w:t xml:space="preserve"> de egalizare de </w:t>
      </w:r>
      <w:proofErr w:type="spellStart"/>
      <w:r>
        <w:rPr>
          <w:color w:val="000000"/>
        </w:rPr>
        <w:t>şanse</w:t>
      </w:r>
      <w:proofErr w:type="spellEnd"/>
      <w:r>
        <w:rPr>
          <w:color w:val="000000"/>
        </w:rPr>
        <w:t xml:space="preserve">, în </w:t>
      </w:r>
      <w:proofErr w:type="spellStart"/>
      <w:r>
        <w:rPr>
          <w:color w:val="000000"/>
        </w:rPr>
        <w:t>funcţie</w:t>
      </w:r>
      <w:proofErr w:type="spellEnd"/>
      <w:r>
        <w:rPr>
          <w:color w:val="000000"/>
        </w:rPr>
        <w:t xml:space="preserve"> de tipul de tulburare/</w:t>
      </w:r>
      <w:proofErr w:type="spellStart"/>
      <w:r>
        <w:rPr>
          <w:color w:val="000000"/>
        </w:rPr>
        <w:t>afecţiune</w:t>
      </w:r>
      <w:proofErr w:type="spellEnd"/>
      <w:r>
        <w:rPr>
          <w:color w:val="000000"/>
        </w:rPr>
        <w:t xml:space="preserve">/dizabilitate, atât pe parcursul procesului de </w:t>
      </w:r>
      <w:proofErr w:type="spellStart"/>
      <w:r>
        <w:rPr>
          <w:color w:val="000000"/>
        </w:rPr>
        <w:t>învăţare</w:t>
      </w:r>
      <w:proofErr w:type="spellEnd"/>
      <w:r>
        <w:rPr>
          <w:color w:val="000000"/>
        </w:rPr>
        <w:t xml:space="preserve">, cât </w:t>
      </w:r>
      <w:proofErr w:type="spellStart"/>
      <w:r>
        <w:rPr>
          <w:color w:val="000000"/>
        </w:rPr>
        <w:t>şi</w:t>
      </w:r>
      <w:proofErr w:type="spellEnd"/>
      <w:r>
        <w:rPr>
          <w:color w:val="000000"/>
        </w:rPr>
        <w:t xml:space="preserve"> la </w:t>
      </w:r>
      <w:proofErr w:type="spellStart"/>
      <w:r>
        <w:rPr>
          <w:color w:val="000000"/>
        </w:rPr>
        <w:t>susţinerea</w:t>
      </w:r>
      <w:proofErr w:type="spellEnd"/>
      <w:r>
        <w:rPr>
          <w:color w:val="000000"/>
        </w:rPr>
        <w:t xml:space="preserve"> evaluării </w:t>
      </w:r>
      <w:proofErr w:type="spellStart"/>
      <w:r>
        <w:rPr>
          <w:color w:val="000000"/>
        </w:rPr>
        <w:t>naţionale</w:t>
      </w:r>
      <w:proofErr w:type="spellEnd"/>
      <w:r>
        <w:rPr>
          <w:color w:val="000000"/>
        </w:rPr>
        <w:t xml:space="preserve">, a examenului </w:t>
      </w:r>
      <w:proofErr w:type="spellStart"/>
      <w:r>
        <w:rPr>
          <w:color w:val="000000"/>
        </w:rPr>
        <w:t>naţional</w:t>
      </w:r>
      <w:proofErr w:type="spellEnd"/>
      <w:r>
        <w:rPr>
          <w:color w:val="000000"/>
        </w:rPr>
        <w:t xml:space="preserve"> de bacalaureat </w:t>
      </w:r>
      <w:proofErr w:type="spellStart"/>
      <w:r>
        <w:rPr>
          <w:color w:val="000000"/>
        </w:rPr>
        <w:t>şi</w:t>
      </w:r>
      <w:proofErr w:type="spellEnd"/>
      <w:r>
        <w:rPr>
          <w:color w:val="000000"/>
        </w:rPr>
        <w:t xml:space="preserve"> a examenelor de certificare a </w:t>
      </w:r>
      <w:proofErr w:type="spellStart"/>
      <w:r>
        <w:rPr>
          <w:color w:val="000000"/>
        </w:rPr>
        <w:t>competenţelor</w:t>
      </w:r>
      <w:proofErr w:type="spellEnd"/>
      <w:r>
        <w:rPr>
          <w:color w:val="000000"/>
        </w:rPr>
        <w:t xml:space="preserve"> profesionale/calificării, în conformitate cu metodologia aprobată prin ordin al ministrului </w:t>
      </w:r>
      <w:proofErr w:type="spellStart"/>
      <w:r>
        <w:rPr>
          <w:color w:val="000000"/>
        </w:rPr>
        <w:t>educaţiei</w:t>
      </w:r>
      <w:proofErr w:type="spellEnd"/>
      <w:r>
        <w:rPr>
          <w:color w:val="000000"/>
        </w:rPr>
        <w:t>.</w:t>
      </w:r>
    </w:p>
    <w:p w14:paraId="66AC96E8" w14:textId="77777777" w:rsidR="00312434" w:rsidRDefault="00000000">
      <w:pPr>
        <w:spacing w:before="26" w:after="0"/>
      </w:pPr>
      <w:r>
        <w:rPr>
          <w:color w:val="000000"/>
        </w:rPr>
        <w:t xml:space="preserve">(16)În cazuri temeinic justificate, pentru nivelurile de sprijin prevăzute la alin. (2) lit. b) </w:t>
      </w:r>
      <w:proofErr w:type="spellStart"/>
      <w:r>
        <w:rPr>
          <w:color w:val="000000"/>
        </w:rPr>
        <w:t>şi</w:t>
      </w:r>
      <w:proofErr w:type="spellEnd"/>
      <w:r>
        <w:rPr>
          <w:color w:val="000000"/>
        </w:rPr>
        <w:t xml:space="preserve"> c), procesul </w:t>
      </w:r>
      <w:proofErr w:type="spellStart"/>
      <w:r>
        <w:rPr>
          <w:color w:val="000000"/>
        </w:rPr>
        <w:t>educaţional</w:t>
      </w:r>
      <w:proofErr w:type="spellEnd"/>
      <w:r>
        <w:rPr>
          <w:color w:val="000000"/>
        </w:rPr>
        <w:t xml:space="preserve"> se poate </w:t>
      </w:r>
      <w:proofErr w:type="spellStart"/>
      <w:r>
        <w:rPr>
          <w:color w:val="000000"/>
        </w:rPr>
        <w:t>desfăşura</w:t>
      </w:r>
      <w:proofErr w:type="spellEnd"/>
      <w:r>
        <w:rPr>
          <w:color w:val="000000"/>
        </w:rPr>
        <w:t xml:space="preserve"> </w:t>
      </w:r>
      <w:proofErr w:type="spellStart"/>
      <w:r>
        <w:rPr>
          <w:color w:val="000000"/>
        </w:rPr>
        <w:t>şi</w:t>
      </w:r>
      <w:proofErr w:type="spellEnd"/>
      <w:r>
        <w:rPr>
          <w:color w:val="000000"/>
        </w:rPr>
        <w:t xml:space="preserve"> în cadrul grupelor/claselor organizate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masă.</w:t>
      </w:r>
    </w:p>
    <w:p w14:paraId="0626208B" w14:textId="77777777" w:rsidR="00312434" w:rsidRDefault="00000000">
      <w:pPr>
        <w:spacing w:before="26" w:after="0"/>
      </w:pPr>
      <w:r>
        <w:rPr>
          <w:color w:val="000000"/>
        </w:rPr>
        <w:t xml:space="preserve">(17)Orientarea/Reorientarea dinspre </w:t>
      </w:r>
      <w:proofErr w:type="spellStart"/>
      <w:r>
        <w:rPr>
          <w:color w:val="000000"/>
        </w:rPr>
        <w:t>învăţământul</w:t>
      </w:r>
      <w:proofErr w:type="spellEnd"/>
      <w:r>
        <w:rPr>
          <w:color w:val="000000"/>
        </w:rPr>
        <w:t xml:space="preserve"> special spre </w:t>
      </w:r>
      <w:proofErr w:type="spellStart"/>
      <w:r>
        <w:rPr>
          <w:color w:val="000000"/>
        </w:rPr>
        <w:t>învăţământul</w:t>
      </w:r>
      <w:proofErr w:type="spellEnd"/>
      <w:r>
        <w:rPr>
          <w:color w:val="000000"/>
        </w:rPr>
        <w:t xml:space="preserve"> de masă </w:t>
      </w:r>
      <w:proofErr w:type="spellStart"/>
      <w:r>
        <w:rPr>
          <w:color w:val="000000"/>
        </w:rPr>
        <w:t>şi</w:t>
      </w:r>
      <w:proofErr w:type="spellEnd"/>
      <w:r>
        <w:rPr>
          <w:color w:val="000000"/>
        </w:rPr>
        <w:t xml:space="preserve"> invers a copilului/elevului cu CES se face cu consultarea </w:t>
      </w:r>
      <w:proofErr w:type="spellStart"/>
      <w:r>
        <w:rPr>
          <w:color w:val="000000"/>
        </w:rPr>
        <w:t>părinţilor</w:t>
      </w:r>
      <w:proofErr w:type="spellEnd"/>
      <w:r>
        <w:rPr>
          <w:color w:val="000000"/>
        </w:rPr>
        <w:t xml:space="preserve">/reprezentantului legal ai/al acestuia. </w:t>
      </w:r>
      <w:proofErr w:type="spellStart"/>
      <w:r>
        <w:rPr>
          <w:color w:val="000000"/>
        </w:rPr>
        <w:t>Aceştia</w:t>
      </w:r>
      <w:proofErr w:type="spellEnd"/>
      <w:r>
        <w:rPr>
          <w:color w:val="000000"/>
        </w:rPr>
        <w:t xml:space="preserve"> au dreptul să conteste decizia de orientare/reorientare la DJIP/DMBIP în termen de 45 de zile de la data comunicării deciziei.</w:t>
      </w:r>
    </w:p>
    <w:p w14:paraId="7FBB3B4D" w14:textId="77777777" w:rsidR="00312434" w:rsidRDefault="00312434">
      <w:pPr>
        <w:spacing w:before="80" w:after="0"/>
      </w:pPr>
    </w:p>
    <w:p w14:paraId="4CDEEBC3" w14:textId="77777777" w:rsidR="00312434" w:rsidRDefault="00000000">
      <w:pPr>
        <w:spacing w:after="0"/>
      </w:pPr>
      <w:r>
        <w:rPr>
          <w:b/>
          <w:color w:val="000000"/>
        </w:rPr>
        <w:t xml:space="preserve">Art. 70 </w:t>
      </w:r>
    </w:p>
    <w:p w14:paraId="1F077C2C" w14:textId="77777777" w:rsidR="00312434" w:rsidRDefault="00000000">
      <w:pPr>
        <w:spacing w:after="0"/>
      </w:pPr>
      <w:r>
        <w:rPr>
          <w:color w:val="000000"/>
        </w:rPr>
        <w:t>(1)</w:t>
      </w:r>
      <w:proofErr w:type="spellStart"/>
      <w:r>
        <w:rPr>
          <w:color w:val="000000"/>
        </w:rPr>
        <w:t>Educaţia</w:t>
      </w:r>
      <w:proofErr w:type="spellEnd"/>
      <w:r>
        <w:rPr>
          <w:color w:val="000000"/>
        </w:rPr>
        <w:t xml:space="preserve"> specială se organizează, în general, în unitatea de </w:t>
      </w:r>
      <w:proofErr w:type="spellStart"/>
      <w:r>
        <w:rPr>
          <w:color w:val="000000"/>
        </w:rPr>
        <w:t>învăţământ</w:t>
      </w:r>
      <w:proofErr w:type="spellEnd"/>
      <w:r>
        <w:rPr>
          <w:color w:val="000000"/>
        </w:rPr>
        <w:t xml:space="preserve"> de proximitate a domiciliului elevului. În </w:t>
      </w:r>
      <w:proofErr w:type="spellStart"/>
      <w:r>
        <w:rPr>
          <w:color w:val="000000"/>
        </w:rPr>
        <w:t>situaţia</w:t>
      </w:r>
      <w:proofErr w:type="spellEnd"/>
      <w:r>
        <w:rPr>
          <w:color w:val="000000"/>
        </w:rPr>
        <w:t xml:space="preserve"> în care tipul de sprijin </w:t>
      </w:r>
      <w:proofErr w:type="spellStart"/>
      <w:r>
        <w:rPr>
          <w:color w:val="000000"/>
        </w:rPr>
        <w:t>menţionat</w:t>
      </w:r>
      <w:proofErr w:type="spellEnd"/>
      <w:r>
        <w:rPr>
          <w:color w:val="000000"/>
        </w:rPr>
        <w:t xml:space="preserve"> la art. 69 nu se poate asigura în unitatea de </w:t>
      </w:r>
      <w:proofErr w:type="spellStart"/>
      <w:r>
        <w:rPr>
          <w:color w:val="000000"/>
        </w:rPr>
        <w:t>învăţământ</w:t>
      </w:r>
      <w:proofErr w:type="spellEnd"/>
      <w:r>
        <w:rPr>
          <w:color w:val="000000"/>
        </w:rPr>
        <w:t xml:space="preserve"> din proximitatea domiciliului elevului, acestuia i se va atribui un loc la cea mai apropiată unitate de </w:t>
      </w:r>
      <w:proofErr w:type="spellStart"/>
      <w:r>
        <w:rPr>
          <w:color w:val="000000"/>
        </w:rPr>
        <w:t>învăţământ</w:t>
      </w:r>
      <w:proofErr w:type="spellEnd"/>
      <w:r>
        <w:rPr>
          <w:color w:val="000000"/>
        </w:rPr>
        <w:t xml:space="preserve"> care asigură sprijinul necesar.</w:t>
      </w:r>
    </w:p>
    <w:p w14:paraId="7D335FC6" w14:textId="77777777" w:rsidR="00312434" w:rsidRDefault="00000000">
      <w:pPr>
        <w:spacing w:before="26" w:after="0"/>
      </w:pPr>
      <w:r>
        <w:rPr>
          <w:color w:val="000000"/>
        </w:rPr>
        <w:t xml:space="preserve">(2)Serviciile de sprijin prevăzute la art. 69 sunt asigurate de către </w:t>
      </w:r>
      <w:proofErr w:type="spellStart"/>
      <w:r>
        <w:rPr>
          <w:color w:val="000000"/>
        </w:rPr>
        <w:t>specialiştii</w:t>
      </w:r>
      <w:proofErr w:type="spellEnd"/>
      <w:r>
        <w:rPr>
          <w:color w:val="000000"/>
        </w:rPr>
        <w:t xml:space="preserve"> din cadrul CJRAE/CMBRAE </w:t>
      </w:r>
      <w:proofErr w:type="spellStart"/>
      <w:r>
        <w:rPr>
          <w:color w:val="000000"/>
        </w:rPr>
        <w:t>şi</w:t>
      </w:r>
      <w:proofErr w:type="spellEnd"/>
      <w:r>
        <w:rPr>
          <w:color w:val="000000"/>
        </w:rPr>
        <w:t xml:space="preserve"> din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special, care reprezintă centre-resursă pentru </w:t>
      </w:r>
      <w:proofErr w:type="spellStart"/>
      <w:r>
        <w:rPr>
          <w:color w:val="000000"/>
        </w:rPr>
        <w:t>educaţia</w:t>
      </w:r>
      <w:proofErr w:type="spellEnd"/>
      <w:r>
        <w:rPr>
          <w:color w:val="000000"/>
        </w:rPr>
        <w:t xml:space="preserve"> specială din toate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w:t>
      </w:r>
    </w:p>
    <w:p w14:paraId="36EE2D2F" w14:textId="77777777" w:rsidR="00312434" w:rsidRDefault="00000000">
      <w:pPr>
        <w:spacing w:before="26" w:after="0"/>
      </w:pPr>
      <w:r>
        <w:rPr>
          <w:color w:val="000000"/>
        </w:rPr>
        <w:t xml:space="preserve">(3)În lipsa personalului necesar,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cu acordul consiliului de </w:t>
      </w:r>
      <w:proofErr w:type="spellStart"/>
      <w:r>
        <w:rPr>
          <w:color w:val="000000"/>
        </w:rPr>
        <w:t>administraţie</w:t>
      </w:r>
      <w:proofErr w:type="spellEnd"/>
      <w:r>
        <w:rPr>
          <w:color w:val="000000"/>
        </w:rPr>
        <w:t xml:space="preserve">, poate </w:t>
      </w:r>
      <w:proofErr w:type="spellStart"/>
      <w:r>
        <w:rPr>
          <w:color w:val="000000"/>
        </w:rPr>
        <w:t>achiziţiona</w:t>
      </w:r>
      <w:proofErr w:type="spellEnd"/>
      <w:r>
        <w:rPr>
          <w:color w:val="000000"/>
        </w:rPr>
        <w:t xml:space="preserve"> serviciile necesare îndeplinirii </w:t>
      </w:r>
      <w:proofErr w:type="spellStart"/>
      <w:r>
        <w:rPr>
          <w:color w:val="000000"/>
        </w:rPr>
        <w:t>obligaţiilor</w:t>
      </w:r>
      <w:proofErr w:type="spellEnd"/>
      <w:r>
        <w:rPr>
          <w:color w:val="000000"/>
        </w:rPr>
        <w:t xml:space="preserve"> legale, costurile fiind acoperite din </w:t>
      </w:r>
      <w:proofErr w:type="spellStart"/>
      <w:r>
        <w:rPr>
          <w:color w:val="000000"/>
        </w:rPr>
        <w:t>finanţarea</w:t>
      </w:r>
      <w:proofErr w:type="spellEnd"/>
      <w:r>
        <w:rPr>
          <w:color w:val="000000"/>
        </w:rPr>
        <w:t xml:space="preserve"> de bază potrivit </w:t>
      </w:r>
      <w:proofErr w:type="spellStart"/>
      <w:r>
        <w:rPr>
          <w:color w:val="000000"/>
        </w:rPr>
        <w:t>dispoziţiilor</w:t>
      </w:r>
      <w:proofErr w:type="spellEnd"/>
      <w:r>
        <w:rPr>
          <w:color w:val="000000"/>
        </w:rPr>
        <w:t xml:space="preserve"> art. 139 alin. (2) lit. c) </w:t>
      </w:r>
      <w:proofErr w:type="spellStart"/>
      <w:r>
        <w:rPr>
          <w:color w:val="000000"/>
        </w:rPr>
        <w:t>şi</w:t>
      </w:r>
      <w:proofErr w:type="spellEnd"/>
      <w:r>
        <w:rPr>
          <w:color w:val="000000"/>
        </w:rPr>
        <w:t xml:space="preserve"> alin. (6).</w:t>
      </w:r>
    </w:p>
    <w:p w14:paraId="6A484075" w14:textId="77777777" w:rsidR="00312434" w:rsidRDefault="00000000">
      <w:pPr>
        <w:spacing w:before="26" w:after="0"/>
      </w:pPr>
      <w:r>
        <w:rPr>
          <w:color w:val="000000"/>
        </w:rPr>
        <w:t xml:space="preserve">(4)Toate </w:t>
      </w:r>
      <w:proofErr w:type="spellStart"/>
      <w:r>
        <w:rPr>
          <w:color w:val="000000"/>
        </w:rPr>
        <w:t>activităţile</w:t>
      </w:r>
      <w:proofErr w:type="spellEnd"/>
      <w:r>
        <w:rPr>
          <w:color w:val="000000"/>
        </w:rPr>
        <w:t xml:space="preserve"> </w:t>
      </w:r>
      <w:proofErr w:type="spellStart"/>
      <w:r>
        <w:rPr>
          <w:color w:val="000000"/>
        </w:rPr>
        <w:t>şi</w:t>
      </w:r>
      <w:proofErr w:type="spellEnd"/>
      <w:r>
        <w:rPr>
          <w:color w:val="000000"/>
        </w:rPr>
        <w:t xml:space="preserve"> serviciile de </w:t>
      </w:r>
      <w:proofErr w:type="spellStart"/>
      <w:r>
        <w:rPr>
          <w:color w:val="000000"/>
        </w:rPr>
        <w:t>educaţie</w:t>
      </w:r>
      <w:proofErr w:type="spellEnd"/>
      <w:r>
        <w:rPr>
          <w:color w:val="000000"/>
        </w:rPr>
        <w:t xml:space="preserve"> specială, indiferent de nivelul de sprijin, sunt gratuite.</w:t>
      </w:r>
    </w:p>
    <w:p w14:paraId="70DDC748" w14:textId="77777777" w:rsidR="00312434" w:rsidRDefault="00000000">
      <w:pPr>
        <w:spacing w:before="26" w:after="0"/>
      </w:pPr>
      <w:r>
        <w:rPr>
          <w:color w:val="000000"/>
        </w:rPr>
        <w:t>(5)</w:t>
      </w:r>
      <w:proofErr w:type="spellStart"/>
      <w:r>
        <w:rPr>
          <w:b/>
          <w:color w:val="000000"/>
        </w:rPr>
        <w:t>Antepreşcolarii</w:t>
      </w:r>
      <w:proofErr w:type="spellEnd"/>
      <w:r>
        <w:rPr>
          <w:b/>
          <w:color w:val="000000"/>
        </w:rPr>
        <w:t>/</w:t>
      </w:r>
      <w:proofErr w:type="spellStart"/>
      <w:r>
        <w:rPr>
          <w:b/>
          <w:color w:val="000000"/>
        </w:rPr>
        <w:t>Preşcolarii</w:t>
      </w:r>
      <w:proofErr w:type="spellEnd"/>
      <w:r>
        <w:rPr>
          <w:b/>
          <w:color w:val="000000"/>
        </w:rPr>
        <w:t xml:space="preserve">/Elevii cu CES, </w:t>
      </w:r>
      <w:proofErr w:type="spellStart"/>
      <w:r>
        <w:rPr>
          <w:b/>
          <w:color w:val="000000"/>
        </w:rPr>
        <w:t>şcolarizaţi</w:t>
      </w:r>
      <w:proofErr w:type="spellEnd"/>
      <w:r>
        <w:rPr>
          <w:b/>
          <w:color w:val="000000"/>
        </w:rPr>
        <w:t xml:space="preserve"> în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de masă sau în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special, de stat </w:t>
      </w:r>
      <w:proofErr w:type="spellStart"/>
      <w:r>
        <w:rPr>
          <w:b/>
          <w:color w:val="000000"/>
        </w:rPr>
        <w:t>şi</w:t>
      </w:r>
      <w:proofErr w:type="spellEnd"/>
      <w:r>
        <w:rPr>
          <w:b/>
          <w:color w:val="000000"/>
        </w:rPr>
        <w:t xml:space="preserve"> particulare, inclusiv cei </w:t>
      </w:r>
      <w:proofErr w:type="spellStart"/>
      <w:r>
        <w:rPr>
          <w:b/>
          <w:color w:val="000000"/>
        </w:rPr>
        <w:t>şcolarizaţi</w:t>
      </w:r>
      <w:proofErr w:type="spellEnd"/>
      <w:r>
        <w:rPr>
          <w:b/>
          <w:color w:val="000000"/>
        </w:rPr>
        <w:t xml:space="preserve"> </w:t>
      </w:r>
      <w:r>
        <w:rPr>
          <w:b/>
          <w:color w:val="000000"/>
        </w:rPr>
        <w:lastRenderedPageBreak/>
        <w:t xml:space="preserve">în alt </w:t>
      </w:r>
      <w:proofErr w:type="spellStart"/>
      <w:r>
        <w:rPr>
          <w:b/>
          <w:color w:val="000000"/>
        </w:rPr>
        <w:t>judeţ</w:t>
      </w:r>
      <w:proofErr w:type="spellEnd"/>
      <w:r>
        <w:rPr>
          <w:b/>
          <w:color w:val="000000"/>
        </w:rPr>
        <w:t xml:space="preserve"> decât cel de domiciliu, beneficiază, pe perioada anului </w:t>
      </w:r>
      <w:proofErr w:type="spellStart"/>
      <w:r>
        <w:rPr>
          <w:b/>
          <w:color w:val="000000"/>
        </w:rPr>
        <w:t>şcolar</w:t>
      </w:r>
      <w:proofErr w:type="spellEnd"/>
      <w:r>
        <w:rPr>
          <w:b/>
          <w:color w:val="000000"/>
        </w:rPr>
        <w:t>, de una dintre următoarele forme de sprijin:</w:t>
      </w:r>
    </w:p>
    <w:p w14:paraId="0732FBE3" w14:textId="77777777" w:rsidR="00312434" w:rsidRDefault="00000000">
      <w:pPr>
        <w:spacing w:after="0"/>
      </w:pPr>
      <w:r>
        <w:rPr>
          <w:noProof/>
        </w:rPr>
        <w:drawing>
          <wp:inline distT="0" distB="0" distL="0" distR="0" wp14:anchorId="23A0FE37" wp14:editId="724557BF">
            <wp:extent cx="152400" cy="152400"/>
            <wp:effectExtent l="0" t="0" r="0" b="0"/>
            <wp:docPr id="703359376" name="Picture 703359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w:t>
      </w:r>
      <w:r>
        <w:rPr>
          <w:b/>
          <w:color w:val="000000"/>
        </w:rPr>
        <w:t xml:space="preserve">vouchere </w:t>
      </w:r>
      <w:proofErr w:type="spellStart"/>
      <w:r>
        <w:rPr>
          <w:b/>
          <w:color w:val="000000"/>
        </w:rPr>
        <w:t>educaţionale</w:t>
      </w:r>
      <w:proofErr w:type="spellEnd"/>
      <w:r>
        <w:rPr>
          <w:b/>
          <w:color w:val="000000"/>
        </w:rPr>
        <w:t xml:space="preserve"> în cuantum fix, pentru servicii de sprijin, </w:t>
      </w:r>
      <w:proofErr w:type="spellStart"/>
      <w:r>
        <w:rPr>
          <w:b/>
          <w:color w:val="000000"/>
        </w:rPr>
        <w:t>intervenţii</w:t>
      </w:r>
      <w:proofErr w:type="spellEnd"/>
      <w:r>
        <w:rPr>
          <w:b/>
          <w:color w:val="000000"/>
        </w:rPr>
        <w:t xml:space="preserve"> psihopedagogice </w:t>
      </w:r>
      <w:proofErr w:type="spellStart"/>
      <w:r>
        <w:rPr>
          <w:b/>
          <w:color w:val="000000"/>
        </w:rPr>
        <w:t>şi</w:t>
      </w:r>
      <w:proofErr w:type="spellEnd"/>
      <w:r>
        <w:rPr>
          <w:b/>
          <w:color w:val="000000"/>
        </w:rPr>
        <w:t xml:space="preserve"> materiale-suport, de la bugetul de stat, din sume defalcate din unele venituri ale bugetului de stat;</w:t>
      </w:r>
    </w:p>
    <w:p w14:paraId="49F5E824" w14:textId="77777777" w:rsidR="00312434" w:rsidRDefault="00000000">
      <w:pPr>
        <w:spacing w:before="26" w:after="0"/>
      </w:pPr>
      <w:r>
        <w:rPr>
          <w:noProof/>
        </w:rPr>
        <w:drawing>
          <wp:inline distT="0" distB="0" distL="0" distR="0" wp14:anchorId="69443D6F" wp14:editId="79F5BFAF">
            <wp:extent cx="152400" cy="152400"/>
            <wp:effectExtent l="0" t="0" r="0" b="0"/>
            <wp:docPr id="981421522" name="Picture 98142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Aplicarea prevederilor art. 70 alin. (5) lit. a) se suspendă până la începutul anului </w:t>
      </w:r>
      <w:proofErr w:type="spellStart"/>
      <w:r>
        <w:rPr>
          <w:color w:val="000000"/>
        </w:rPr>
        <w:t>şcolar</w:t>
      </w:r>
      <w:proofErr w:type="spellEnd"/>
      <w:r>
        <w:rPr>
          <w:color w:val="000000"/>
        </w:rPr>
        <w:t xml:space="preserve"> 2027-2028.</w:t>
      </w:r>
    </w:p>
    <w:p w14:paraId="79D77B26" w14:textId="77777777" w:rsidR="00312434" w:rsidRDefault="00000000">
      <w:pPr>
        <w:spacing w:after="0"/>
      </w:pPr>
      <w:r>
        <w:rPr>
          <w:color w:val="000000"/>
        </w:rPr>
        <w:t>b)</w:t>
      </w:r>
      <w:proofErr w:type="spellStart"/>
      <w:r>
        <w:rPr>
          <w:color w:val="000000"/>
        </w:rPr>
        <w:t>asistenţă</w:t>
      </w:r>
      <w:proofErr w:type="spellEnd"/>
      <w:r>
        <w:rPr>
          <w:color w:val="000000"/>
        </w:rPr>
        <w:t xml:space="preserve"> socială completă, constând în asigurarea </w:t>
      </w:r>
      <w:proofErr w:type="spellStart"/>
      <w:r>
        <w:rPr>
          <w:color w:val="000000"/>
        </w:rPr>
        <w:t>alocaţiei</w:t>
      </w:r>
      <w:proofErr w:type="spellEnd"/>
      <w:r>
        <w:rPr>
          <w:color w:val="000000"/>
        </w:rPr>
        <w:t xml:space="preserve"> zilnice de hrană, a rechizitelor </w:t>
      </w:r>
      <w:proofErr w:type="spellStart"/>
      <w:r>
        <w:rPr>
          <w:color w:val="000000"/>
        </w:rPr>
        <w:t>şcolare</w:t>
      </w:r>
      <w:proofErr w:type="spellEnd"/>
      <w:r>
        <w:rPr>
          <w:color w:val="000000"/>
        </w:rPr>
        <w:t xml:space="preserve">, a cazarmamentului, a </w:t>
      </w:r>
      <w:proofErr w:type="spellStart"/>
      <w:r>
        <w:rPr>
          <w:color w:val="000000"/>
        </w:rPr>
        <w:t>îmbrăcăminţii</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încălţămintei</w:t>
      </w:r>
      <w:proofErr w:type="spellEnd"/>
      <w:r>
        <w:rPr>
          <w:color w:val="000000"/>
        </w:rPr>
        <w:t xml:space="preserve">, în cuantum egal cu cel pentru copiii </w:t>
      </w:r>
      <w:proofErr w:type="spellStart"/>
      <w:r>
        <w:rPr>
          <w:color w:val="000000"/>
        </w:rPr>
        <w:t>aflaţi</w:t>
      </w:r>
      <w:proofErr w:type="spellEnd"/>
      <w:r>
        <w:rPr>
          <w:color w:val="000000"/>
        </w:rPr>
        <w:t xml:space="preserve"> în sistemul de </w:t>
      </w:r>
      <w:proofErr w:type="spellStart"/>
      <w:r>
        <w:rPr>
          <w:color w:val="000000"/>
        </w:rPr>
        <w:t>protecţie</w:t>
      </w:r>
      <w:proofErr w:type="spellEnd"/>
      <w:r>
        <w:rPr>
          <w:color w:val="000000"/>
        </w:rPr>
        <w:t xml:space="preserve"> a copilului, precum </w:t>
      </w:r>
      <w:proofErr w:type="spellStart"/>
      <w:r>
        <w:rPr>
          <w:color w:val="000000"/>
        </w:rPr>
        <w:t>şi</w:t>
      </w:r>
      <w:proofErr w:type="spellEnd"/>
      <w:r>
        <w:rPr>
          <w:color w:val="000000"/>
        </w:rPr>
        <w:t xml:space="preserve"> de găzduire gratuită în internate din cadrul </w:t>
      </w:r>
      <w:proofErr w:type="spellStart"/>
      <w:r>
        <w:rPr>
          <w:color w:val="000000"/>
        </w:rPr>
        <w:t>direcţiilor</w:t>
      </w:r>
      <w:proofErr w:type="spellEnd"/>
      <w:r>
        <w:rPr>
          <w:color w:val="000000"/>
        </w:rPr>
        <w:t xml:space="preserve"> generale </w:t>
      </w:r>
      <w:proofErr w:type="spellStart"/>
      <w:r>
        <w:rPr>
          <w:color w:val="000000"/>
        </w:rPr>
        <w:t>judeţene</w:t>
      </w:r>
      <w:proofErr w:type="spellEnd"/>
      <w:r>
        <w:rPr>
          <w:color w:val="000000"/>
        </w:rPr>
        <w:t>/</w:t>
      </w:r>
      <w:proofErr w:type="spellStart"/>
      <w:r>
        <w:rPr>
          <w:color w:val="000000"/>
        </w:rPr>
        <w:t>direcţiei</w:t>
      </w:r>
      <w:proofErr w:type="spellEnd"/>
      <w:r>
        <w:rPr>
          <w:color w:val="000000"/>
        </w:rPr>
        <w:t xml:space="preserve"> municipiului </w:t>
      </w:r>
      <w:proofErr w:type="spellStart"/>
      <w:r>
        <w:rPr>
          <w:color w:val="000000"/>
        </w:rPr>
        <w:t>Bucureşti</w:t>
      </w:r>
      <w:proofErr w:type="spellEnd"/>
      <w:r>
        <w:rPr>
          <w:color w:val="000000"/>
        </w:rPr>
        <w:t xml:space="preserve"> de </w:t>
      </w:r>
      <w:proofErr w:type="spellStart"/>
      <w:r>
        <w:rPr>
          <w:color w:val="000000"/>
        </w:rPr>
        <w:t>asistenţă</w:t>
      </w:r>
      <w:proofErr w:type="spellEnd"/>
      <w:r>
        <w:rPr>
          <w:color w:val="000000"/>
        </w:rPr>
        <w:t xml:space="preserve"> socială </w:t>
      </w:r>
      <w:proofErr w:type="spellStart"/>
      <w:r>
        <w:rPr>
          <w:color w:val="000000"/>
        </w:rPr>
        <w:t>şi</w:t>
      </w:r>
      <w:proofErr w:type="spellEnd"/>
      <w:r>
        <w:rPr>
          <w:color w:val="000000"/>
        </w:rPr>
        <w:t xml:space="preserve"> </w:t>
      </w:r>
      <w:proofErr w:type="spellStart"/>
      <w:r>
        <w:rPr>
          <w:color w:val="000000"/>
        </w:rPr>
        <w:t>protecţia</w:t>
      </w:r>
      <w:proofErr w:type="spellEnd"/>
      <w:r>
        <w:rPr>
          <w:color w:val="000000"/>
        </w:rPr>
        <w:t xml:space="preserve"> copilului.</w:t>
      </w:r>
    </w:p>
    <w:p w14:paraId="5A9C6B59" w14:textId="77777777" w:rsidR="00312434" w:rsidRDefault="00000000">
      <w:pPr>
        <w:spacing w:before="26" w:after="0"/>
      </w:pPr>
      <w:r>
        <w:rPr>
          <w:color w:val="000000"/>
        </w:rPr>
        <w:t xml:space="preserve">(6)Procedura de acordare a voucherelor </w:t>
      </w:r>
      <w:proofErr w:type="spellStart"/>
      <w:r>
        <w:rPr>
          <w:color w:val="000000"/>
        </w:rPr>
        <w:t>educaţionale</w:t>
      </w:r>
      <w:proofErr w:type="spellEnd"/>
      <w:r>
        <w:rPr>
          <w:color w:val="000000"/>
        </w:rPr>
        <w:t xml:space="preserve"> pentru servicii de sprijin, </w:t>
      </w:r>
      <w:proofErr w:type="spellStart"/>
      <w:r>
        <w:rPr>
          <w:color w:val="000000"/>
        </w:rPr>
        <w:t>intervenţii</w:t>
      </w:r>
      <w:proofErr w:type="spellEnd"/>
      <w:r>
        <w:rPr>
          <w:color w:val="000000"/>
        </w:rPr>
        <w:t xml:space="preserve"> psihopedagogice </w:t>
      </w:r>
      <w:proofErr w:type="spellStart"/>
      <w:r>
        <w:rPr>
          <w:color w:val="000000"/>
        </w:rPr>
        <w:t>şi</w:t>
      </w:r>
      <w:proofErr w:type="spellEnd"/>
      <w:r>
        <w:rPr>
          <w:color w:val="000000"/>
        </w:rPr>
        <w:t xml:space="preserve"> materiale de suport se aprobă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3DCF09A0" w14:textId="77777777" w:rsidR="00312434" w:rsidRDefault="00000000">
      <w:pPr>
        <w:spacing w:before="26" w:after="0"/>
      </w:pPr>
      <w:r>
        <w:rPr>
          <w:color w:val="000000"/>
        </w:rPr>
        <w:t>(7)</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care </w:t>
      </w:r>
      <w:proofErr w:type="spellStart"/>
      <w:r>
        <w:rPr>
          <w:color w:val="000000"/>
        </w:rPr>
        <w:t>şcolarizează</w:t>
      </w:r>
      <w:proofErr w:type="spellEnd"/>
      <w:r>
        <w:rPr>
          <w:color w:val="000000"/>
        </w:rPr>
        <w:t xml:space="preserve"> beneficiari primari cu CES pot beneficia </w:t>
      </w:r>
      <w:proofErr w:type="spellStart"/>
      <w:r>
        <w:rPr>
          <w:color w:val="000000"/>
        </w:rPr>
        <w:t>şi</w:t>
      </w:r>
      <w:proofErr w:type="spellEnd"/>
      <w:r>
        <w:rPr>
          <w:color w:val="000000"/>
        </w:rPr>
        <w:t xml:space="preserve"> de sprijinul </w:t>
      </w:r>
      <w:proofErr w:type="spellStart"/>
      <w:r>
        <w:rPr>
          <w:color w:val="000000"/>
        </w:rPr>
        <w:t>instituţiilor</w:t>
      </w:r>
      <w:proofErr w:type="spellEnd"/>
      <w:r>
        <w:rPr>
          <w:color w:val="000000"/>
        </w:rPr>
        <w:t xml:space="preserve"> de </w:t>
      </w:r>
      <w:proofErr w:type="spellStart"/>
      <w:r>
        <w:rPr>
          <w:color w:val="000000"/>
        </w:rPr>
        <w:t>protecţie</w:t>
      </w:r>
      <w:proofErr w:type="spellEnd"/>
      <w:r>
        <w:rPr>
          <w:color w:val="000000"/>
        </w:rPr>
        <w:t xml:space="preserve"> socială, al altor organisme private autorizate, al persoanelor fizice sau juridice din </w:t>
      </w:r>
      <w:proofErr w:type="spellStart"/>
      <w:r>
        <w:rPr>
          <w:color w:val="000000"/>
        </w:rPr>
        <w:t>ţară</w:t>
      </w:r>
      <w:proofErr w:type="spellEnd"/>
      <w:r>
        <w:rPr>
          <w:color w:val="000000"/>
        </w:rPr>
        <w:t xml:space="preserve"> </w:t>
      </w:r>
      <w:proofErr w:type="spellStart"/>
      <w:r>
        <w:rPr>
          <w:color w:val="000000"/>
        </w:rPr>
        <w:t>şi</w:t>
      </w:r>
      <w:proofErr w:type="spellEnd"/>
      <w:r>
        <w:rPr>
          <w:color w:val="000000"/>
        </w:rPr>
        <w:t xml:space="preserve"> din străinătate, pentru stimulare, compensare </w:t>
      </w:r>
      <w:proofErr w:type="spellStart"/>
      <w:r>
        <w:rPr>
          <w:color w:val="000000"/>
        </w:rPr>
        <w:t>şi</w:t>
      </w:r>
      <w:proofErr w:type="spellEnd"/>
      <w:r>
        <w:rPr>
          <w:color w:val="000000"/>
        </w:rPr>
        <w:t xml:space="preserve"> recuperare.</w:t>
      </w:r>
    </w:p>
    <w:p w14:paraId="4AB1263A" w14:textId="77777777" w:rsidR="00312434" w:rsidRDefault="00312434">
      <w:pPr>
        <w:spacing w:before="80" w:after="0"/>
      </w:pPr>
    </w:p>
    <w:p w14:paraId="09145684" w14:textId="77777777" w:rsidR="00312434" w:rsidRDefault="00000000">
      <w:pPr>
        <w:spacing w:after="0"/>
      </w:pPr>
      <w:r>
        <w:rPr>
          <w:b/>
          <w:color w:val="000000"/>
        </w:rPr>
        <w:t xml:space="preserve">Art. 71 </w:t>
      </w:r>
    </w:p>
    <w:p w14:paraId="6C47B874" w14:textId="77777777" w:rsidR="00312434" w:rsidRDefault="00000000">
      <w:pPr>
        <w:spacing w:after="0"/>
      </w:pPr>
      <w:r>
        <w:rPr>
          <w:color w:val="000000"/>
        </w:rPr>
        <w:t xml:space="preserve">(1)Prin </w:t>
      </w:r>
      <w:proofErr w:type="spellStart"/>
      <w:r>
        <w:rPr>
          <w:color w:val="000000"/>
        </w:rPr>
        <w:t>excepţie</w:t>
      </w:r>
      <w:proofErr w:type="spellEnd"/>
      <w:r>
        <w:rPr>
          <w:color w:val="000000"/>
        </w:rPr>
        <w:t xml:space="preserve"> de la prevederile art. 15, durata </w:t>
      </w:r>
      <w:proofErr w:type="spellStart"/>
      <w:r>
        <w:rPr>
          <w:color w:val="000000"/>
        </w:rPr>
        <w:t>şcolarizării</w:t>
      </w:r>
      <w:proofErr w:type="spellEnd"/>
      <w:r>
        <w:rPr>
          <w:color w:val="000000"/>
        </w:rPr>
        <w:t xml:space="preserve"> elevilor cu CES poate fi prelungită cu până la 3 ani </w:t>
      </w:r>
      <w:proofErr w:type="spellStart"/>
      <w:r>
        <w:rPr>
          <w:color w:val="000000"/>
        </w:rPr>
        <w:t>şi</w:t>
      </w:r>
      <w:proofErr w:type="spellEnd"/>
      <w:r>
        <w:rPr>
          <w:color w:val="000000"/>
        </w:rPr>
        <w:t xml:space="preserve"> se </w:t>
      </w:r>
      <w:proofErr w:type="spellStart"/>
      <w:r>
        <w:rPr>
          <w:color w:val="000000"/>
        </w:rPr>
        <w:t>stabileşte</w:t>
      </w:r>
      <w:proofErr w:type="spellEnd"/>
      <w:r>
        <w:rPr>
          <w:color w:val="000000"/>
        </w:rPr>
        <w:t xml:space="preserve">, în </w:t>
      </w:r>
      <w:proofErr w:type="spellStart"/>
      <w:r>
        <w:rPr>
          <w:color w:val="000000"/>
        </w:rPr>
        <w:t>funcţie</w:t>
      </w:r>
      <w:proofErr w:type="spellEnd"/>
      <w:r>
        <w:rPr>
          <w:color w:val="000000"/>
        </w:rPr>
        <w:t xml:space="preserve"> de nevoile individuale, de tipul </w:t>
      </w:r>
      <w:proofErr w:type="spellStart"/>
      <w:r>
        <w:rPr>
          <w:color w:val="000000"/>
        </w:rPr>
        <w:t>şi</w:t>
      </w:r>
      <w:proofErr w:type="spellEnd"/>
      <w:r>
        <w:rPr>
          <w:color w:val="000000"/>
        </w:rPr>
        <w:t xml:space="preserve"> nivelul de severitate a </w:t>
      </w:r>
      <w:proofErr w:type="spellStart"/>
      <w:r>
        <w:rPr>
          <w:color w:val="000000"/>
        </w:rPr>
        <w:t>dizabilităţii</w:t>
      </w:r>
      <w:proofErr w:type="spellEnd"/>
      <w:r>
        <w:rPr>
          <w:color w:val="000000"/>
        </w:rPr>
        <w:t xml:space="preserve"> </w:t>
      </w:r>
      <w:proofErr w:type="spellStart"/>
      <w:r>
        <w:rPr>
          <w:color w:val="000000"/>
        </w:rPr>
        <w:t>şi</w:t>
      </w:r>
      <w:proofErr w:type="spellEnd"/>
      <w:r>
        <w:rPr>
          <w:color w:val="000000"/>
        </w:rPr>
        <w:t xml:space="preserve"> a CES, conform metodologiei aprobate prin ordin al ministrului </w:t>
      </w:r>
      <w:proofErr w:type="spellStart"/>
      <w:r>
        <w:rPr>
          <w:color w:val="000000"/>
        </w:rPr>
        <w:t>educaţiei</w:t>
      </w:r>
      <w:proofErr w:type="spellEnd"/>
      <w:r>
        <w:rPr>
          <w:color w:val="000000"/>
        </w:rPr>
        <w:t>.</w:t>
      </w:r>
    </w:p>
    <w:p w14:paraId="167C2451" w14:textId="77777777" w:rsidR="00312434" w:rsidRDefault="00000000">
      <w:pPr>
        <w:spacing w:before="26" w:after="0"/>
      </w:pPr>
      <w:r>
        <w:rPr>
          <w:color w:val="000000"/>
        </w:rPr>
        <w:t>(2)</w:t>
      </w:r>
      <w:proofErr w:type="spellStart"/>
      <w:r>
        <w:rPr>
          <w:color w:val="000000"/>
        </w:rPr>
        <w:t>Educaţia</w:t>
      </w:r>
      <w:proofErr w:type="spellEnd"/>
      <w:r>
        <w:rPr>
          <w:color w:val="000000"/>
        </w:rPr>
        <w:t xml:space="preserve"> specială realizată în cadrul </w:t>
      </w:r>
      <w:proofErr w:type="spellStart"/>
      <w:r>
        <w:rPr>
          <w:color w:val="000000"/>
        </w:rPr>
        <w:t>învăţământului</w:t>
      </w:r>
      <w:proofErr w:type="spellEnd"/>
      <w:r>
        <w:rPr>
          <w:color w:val="000000"/>
        </w:rPr>
        <w:t xml:space="preserve"> special </w:t>
      </w:r>
      <w:proofErr w:type="spellStart"/>
      <w:r>
        <w:rPr>
          <w:color w:val="000000"/>
        </w:rPr>
        <w:t>şi</w:t>
      </w:r>
      <w:proofErr w:type="spellEnd"/>
      <w:r>
        <w:rPr>
          <w:color w:val="000000"/>
        </w:rPr>
        <w:t xml:space="preserve"> special integrat dispune de planuri de </w:t>
      </w:r>
      <w:proofErr w:type="spellStart"/>
      <w:r>
        <w:rPr>
          <w:color w:val="000000"/>
        </w:rPr>
        <w:t>învăţământ</w:t>
      </w:r>
      <w:proofErr w:type="spellEnd"/>
      <w:r>
        <w:rPr>
          <w:color w:val="000000"/>
        </w:rPr>
        <w:t xml:space="preserve">, de programe </w:t>
      </w:r>
      <w:proofErr w:type="spellStart"/>
      <w:r>
        <w:rPr>
          <w:color w:val="000000"/>
        </w:rPr>
        <w:t>şcolare</w:t>
      </w:r>
      <w:proofErr w:type="spellEnd"/>
      <w:r>
        <w:rPr>
          <w:color w:val="000000"/>
        </w:rPr>
        <w:t xml:space="preserve">, de programe de </w:t>
      </w:r>
      <w:proofErr w:type="spellStart"/>
      <w:r>
        <w:rPr>
          <w:color w:val="000000"/>
        </w:rPr>
        <w:t>asistenţă</w:t>
      </w:r>
      <w:proofErr w:type="spellEnd"/>
      <w:r>
        <w:rPr>
          <w:color w:val="000000"/>
        </w:rPr>
        <w:t xml:space="preserve"> psihopedagogică, de manuale </w:t>
      </w:r>
      <w:proofErr w:type="spellStart"/>
      <w:r>
        <w:rPr>
          <w:color w:val="000000"/>
        </w:rPr>
        <w:t>şi</w:t>
      </w:r>
      <w:proofErr w:type="spellEnd"/>
      <w:r>
        <w:rPr>
          <w:color w:val="000000"/>
        </w:rPr>
        <w:t xml:space="preserve"> de metodologii didactice alternative, precum </w:t>
      </w:r>
      <w:proofErr w:type="spellStart"/>
      <w:r>
        <w:rPr>
          <w:color w:val="000000"/>
        </w:rPr>
        <w:t>şi</w:t>
      </w:r>
      <w:proofErr w:type="spellEnd"/>
      <w:r>
        <w:rPr>
          <w:color w:val="000000"/>
        </w:rPr>
        <w:t xml:space="preserve"> de metode de evaluare adaptate tipului </w:t>
      </w:r>
      <w:proofErr w:type="spellStart"/>
      <w:r>
        <w:rPr>
          <w:color w:val="000000"/>
        </w:rPr>
        <w:t>şi</w:t>
      </w:r>
      <w:proofErr w:type="spellEnd"/>
      <w:r>
        <w:rPr>
          <w:color w:val="000000"/>
        </w:rPr>
        <w:t xml:space="preserve"> nivelului de severitate a </w:t>
      </w:r>
      <w:proofErr w:type="spellStart"/>
      <w:r>
        <w:rPr>
          <w:color w:val="000000"/>
        </w:rPr>
        <w:t>dizabilităţii</w:t>
      </w:r>
      <w:proofErr w:type="spellEnd"/>
      <w:r>
        <w:rPr>
          <w:color w:val="000000"/>
        </w:rPr>
        <w:t xml:space="preserve"> </w:t>
      </w:r>
      <w:proofErr w:type="spellStart"/>
      <w:r>
        <w:rPr>
          <w:color w:val="000000"/>
        </w:rPr>
        <w:t>şi</w:t>
      </w:r>
      <w:proofErr w:type="spellEnd"/>
      <w:r>
        <w:rPr>
          <w:color w:val="000000"/>
        </w:rPr>
        <w:t xml:space="preserve"> aprobate prin ordin al ministrului </w:t>
      </w:r>
      <w:proofErr w:type="spellStart"/>
      <w:r>
        <w:rPr>
          <w:color w:val="000000"/>
        </w:rPr>
        <w:t>educaţiei</w:t>
      </w:r>
      <w:proofErr w:type="spellEnd"/>
      <w:r>
        <w:rPr>
          <w:color w:val="000000"/>
        </w:rPr>
        <w:t>.</w:t>
      </w:r>
    </w:p>
    <w:p w14:paraId="3389F9BD" w14:textId="77777777" w:rsidR="00312434" w:rsidRDefault="00000000">
      <w:pPr>
        <w:spacing w:before="26" w:after="0"/>
      </w:pPr>
      <w:r>
        <w:rPr>
          <w:color w:val="000000"/>
        </w:rPr>
        <w:t xml:space="preserve">(3)Prin </w:t>
      </w:r>
      <w:proofErr w:type="spellStart"/>
      <w:r>
        <w:rPr>
          <w:color w:val="000000"/>
        </w:rPr>
        <w:t>excepţie</w:t>
      </w:r>
      <w:proofErr w:type="spellEnd"/>
      <w:r>
        <w:rPr>
          <w:color w:val="000000"/>
        </w:rPr>
        <w:t xml:space="preserve"> de la prevederile art. 139 alin. (2), la calculul </w:t>
      </w:r>
      <w:proofErr w:type="spellStart"/>
      <w:r>
        <w:rPr>
          <w:color w:val="000000"/>
        </w:rPr>
        <w:t>finanţării</w:t>
      </w:r>
      <w:proofErr w:type="spellEnd"/>
      <w:r>
        <w:rPr>
          <w:color w:val="000000"/>
        </w:rPr>
        <w:t xml:space="preserve"> de bază, </w:t>
      </w:r>
      <w:proofErr w:type="spellStart"/>
      <w:r>
        <w:rPr>
          <w:color w:val="000000"/>
        </w:rPr>
        <w:t>finanţarea</w:t>
      </w:r>
      <w:proofErr w:type="spellEnd"/>
      <w:r>
        <w:rPr>
          <w:color w:val="000000"/>
        </w:rPr>
        <w:t xml:space="preserve"> per elev/</w:t>
      </w:r>
      <w:proofErr w:type="spellStart"/>
      <w:r>
        <w:rPr>
          <w:color w:val="000000"/>
        </w:rPr>
        <w:t>preşcolar</w:t>
      </w:r>
      <w:proofErr w:type="spellEnd"/>
      <w:r>
        <w:rPr>
          <w:color w:val="000000"/>
        </w:rPr>
        <w:t xml:space="preserv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de masă care beneficiază de nivel de sprijin I-II </w:t>
      </w:r>
      <w:proofErr w:type="spellStart"/>
      <w:r>
        <w:rPr>
          <w:color w:val="000000"/>
        </w:rPr>
        <w:t>şi</w:t>
      </w:r>
      <w:proofErr w:type="spellEnd"/>
      <w:r>
        <w:rPr>
          <w:color w:val="000000"/>
        </w:rPr>
        <w:t xml:space="preserve">, după caz, III se va calcula aplicând la costul standard per elev un coeficient de multiplicare, potrivit </w:t>
      </w:r>
      <w:proofErr w:type="spellStart"/>
      <w:r>
        <w:rPr>
          <w:color w:val="000000"/>
        </w:rPr>
        <w:t>dispoziţiilor</w:t>
      </w:r>
      <w:proofErr w:type="spellEnd"/>
      <w:r>
        <w:rPr>
          <w:color w:val="000000"/>
        </w:rPr>
        <w:t xml:space="preserve"> art. 139 alin. (6).</w:t>
      </w:r>
    </w:p>
    <w:p w14:paraId="4F3E97FC" w14:textId="77777777" w:rsidR="00312434" w:rsidRDefault="00000000">
      <w:pPr>
        <w:spacing w:before="26" w:after="0"/>
      </w:pPr>
      <w:r>
        <w:rPr>
          <w:color w:val="000000"/>
        </w:rPr>
        <w:t xml:space="preserve">(4)Beneficiarii primari cu CES de nivel I, II, III </w:t>
      </w:r>
      <w:proofErr w:type="spellStart"/>
      <w:r>
        <w:rPr>
          <w:color w:val="000000"/>
        </w:rPr>
        <w:t>şi</w:t>
      </w:r>
      <w:proofErr w:type="spellEnd"/>
      <w:r>
        <w:rPr>
          <w:color w:val="000000"/>
        </w:rPr>
        <w:t xml:space="preserve"> IV pot dobândi calificări profesionale corespunzătoare tipului </w:t>
      </w:r>
      <w:proofErr w:type="spellStart"/>
      <w:r>
        <w:rPr>
          <w:color w:val="000000"/>
        </w:rPr>
        <w:t>şi</w:t>
      </w:r>
      <w:proofErr w:type="spellEnd"/>
      <w:r>
        <w:rPr>
          <w:color w:val="000000"/>
        </w:rPr>
        <w:t xml:space="preserve"> gradului de dizabilitate,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w:t>
      </w:r>
      <w:proofErr w:type="spellStart"/>
      <w:r>
        <w:rPr>
          <w:color w:val="000000"/>
        </w:rPr>
        <w:t>şi</w:t>
      </w:r>
      <w:proofErr w:type="spellEnd"/>
      <w:r>
        <w:rPr>
          <w:color w:val="000000"/>
        </w:rPr>
        <w:t xml:space="preserve"> de masă, cu consultarea factorilor locali </w:t>
      </w:r>
      <w:proofErr w:type="spellStart"/>
      <w:r>
        <w:rPr>
          <w:color w:val="000000"/>
        </w:rPr>
        <w:t>interesaţi</w:t>
      </w:r>
      <w:proofErr w:type="spellEnd"/>
      <w:r>
        <w:rPr>
          <w:color w:val="000000"/>
        </w:rPr>
        <w:t>.</w:t>
      </w:r>
    </w:p>
    <w:p w14:paraId="2F596D99" w14:textId="77777777" w:rsidR="00312434" w:rsidRDefault="00000000">
      <w:pPr>
        <w:spacing w:before="26" w:after="0"/>
      </w:pPr>
      <w:r>
        <w:rPr>
          <w:color w:val="000000"/>
        </w:rPr>
        <w:t xml:space="preserve">(5)Liceele speciale, inclusiv tehnologice speciale, pot oferi elevului o calificare de nivel 3 sau 4, conform Cadrului </w:t>
      </w:r>
      <w:proofErr w:type="spellStart"/>
      <w:r>
        <w:rPr>
          <w:color w:val="000000"/>
        </w:rPr>
        <w:t>naţional</w:t>
      </w:r>
      <w:proofErr w:type="spellEnd"/>
      <w:r>
        <w:rPr>
          <w:color w:val="000000"/>
        </w:rPr>
        <w:t xml:space="preserve"> al calificărilor, </w:t>
      </w:r>
      <w:proofErr w:type="spellStart"/>
      <w:r>
        <w:rPr>
          <w:color w:val="000000"/>
        </w:rPr>
        <w:t>şi</w:t>
      </w:r>
      <w:proofErr w:type="spellEnd"/>
      <w:r>
        <w:rPr>
          <w:color w:val="000000"/>
        </w:rPr>
        <w:t xml:space="preserve"> acces direct pe </w:t>
      </w:r>
      <w:proofErr w:type="spellStart"/>
      <w:r>
        <w:rPr>
          <w:color w:val="000000"/>
        </w:rPr>
        <w:t>piaţa</w:t>
      </w:r>
      <w:proofErr w:type="spellEnd"/>
      <w:r>
        <w:rPr>
          <w:color w:val="000000"/>
        </w:rPr>
        <w:t xml:space="preserve"> muncii, în baza unor probe profesionale specifice sau a unui examen de certificare a calificării profesionale.</w:t>
      </w:r>
    </w:p>
    <w:p w14:paraId="14CE5243" w14:textId="77777777" w:rsidR="00312434" w:rsidRDefault="00000000">
      <w:pPr>
        <w:spacing w:before="26" w:after="0"/>
      </w:pPr>
      <w:r>
        <w:rPr>
          <w:color w:val="000000"/>
        </w:rPr>
        <w:t xml:space="preserve">(6)În vederea </w:t>
      </w:r>
      <w:proofErr w:type="spellStart"/>
      <w:r>
        <w:rPr>
          <w:color w:val="000000"/>
        </w:rPr>
        <w:t>obţinerii</w:t>
      </w:r>
      <w:proofErr w:type="spellEnd"/>
      <w:r>
        <w:rPr>
          <w:color w:val="000000"/>
        </w:rPr>
        <w:t xml:space="preserve"> unei calificări </w:t>
      </w:r>
      <w:proofErr w:type="spellStart"/>
      <w:r>
        <w:rPr>
          <w:color w:val="000000"/>
        </w:rPr>
        <w:t>şi</w:t>
      </w:r>
      <w:proofErr w:type="spellEnd"/>
      <w:r>
        <w:rPr>
          <w:color w:val="000000"/>
        </w:rPr>
        <w:t xml:space="preserve"> a integrării în </w:t>
      </w:r>
      <w:proofErr w:type="spellStart"/>
      <w:r>
        <w:rPr>
          <w:color w:val="000000"/>
        </w:rPr>
        <w:t>viaţa</w:t>
      </w:r>
      <w:proofErr w:type="spellEnd"/>
      <w:r>
        <w:rPr>
          <w:color w:val="000000"/>
        </w:rPr>
        <w:t xml:space="preserve"> activă a tinerilor cu </w:t>
      </w:r>
      <w:proofErr w:type="spellStart"/>
      <w:r>
        <w:rPr>
          <w:color w:val="000000"/>
        </w:rPr>
        <w:t>cerinţe</w:t>
      </w:r>
      <w:proofErr w:type="spellEnd"/>
      <w:r>
        <w:rPr>
          <w:color w:val="000000"/>
        </w:rPr>
        <w:t xml:space="preserve"> </w:t>
      </w:r>
      <w:proofErr w:type="spellStart"/>
      <w:r>
        <w:rPr>
          <w:color w:val="000000"/>
        </w:rPr>
        <w:t>educaţionale</w:t>
      </w:r>
      <w:proofErr w:type="spellEnd"/>
      <w:r>
        <w:rPr>
          <w:color w:val="000000"/>
        </w:rPr>
        <w:t xml:space="preserve"> speciale, Ministerul </w:t>
      </w:r>
      <w:proofErr w:type="spellStart"/>
      <w:r>
        <w:rPr>
          <w:color w:val="000000"/>
        </w:rPr>
        <w:t>Educaţiei</w:t>
      </w:r>
      <w:proofErr w:type="spellEnd"/>
      <w:r>
        <w:rPr>
          <w:color w:val="000000"/>
        </w:rPr>
        <w:t xml:space="preserve">, împreună cu Ministerul Muncii </w:t>
      </w:r>
      <w:proofErr w:type="spellStart"/>
      <w:r>
        <w:rPr>
          <w:color w:val="000000"/>
        </w:rPr>
        <w:t>şi</w:t>
      </w:r>
      <w:proofErr w:type="spellEnd"/>
      <w:r>
        <w:rPr>
          <w:color w:val="000000"/>
        </w:rPr>
        <w:t xml:space="preserve"> </w:t>
      </w:r>
      <w:proofErr w:type="spellStart"/>
      <w:r>
        <w:rPr>
          <w:color w:val="000000"/>
        </w:rPr>
        <w:t>Solidarităţii</w:t>
      </w:r>
      <w:proofErr w:type="spellEnd"/>
      <w:r>
        <w:rPr>
          <w:color w:val="000000"/>
        </w:rPr>
        <w:t xml:space="preserve"> </w:t>
      </w:r>
      <w:r>
        <w:rPr>
          <w:color w:val="000000"/>
        </w:rPr>
        <w:lastRenderedPageBreak/>
        <w:t xml:space="preserve">Sociale, organizează ateliere protejate, care pot fi oferite </w:t>
      </w:r>
      <w:proofErr w:type="spellStart"/>
      <w:r>
        <w:rPr>
          <w:color w:val="000000"/>
        </w:rPr>
        <w:t>şi</w:t>
      </w:r>
      <w:proofErr w:type="spellEnd"/>
      <w:r>
        <w:rPr>
          <w:color w:val="000000"/>
        </w:rPr>
        <w:t xml:space="preserve"> de furnizori publici </w:t>
      </w:r>
      <w:proofErr w:type="spellStart"/>
      <w:r>
        <w:rPr>
          <w:color w:val="000000"/>
        </w:rPr>
        <w:t>şi</w:t>
      </w:r>
      <w:proofErr w:type="spellEnd"/>
      <w:r>
        <w:rPr>
          <w:color w:val="000000"/>
        </w:rPr>
        <w:t xml:space="preserve"> </w:t>
      </w:r>
      <w:proofErr w:type="spellStart"/>
      <w:r>
        <w:rPr>
          <w:color w:val="000000"/>
        </w:rPr>
        <w:t>privaţi</w:t>
      </w:r>
      <w:proofErr w:type="spellEnd"/>
      <w:r>
        <w:rPr>
          <w:color w:val="000000"/>
        </w:rPr>
        <w:t xml:space="preserve"> de servicii sociale </w:t>
      </w:r>
      <w:proofErr w:type="spellStart"/>
      <w:r>
        <w:rPr>
          <w:color w:val="000000"/>
        </w:rPr>
        <w:t>acreditaţi</w:t>
      </w:r>
      <w:proofErr w:type="spellEnd"/>
      <w:r>
        <w:rPr>
          <w:color w:val="000000"/>
        </w:rPr>
        <w:t xml:space="preserve"> sau întreprinderi sociale. Atelierele protejate pot fi </w:t>
      </w:r>
      <w:proofErr w:type="spellStart"/>
      <w:r>
        <w:rPr>
          <w:color w:val="000000"/>
        </w:rPr>
        <w:t>înfiinţate</w:t>
      </w:r>
      <w:proofErr w:type="spellEnd"/>
      <w:r>
        <w:rPr>
          <w:color w:val="000000"/>
        </w:rPr>
        <w:t xml:space="preserve"> </w:t>
      </w:r>
      <w:proofErr w:type="spellStart"/>
      <w:r>
        <w:rPr>
          <w:color w:val="000000"/>
        </w:rPr>
        <w:t>şi</w:t>
      </w:r>
      <w:proofErr w:type="spellEnd"/>
      <w:r>
        <w:rPr>
          <w:color w:val="000000"/>
        </w:rPr>
        <w:t xml:space="preserv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inclusiv în centrele </w:t>
      </w:r>
      <w:proofErr w:type="spellStart"/>
      <w:r>
        <w:rPr>
          <w:color w:val="000000"/>
        </w:rPr>
        <w:t>şcolare</w:t>
      </w:r>
      <w:proofErr w:type="spellEnd"/>
      <w:r>
        <w:rPr>
          <w:color w:val="000000"/>
        </w:rPr>
        <w:t xml:space="preserve"> pentru </w:t>
      </w:r>
      <w:proofErr w:type="spellStart"/>
      <w:r>
        <w:rPr>
          <w:color w:val="000000"/>
        </w:rPr>
        <w:t>educaţie</w:t>
      </w:r>
      <w:proofErr w:type="spellEnd"/>
      <w:r>
        <w:rPr>
          <w:color w:val="000000"/>
        </w:rPr>
        <w:t xml:space="preserve"> incluzivă.</w:t>
      </w:r>
    </w:p>
    <w:p w14:paraId="4A369959" w14:textId="77777777" w:rsidR="00312434" w:rsidRDefault="00000000">
      <w:pPr>
        <w:spacing w:before="26" w:after="0"/>
      </w:pPr>
      <w:r>
        <w:rPr>
          <w:color w:val="000000"/>
        </w:rPr>
        <w:t xml:space="preserve">(7)Ministerul </w:t>
      </w:r>
      <w:proofErr w:type="spellStart"/>
      <w:r>
        <w:rPr>
          <w:color w:val="000000"/>
        </w:rPr>
        <w:t>Educaţiei</w:t>
      </w:r>
      <w:proofErr w:type="spellEnd"/>
      <w:r>
        <w:rPr>
          <w:color w:val="000000"/>
        </w:rPr>
        <w:t xml:space="preserve"> </w:t>
      </w:r>
      <w:proofErr w:type="spellStart"/>
      <w:r>
        <w:rPr>
          <w:color w:val="000000"/>
        </w:rPr>
        <w:t>stabileşte</w:t>
      </w:r>
      <w:proofErr w:type="spellEnd"/>
      <w:r>
        <w:rPr>
          <w:color w:val="000000"/>
        </w:rPr>
        <w:t xml:space="preserve">, în colaborare cu Ministerul Muncii </w:t>
      </w:r>
      <w:proofErr w:type="spellStart"/>
      <w:r>
        <w:rPr>
          <w:color w:val="000000"/>
        </w:rPr>
        <w:t>şi</w:t>
      </w:r>
      <w:proofErr w:type="spellEnd"/>
      <w:r>
        <w:rPr>
          <w:color w:val="000000"/>
        </w:rPr>
        <w:t xml:space="preserve"> </w:t>
      </w:r>
      <w:proofErr w:type="spellStart"/>
      <w:r>
        <w:rPr>
          <w:color w:val="000000"/>
        </w:rPr>
        <w:t>Solidarităţii</w:t>
      </w:r>
      <w:proofErr w:type="spellEnd"/>
      <w:r>
        <w:rPr>
          <w:color w:val="000000"/>
        </w:rPr>
        <w:t xml:space="preserve"> Sociale </w:t>
      </w:r>
      <w:proofErr w:type="spellStart"/>
      <w:r>
        <w:rPr>
          <w:color w:val="000000"/>
        </w:rPr>
        <w:t>şi</w:t>
      </w:r>
      <w:proofErr w:type="spellEnd"/>
      <w:r>
        <w:rPr>
          <w:color w:val="000000"/>
        </w:rPr>
        <w:t xml:space="preserve"> cu alte </w:t>
      </w:r>
      <w:proofErr w:type="spellStart"/>
      <w:r>
        <w:rPr>
          <w:color w:val="000000"/>
        </w:rPr>
        <w:t>autorităţi</w:t>
      </w:r>
      <w:proofErr w:type="spellEnd"/>
      <w:r>
        <w:rPr>
          <w:color w:val="000000"/>
        </w:rPr>
        <w:t xml:space="preserve"> responsabile, cadrul legal pentru încurajarea </w:t>
      </w:r>
      <w:proofErr w:type="spellStart"/>
      <w:r>
        <w:rPr>
          <w:color w:val="000000"/>
        </w:rPr>
        <w:t>şi</w:t>
      </w:r>
      <w:proofErr w:type="spellEnd"/>
      <w:r>
        <w:rPr>
          <w:color w:val="000000"/>
        </w:rPr>
        <w:t xml:space="preserve"> facilitarea accesului </w:t>
      </w:r>
      <w:proofErr w:type="spellStart"/>
      <w:r>
        <w:rPr>
          <w:color w:val="000000"/>
        </w:rPr>
        <w:t>şi</w:t>
      </w:r>
      <w:proofErr w:type="spellEnd"/>
      <w:r>
        <w:rPr>
          <w:color w:val="000000"/>
        </w:rPr>
        <w:t xml:space="preserve"> participării pe </w:t>
      </w:r>
      <w:proofErr w:type="spellStart"/>
      <w:r>
        <w:rPr>
          <w:color w:val="000000"/>
        </w:rPr>
        <w:t>piaţa</w:t>
      </w:r>
      <w:proofErr w:type="spellEnd"/>
      <w:r>
        <w:rPr>
          <w:color w:val="000000"/>
        </w:rPr>
        <w:t xml:space="preserve"> </w:t>
      </w:r>
      <w:proofErr w:type="spellStart"/>
      <w:r>
        <w:rPr>
          <w:color w:val="000000"/>
        </w:rPr>
        <w:t>forţei</w:t>
      </w:r>
      <w:proofErr w:type="spellEnd"/>
      <w:r>
        <w:rPr>
          <w:color w:val="000000"/>
        </w:rPr>
        <w:t xml:space="preserve"> de muncă </w:t>
      </w:r>
      <w:proofErr w:type="spellStart"/>
      <w:r>
        <w:rPr>
          <w:color w:val="000000"/>
        </w:rPr>
        <w:t>şi</w:t>
      </w:r>
      <w:proofErr w:type="spellEnd"/>
      <w:r>
        <w:rPr>
          <w:color w:val="000000"/>
        </w:rPr>
        <w:t xml:space="preserve">/sau în </w:t>
      </w:r>
      <w:proofErr w:type="spellStart"/>
      <w:r>
        <w:rPr>
          <w:color w:val="000000"/>
        </w:rPr>
        <w:t>învăţământul</w:t>
      </w:r>
      <w:proofErr w:type="spellEnd"/>
      <w:r>
        <w:rPr>
          <w:color w:val="000000"/>
        </w:rPr>
        <w:t xml:space="preserve"> superior a beneficiarilor primari cu CES.</w:t>
      </w:r>
    </w:p>
    <w:p w14:paraId="2BA5D056" w14:textId="77777777" w:rsidR="00312434" w:rsidRDefault="00312434">
      <w:pPr>
        <w:spacing w:after="0"/>
      </w:pPr>
    </w:p>
    <w:p w14:paraId="13364764" w14:textId="77777777" w:rsidR="00312434" w:rsidRDefault="00000000">
      <w:pPr>
        <w:spacing w:before="80" w:after="0"/>
        <w:jc w:val="center"/>
      </w:pPr>
      <w:r>
        <w:rPr>
          <w:b/>
          <w:color w:val="000000"/>
        </w:rPr>
        <w:t>SECŢIUNEA 3:Şcoala din spital</w:t>
      </w:r>
    </w:p>
    <w:p w14:paraId="245D7A22" w14:textId="77777777" w:rsidR="00312434" w:rsidRDefault="00312434">
      <w:pPr>
        <w:spacing w:before="80" w:after="0"/>
      </w:pPr>
    </w:p>
    <w:p w14:paraId="312323AC" w14:textId="77777777" w:rsidR="00312434" w:rsidRDefault="00000000">
      <w:pPr>
        <w:spacing w:after="0"/>
      </w:pPr>
      <w:r>
        <w:rPr>
          <w:b/>
          <w:color w:val="000000"/>
        </w:rPr>
        <w:t xml:space="preserve">Art. 72 </w:t>
      </w:r>
    </w:p>
    <w:p w14:paraId="2C1C559A" w14:textId="77777777" w:rsidR="00312434" w:rsidRDefault="00000000">
      <w:pPr>
        <w:spacing w:after="0"/>
      </w:pPr>
      <w:r>
        <w:rPr>
          <w:color w:val="000000"/>
        </w:rPr>
        <w:t xml:space="preserve">(1)Pentru </w:t>
      </w:r>
      <w:proofErr w:type="spellStart"/>
      <w:r>
        <w:rPr>
          <w:color w:val="000000"/>
        </w:rPr>
        <w:t>antepreşcolarii</w:t>
      </w:r>
      <w:proofErr w:type="spellEnd"/>
      <w:r>
        <w:rPr>
          <w:color w:val="000000"/>
        </w:rPr>
        <w:t xml:space="preserve">, </w:t>
      </w:r>
      <w:proofErr w:type="spellStart"/>
      <w:r>
        <w:rPr>
          <w:color w:val="000000"/>
        </w:rPr>
        <w:t>preşcolarii</w:t>
      </w:r>
      <w:proofErr w:type="spellEnd"/>
      <w:r>
        <w:rPr>
          <w:color w:val="000000"/>
        </w:rPr>
        <w:t xml:space="preserve"> </w:t>
      </w:r>
      <w:proofErr w:type="spellStart"/>
      <w:r>
        <w:rPr>
          <w:color w:val="000000"/>
        </w:rPr>
        <w:t>şi</w:t>
      </w:r>
      <w:proofErr w:type="spellEnd"/>
      <w:r>
        <w:rPr>
          <w:color w:val="000000"/>
        </w:rPr>
        <w:t xml:space="preserve"> elevii cu boli cronice, boli maligne sau alte </w:t>
      </w:r>
      <w:proofErr w:type="spellStart"/>
      <w:r>
        <w:rPr>
          <w:color w:val="000000"/>
        </w:rPr>
        <w:t>afecţiuni</w:t>
      </w:r>
      <w:proofErr w:type="spellEnd"/>
      <w:r>
        <w:rPr>
          <w:color w:val="000000"/>
        </w:rPr>
        <w:t xml:space="preserve"> care necesită spitalizare </w:t>
      </w:r>
      <w:proofErr w:type="spellStart"/>
      <w:r>
        <w:rPr>
          <w:color w:val="000000"/>
        </w:rPr>
        <w:t>şi</w:t>
      </w:r>
      <w:proofErr w:type="spellEnd"/>
      <w:r>
        <w:rPr>
          <w:color w:val="000000"/>
        </w:rPr>
        <w:t xml:space="preserve">/sau tratament/monitorizare ori </w:t>
      </w:r>
      <w:proofErr w:type="spellStart"/>
      <w:r>
        <w:rPr>
          <w:color w:val="000000"/>
        </w:rPr>
        <w:t>aflaţi</w:t>
      </w:r>
      <w:proofErr w:type="spellEnd"/>
      <w:r>
        <w:rPr>
          <w:color w:val="000000"/>
        </w:rPr>
        <w:t xml:space="preserve"> la recuperare se organizează "</w:t>
      </w:r>
      <w:proofErr w:type="spellStart"/>
      <w:r>
        <w:rPr>
          <w:color w:val="000000"/>
        </w:rPr>
        <w:t>Şcoala</w:t>
      </w:r>
      <w:proofErr w:type="spellEnd"/>
      <w:r>
        <w:rPr>
          <w:color w:val="000000"/>
        </w:rPr>
        <w:t xml:space="preserve"> din spital", în cadrul căreia procesul de </w:t>
      </w:r>
      <w:proofErr w:type="spellStart"/>
      <w:r>
        <w:rPr>
          <w:color w:val="000000"/>
        </w:rPr>
        <w:t>învăţământ</w:t>
      </w:r>
      <w:proofErr w:type="spellEnd"/>
      <w:r>
        <w:rPr>
          <w:color w:val="000000"/>
        </w:rPr>
        <w:t xml:space="preserve"> se realizează individual, în grupe sau clase, în unitatea sanitară în care </w:t>
      </w:r>
      <w:proofErr w:type="spellStart"/>
      <w:r>
        <w:rPr>
          <w:color w:val="000000"/>
        </w:rPr>
        <w:t>aceştia</w:t>
      </w:r>
      <w:proofErr w:type="spellEnd"/>
      <w:r>
        <w:rPr>
          <w:color w:val="000000"/>
        </w:rPr>
        <w:t xml:space="preserve"> sunt în tratament, în monitorizare medicală sau la recuperare.</w:t>
      </w:r>
    </w:p>
    <w:p w14:paraId="560CBFCC" w14:textId="77777777" w:rsidR="00312434" w:rsidRDefault="00000000">
      <w:pPr>
        <w:spacing w:before="26" w:after="0"/>
      </w:pPr>
      <w:r>
        <w:rPr>
          <w:color w:val="000000"/>
        </w:rPr>
        <w:t xml:space="preserve">(2)Pentru </w:t>
      </w:r>
      <w:proofErr w:type="spellStart"/>
      <w:r>
        <w:rPr>
          <w:color w:val="000000"/>
        </w:rPr>
        <w:t>antepreşcolarii</w:t>
      </w:r>
      <w:proofErr w:type="spellEnd"/>
      <w:r>
        <w:rPr>
          <w:color w:val="000000"/>
        </w:rPr>
        <w:t xml:space="preserve">, </w:t>
      </w:r>
      <w:proofErr w:type="spellStart"/>
      <w:r>
        <w:rPr>
          <w:color w:val="000000"/>
        </w:rPr>
        <w:t>preşcolarii</w:t>
      </w:r>
      <w:proofErr w:type="spellEnd"/>
      <w:r>
        <w:rPr>
          <w:color w:val="000000"/>
        </w:rPr>
        <w:t xml:space="preserve"> </w:t>
      </w:r>
      <w:proofErr w:type="spellStart"/>
      <w:r>
        <w:rPr>
          <w:color w:val="000000"/>
        </w:rPr>
        <w:t>şi</w:t>
      </w:r>
      <w:proofErr w:type="spellEnd"/>
      <w:r>
        <w:rPr>
          <w:color w:val="000000"/>
        </w:rPr>
        <w:t xml:space="preserve"> elevii care, din motive medicale sau din cauza unei </w:t>
      </w:r>
      <w:proofErr w:type="spellStart"/>
      <w:r>
        <w:rPr>
          <w:color w:val="000000"/>
        </w:rPr>
        <w:t>dizabilităţi</w:t>
      </w:r>
      <w:proofErr w:type="spellEnd"/>
      <w:r>
        <w:rPr>
          <w:color w:val="000000"/>
        </w:rPr>
        <w:t xml:space="preserve">, sunt nedeplasabili se organizează </w:t>
      </w:r>
      <w:proofErr w:type="spellStart"/>
      <w:r>
        <w:rPr>
          <w:color w:val="000000"/>
        </w:rPr>
        <w:t>şcolarizare</w:t>
      </w:r>
      <w:proofErr w:type="spellEnd"/>
      <w:r>
        <w:rPr>
          <w:color w:val="000000"/>
        </w:rPr>
        <w:t xml:space="preserve"> la domiciliu, pe o perioadă determinată, în </w:t>
      </w:r>
      <w:proofErr w:type="spellStart"/>
      <w:r>
        <w:rPr>
          <w:color w:val="000000"/>
        </w:rPr>
        <w:t>funcţie</w:t>
      </w:r>
      <w:proofErr w:type="spellEnd"/>
      <w:r>
        <w:rPr>
          <w:color w:val="000000"/>
        </w:rPr>
        <w:t xml:space="preserve"> de nevoile acestora, în conformitate cu metodologia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şcolarizării</w:t>
      </w:r>
      <w:proofErr w:type="spellEnd"/>
      <w:r>
        <w:rPr>
          <w:color w:val="000000"/>
        </w:rPr>
        <w:t xml:space="preserve"> la domiciliu, aprobată prin ordin al ministrului </w:t>
      </w:r>
      <w:proofErr w:type="spellStart"/>
      <w:r>
        <w:rPr>
          <w:color w:val="000000"/>
        </w:rPr>
        <w:t>educaţiei</w:t>
      </w:r>
      <w:proofErr w:type="spellEnd"/>
      <w:r>
        <w:rPr>
          <w:color w:val="000000"/>
        </w:rPr>
        <w:t>.</w:t>
      </w:r>
    </w:p>
    <w:p w14:paraId="4226E08F" w14:textId="77777777" w:rsidR="00312434" w:rsidRDefault="00000000">
      <w:pPr>
        <w:spacing w:before="26" w:after="0"/>
      </w:pPr>
      <w:r>
        <w:rPr>
          <w:color w:val="000000"/>
        </w:rPr>
        <w:t xml:space="preserve">(3)Înscrierea </w:t>
      </w:r>
      <w:proofErr w:type="spellStart"/>
      <w:r>
        <w:rPr>
          <w:color w:val="000000"/>
        </w:rPr>
        <w:t>antepreşcolarului</w:t>
      </w:r>
      <w:proofErr w:type="spellEnd"/>
      <w:r>
        <w:rPr>
          <w:color w:val="000000"/>
        </w:rPr>
        <w:t xml:space="preserve">, </w:t>
      </w:r>
      <w:proofErr w:type="spellStart"/>
      <w:r>
        <w:rPr>
          <w:color w:val="000000"/>
        </w:rPr>
        <w:t>preşcolarului</w:t>
      </w:r>
      <w:proofErr w:type="spellEnd"/>
      <w:r>
        <w:rPr>
          <w:color w:val="000000"/>
        </w:rPr>
        <w:t xml:space="preserve"> sau a elevului în "</w:t>
      </w:r>
      <w:proofErr w:type="spellStart"/>
      <w:r>
        <w:rPr>
          <w:color w:val="000000"/>
        </w:rPr>
        <w:t>Şcoala</w:t>
      </w:r>
      <w:proofErr w:type="spellEnd"/>
      <w:r>
        <w:rPr>
          <w:color w:val="000000"/>
        </w:rPr>
        <w:t xml:space="preserve"> din spital" sau </w:t>
      </w:r>
      <w:proofErr w:type="spellStart"/>
      <w:r>
        <w:rPr>
          <w:color w:val="000000"/>
        </w:rPr>
        <w:t>şcolarizarea</w:t>
      </w:r>
      <w:proofErr w:type="spellEnd"/>
      <w:r>
        <w:rPr>
          <w:color w:val="000000"/>
        </w:rPr>
        <w:t xml:space="preserve"> la domiciliu se realizează la cererea </w:t>
      </w:r>
      <w:proofErr w:type="spellStart"/>
      <w:r>
        <w:rPr>
          <w:color w:val="000000"/>
        </w:rPr>
        <w:t>părinţilor</w:t>
      </w:r>
      <w:proofErr w:type="spellEnd"/>
      <w:r>
        <w:rPr>
          <w:color w:val="000000"/>
        </w:rPr>
        <w:t xml:space="preserve">/reprezentantului legal, în conformitate cu metodologia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şcolilor</w:t>
      </w:r>
      <w:proofErr w:type="spellEnd"/>
      <w:r>
        <w:rPr>
          <w:color w:val="000000"/>
        </w:rPr>
        <w:t xml:space="preserve"> din spital </w:t>
      </w:r>
      <w:proofErr w:type="spellStart"/>
      <w:r>
        <w:rPr>
          <w:color w:val="000000"/>
        </w:rPr>
        <w:t>şi</w:t>
      </w:r>
      <w:proofErr w:type="spellEnd"/>
      <w:r>
        <w:rPr>
          <w:color w:val="000000"/>
        </w:rPr>
        <w:t xml:space="preserve"> a </w:t>
      </w:r>
      <w:proofErr w:type="spellStart"/>
      <w:r>
        <w:rPr>
          <w:color w:val="000000"/>
        </w:rPr>
        <w:t>şcolarizării</w:t>
      </w:r>
      <w:proofErr w:type="spellEnd"/>
      <w:r>
        <w:rPr>
          <w:color w:val="000000"/>
        </w:rPr>
        <w:t xml:space="preserve"> la domiciliu, aprobată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sănătăţii</w:t>
      </w:r>
      <w:proofErr w:type="spellEnd"/>
      <w:r>
        <w:rPr>
          <w:color w:val="000000"/>
        </w:rPr>
        <w:t>.</w:t>
      </w:r>
    </w:p>
    <w:p w14:paraId="6881938E" w14:textId="77777777" w:rsidR="00312434" w:rsidRDefault="00000000">
      <w:pPr>
        <w:spacing w:before="26" w:after="0"/>
      </w:pPr>
      <w:r>
        <w:rPr>
          <w:color w:val="000000"/>
        </w:rPr>
        <w:t>(4)</w:t>
      </w:r>
      <w:proofErr w:type="spellStart"/>
      <w:r>
        <w:rPr>
          <w:color w:val="000000"/>
        </w:rPr>
        <w:t>Antepreşcolarul</w:t>
      </w:r>
      <w:proofErr w:type="spellEnd"/>
      <w:r>
        <w:rPr>
          <w:color w:val="000000"/>
        </w:rPr>
        <w:t xml:space="preserve">, </w:t>
      </w:r>
      <w:proofErr w:type="spellStart"/>
      <w:r>
        <w:rPr>
          <w:color w:val="000000"/>
        </w:rPr>
        <w:t>preşcolarul</w:t>
      </w:r>
      <w:proofErr w:type="spellEnd"/>
      <w:r>
        <w:rPr>
          <w:color w:val="000000"/>
        </w:rPr>
        <w:t xml:space="preserve"> sau elevul beneficiază de rezervarea locului de </w:t>
      </w:r>
      <w:proofErr w:type="spellStart"/>
      <w:r>
        <w:rPr>
          <w:color w:val="000000"/>
        </w:rPr>
        <w:t>şcolarizare</w:t>
      </w:r>
      <w:proofErr w:type="spellEnd"/>
      <w:r>
        <w:rPr>
          <w:color w:val="000000"/>
        </w:rPr>
        <w:t xml:space="preserve"> în cadrul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la care a fost </w:t>
      </w:r>
      <w:proofErr w:type="spellStart"/>
      <w:r>
        <w:rPr>
          <w:color w:val="000000"/>
        </w:rPr>
        <w:t>şcolarizat</w:t>
      </w:r>
      <w:proofErr w:type="spellEnd"/>
      <w:r>
        <w:rPr>
          <w:color w:val="000000"/>
        </w:rPr>
        <w:t xml:space="preserve"> anterior înscrierii în "</w:t>
      </w:r>
      <w:proofErr w:type="spellStart"/>
      <w:r>
        <w:rPr>
          <w:color w:val="000000"/>
        </w:rPr>
        <w:t>Şcoala</w:t>
      </w:r>
      <w:proofErr w:type="spellEnd"/>
      <w:r>
        <w:rPr>
          <w:color w:val="000000"/>
        </w:rPr>
        <w:t xml:space="preserve"> din spital" </w:t>
      </w:r>
      <w:proofErr w:type="spellStart"/>
      <w:r>
        <w:rPr>
          <w:color w:val="000000"/>
        </w:rPr>
        <w:t>şi</w:t>
      </w:r>
      <w:proofErr w:type="spellEnd"/>
      <w:r>
        <w:rPr>
          <w:color w:val="000000"/>
        </w:rPr>
        <w:t xml:space="preserve"> are dreptul de a reveni în unitatea de </w:t>
      </w:r>
      <w:proofErr w:type="spellStart"/>
      <w:r>
        <w:rPr>
          <w:color w:val="000000"/>
        </w:rPr>
        <w:t>învăţământ</w:t>
      </w:r>
      <w:proofErr w:type="spellEnd"/>
      <w:r>
        <w:rPr>
          <w:color w:val="000000"/>
        </w:rPr>
        <w:t xml:space="preserve">, oricând în timpul anului </w:t>
      </w:r>
      <w:proofErr w:type="spellStart"/>
      <w:r>
        <w:rPr>
          <w:color w:val="000000"/>
        </w:rPr>
        <w:t>şcolar</w:t>
      </w:r>
      <w:proofErr w:type="spellEnd"/>
      <w:r>
        <w:rPr>
          <w:color w:val="000000"/>
        </w:rPr>
        <w:t>.</w:t>
      </w:r>
    </w:p>
    <w:p w14:paraId="4E06A4F9" w14:textId="77777777" w:rsidR="00312434" w:rsidRDefault="00000000">
      <w:pPr>
        <w:spacing w:before="26" w:after="0"/>
      </w:pPr>
      <w:r>
        <w:rPr>
          <w:color w:val="000000"/>
        </w:rPr>
        <w:t>(5)</w:t>
      </w:r>
      <w:proofErr w:type="spellStart"/>
      <w:r>
        <w:rPr>
          <w:color w:val="000000"/>
        </w:rPr>
        <w:t>Preşcolarilor</w:t>
      </w:r>
      <w:proofErr w:type="spellEnd"/>
      <w:r>
        <w:rPr>
          <w:color w:val="000000"/>
        </w:rPr>
        <w:t xml:space="preserve"> </w:t>
      </w:r>
      <w:proofErr w:type="spellStart"/>
      <w:r>
        <w:rPr>
          <w:color w:val="000000"/>
        </w:rPr>
        <w:t>cuprinşi</w:t>
      </w:r>
      <w:proofErr w:type="spellEnd"/>
      <w:r>
        <w:rPr>
          <w:color w:val="000000"/>
        </w:rPr>
        <w:t xml:space="preserve"> în forma de </w:t>
      </w:r>
      <w:proofErr w:type="spellStart"/>
      <w:r>
        <w:rPr>
          <w:color w:val="000000"/>
        </w:rPr>
        <w:t>şcolarizare</w:t>
      </w:r>
      <w:proofErr w:type="spellEnd"/>
      <w:r>
        <w:rPr>
          <w:color w:val="000000"/>
        </w:rPr>
        <w:t xml:space="preserve"> din spital în grupa mare, </w:t>
      </w:r>
      <w:proofErr w:type="spellStart"/>
      <w:r>
        <w:rPr>
          <w:color w:val="000000"/>
        </w:rPr>
        <w:t>diagnosticaţi</w:t>
      </w:r>
      <w:proofErr w:type="spellEnd"/>
      <w:r>
        <w:rPr>
          <w:color w:val="000000"/>
        </w:rPr>
        <w:t xml:space="preserve"> cu boli cronice invalidante, cu </w:t>
      </w:r>
      <w:proofErr w:type="spellStart"/>
      <w:r>
        <w:rPr>
          <w:color w:val="000000"/>
        </w:rPr>
        <w:t>afecţiuni</w:t>
      </w:r>
      <w:proofErr w:type="spellEnd"/>
      <w:r>
        <w:rPr>
          <w:color w:val="000000"/>
        </w:rPr>
        <w:t xml:space="preserve"> maligne, cu alte boli </w:t>
      </w:r>
      <w:proofErr w:type="spellStart"/>
      <w:r>
        <w:rPr>
          <w:color w:val="000000"/>
        </w:rPr>
        <w:t>ameninţătoare</w:t>
      </w:r>
      <w:proofErr w:type="spellEnd"/>
      <w:r>
        <w:rPr>
          <w:color w:val="000000"/>
        </w:rPr>
        <w:t xml:space="preserve"> de </w:t>
      </w:r>
      <w:proofErr w:type="spellStart"/>
      <w:r>
        <w:rPr>
          <w:color w:val="000000"/>
        </w:rPr>
        <w:t>viaţă</w:t>
      </w:r>
      <w:proofErr w:type="spellEnd"/>
      <w:r>
        <w:rPr>
          <w:color w:val="000000"/>
        </w:rPr>
        <w:t xml:space="preserve"> sau cu </w:t>
      </w:r>
      <w:proofErr w:type="spellStart"/>
      <w:r>
        <w:rPr>
          <w:color w:val="000000"/>
        </w:rPr>
        <w:t>afecţiuni</w:t>
      </w:r>
      <w:proofErr w:type="spellEnd"/>
      <w:r>
        <w:rPr>
          <w:color w:val="000000"/>
        </w:rPr>
        <w:t xml:space="preserve"> care necesită spitalizare îndelungată </w:t>
      </w:r>
      <w:proofErr w:type="spellStart"/>
      <w:r>
        <w:rPr>
          <w:color w:val="000000"/>
        </w:rPr>
        <w:t>şi</w:t>
      </w:r>
      <w:proofErr w:type="spellEnd"/>
      <w:r>
        <w:rPr>
          <w:color w:val="000000"/>
        </w:rPr>
        <w:t xml:space="preserve">/sau imobilizare la domiciliu, li se rezervă loc la clasa pregătitoare în unitatea de </w:t>
      </w:r>
      <w:proofErr w:type="spellStart"/>
      <w:r>
        <w:rPr>
          <w:color w:val="000000"/>
        </w:rPr>
        <w:t>învăţământ</w:t>
      </w:r>
      <w:proofErr w:type="spellEnd"/>
      <w:r>
        <w:rPr>
          <w:color w:val="000000"/>
        </w:rPr>
        <w:t xml:space="preserve"> din </w:t>
      </w:r>
      <w:proofErr w:type="spellStart"/>
      <w:r>
        <w:rPr>
          <w:color w:val="000000"/>
        </w:rPr>
        <w:t>circumscripţia</w:t>
      </w:r>
      <w:proofErr w:type="spellEnd"/>
      <w:r>
        <w:rPr>
          <w:color w:val="000000"/>
        </w:rPr>
        <w:t xml:space="preserve"> arondată.</w:t>
      </w:r>
    </w:p>
    <w:p w14:paraId="6FF3BDFE" w14:textId="77777777" w:rsidR="00312434" w:rsidRDefault="00000000">
      <w:pPr>
        <w:spacing w:before="26" w:after="0"/>
      </w:pPr>
      <w:r>
        <w:rPr>
          <w:color w:val="000000"/>
        </w:rPr>
        <w:t xml:space="preserve">(6)Elevii </w:t>
      </w:r>
      <w:proofErr w:type="spellStart"/>
      <w:r>
        <w:rPr>
          <w:color w:val="000000"/>
        </w:rPr>
        <w:t>cuprinşi</w:t>
      </w:r>
      <w:proofErr w:type="spellEnd"/>
      <w:r>
        <w:rPr>
          <w:color w:val="000000"/>
        </w:rPr>
        <w:t xml:space="preserve"> în forma de </w:t>
      </w:r>
      <w:proofErr w:type="spellStart"/>
      <w:r>
        <w:rPr>
          <w:color w:val="000000"/>
        </w:rPr>
        <w:t>şcolarizare</w:t>
      </w:r>
      <w:proofErr w:type="spellEnd"/>
      <w:r>
        <w:rPr>
          <w:color w:val="000000"/>
        </w:rPr>
        <w:t xml:space="preserve"> din spital în clasa a VIII-a, </w:t>
      </w:r>
      <w:proofErr w:type="spellStart"/>
      <w:r>
        <w:rPr>
          <w:color w:val="000000"/>
        </w:rPr>
        <w:t>diagnosticaţi</w:t>
      </w:r>
      <w:proofErr w:type="spellEnd"/>
      <w:r>
        <w:rPr>
          <w:color w:val="000000"/>
        </w:rPr>
        <w:t xml:space="preserve"> cu boli cronice invalidante, cu </w:t>
      </w:r>
      <w:proofErr w:type="spellStart"/>
      <w:r>
        <w:rPr>
          <w:color w:val="000000"/>
        </w:rPr>
        <w:t>afecţiuni</w:t>
      </w:r>
      <w:proofErr w:type="spellEnd"/>
      <w:r>
        <w:rPr>
          <w:color w:val="000000"/>
        </w:rPr>
        <w:t xml:space="preserve"> maligne, cu alte boli </w:t>
      </w:r>
      <w:proofErr w:type="spellStart"/>
      <w:r>
        <w:rPr>
          <w:color w:val="000000"/>
        </w:rPr>
        <w:t>ameninţătoare</w:t>
      </w:r>
      <w:proofErr w:type="spellEnd"/>
      <w:r>
        <w:rPr>
          <w:color w:val="000000"/>
        </w:rPr>
        <w:t xml:space="preserve"> de </w:t>
      </w:r>
      <w:proofErr w:type="spellStart"/>
      <w:r>
        <w:rPr>
          <w:color w:val="000000"/>
        </w:rPr>
        <w:t>viaţă</w:t>
      </w:r>
      <w:proofErr w:type="spellEnd"/>
      <w:r>
        <w:rPr>
          <w:color w:val="000000"/>
        </w:rPr>
        <w:t xml:space="preserve"> sau cu </w:t>
      </w:r>
      <w:proofErr w:type="spellStart"/>
      <w:r>
        <w:rPr>
          <w:color w:val="000000"/>
        </w:rPr>
        <w:t>afecţiuni</w:t>
      </w:r>
      <w:proofErr w:type="spellEnd"/>
      <w:r>
        <w:rPr>
          <w:color w:val="000000"/>
        </w:rPr>
        <w:t xml:space="preserve"> care necesită spitalizare îndelungată </w:t>
      </w:r>
      <w:proofErr w:type="spellStart"/>
      <w:r>
        <w:rPr>
          <w:color w:val="000000"/>
        </w:rPr>
        <w:t>şi</w:t>
      </w:r>
      <w:proofErr w:type="spellEnd"/>
      <w:r>
        <w:rPr>
          <w:color w:val="000000"/>
        </w:rPr>
        <w:t xml:space="preserve">/sau imobilizare la domiciliu, sunt </w:t>
      </w:r>
      <w:proofErr w:type="spellStart"/>
      <w:r>
        <w:rPr>
          <w:color w:val="000000"/>
        </w:rPr>
        <w:t>admişi</w:t>
      </w:r>
      <w:proofErr w:type="spellEnd"/>
      <w:r>
        <w:rPr>
          <w:color w:val="000000"/>
        </w:rPr>
        <w:t xml:space="preserve"> pe locuri speciale în clasa a IX-a fără </w:t>
      </w:r>
      <w:proofErr w:type="spellStart"/>
      <w:r>
        <w:rPr>
          <w:color w:val="000000"/>
        </w:rPr>
        <w:t>susţinerea</w:t>
      </w:r>
      <w:proofErr w:type="spellEnd"/>
      <w:r>
        <w:rPr>
          <w:color w:val="000000"/>
        </w:rPr>
        <w:t xml:space="preserve"> evaluării </w:t>
      </w:r>
      <w:proofErr w:type="spellStart"/>
      <w:r>
        <w:rPr>
          <w:color w:val="000000"/>
        </w:rPr>
        <w:t>naţionale</w:t>
      </w:r>
      <w:proofErr w:type="spellEnd"/>
      <w:r>
        <w:rPr>
          <w:color w:val="000000"/>
        </w:rPr>
        <w:t xml:space="preserve">, în conformitate cu prevederile Metodologiei-cadru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admiterii în liceu, elaborată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dată </w:t>
      </w:r>
      <w:proofErr w:type="spellStart"/>
      <w:r>
        <w:rPr>
          <w:color w:val="000000"/>
        </w:rPr>
        <w:t>publicităţii</w:t>
      </w:r>
      <w:proofErr w:type="spellEnd"/>
      <w:r>
        <w:rPr>
          <w:color w:val="000000"/>
        </w:rPr>
        <w:t xml:space="preserve">, pentru fiecare </w:t>
      </w:r>
      <w:proofErr w:type="spellStart"/>
      <w:r>
        <w:rPr>
          <w:color w:val="000000"/>
        </w:rPr>
        <w:t>generaţie</w:t>
      </w:r>
      <w:proofErr w:type="spellEnd"/>
      <w:r>
        <w:rPr>
          <w:color w:val="000000"/>
        </w:rPr>
        <w:t>, cel mai târziu la începutul clasei a VIII-a.</w:t>
      </w:r>
    </w:p>
    <w:p w14:paraId="74CCBBCC" w14:textId="77777777" w:rsidR="00312434" w:rsidRDefault="00000000">
      <w:pPr>
        <w:spacing w:before="26" w:after="0"/>
      </w:pPr>
      <w:r>
        <w:rPr>
          <w:color w:val="000000"/>
        </w:rPr>
        <w:t xml:space="preserve">(7)În </w:t>
      </w:r>
      <w:proofErr w:type="spellStart"/>
      <w:r>
        <w:rPr>
          <w:color w:val="000000"/>
        </w:rPr>
        <w:t>situaţia</w:t>
      </w:r>
      <w:proofErr w:type="spellEnd"/>
      <w:r>
        <w:rPr>
          <w:color w:val="000000"/>
        </w:rPr>
        <w:t xml:space="preserve"> în care </w:t>
      </w:r>
      <w:proofErr w:type="spellStart"/>
      <w:r>
        <w:rPr>
          <w:color w:val="000000"/>
        </w:rPr>
        <w:t>antepreşcolarul</w:t>
      </w:r>
      <w:proofErr w:type="spellEnd"/>
      <w:r>
        <w:rPr>
          <w:color w:val="000000"/>
        </w:rPr>
        <w:t>/</w:t>
      </w:r>
      <w:proofErr w:type="spellStart"/>
      <w:r>
        <w:rPr>
          <w:color w:val="000000"/>
        </w:rPr>
        <w:t>preşcolarul</w:t>
      </w:r>
      <w:proofErr w:type="spellEnd"/>
      <w:r>
        <w:rPr>
          <w:color w:val="000000"/>
        </w:rPr>
        <w:t>/elevul este înscris la "</w:t>
      </w:r>
      <w:proofErr w:type="spellStart"/>
      <w:r>
        <w:rPr>
          <w:color w:val="000000"/>
        </w:rPr>
        <w:t>Şcoala</w:t>
      </w:r>
      <w:proofErr w:type="spellEnd"/>
      <w:r>
        <w:rPr>
          <w:color w:val="000000"/>
        </w:rPr>
        <w:t xml:space="preserve"> din spital" </w:t>
      </w:r>
      <w:proofErr w:type="spellStart"/>
      <w:r>
        <w:rPr>
          <w:color w:val="000000"/>
        </w:rPr>
        <w:t>şi</w:t>
      </w:r>
      <w:proofErr w:type="spellEnd"/>
      <w:r>
        <w:rPr>
          <w:color w:val="000000"/>
        </w:rPr>
        <w:t xml:space="preserve">, în timpul tratamentului, revine la domiciliu, acesta poate opta pentru </w:t>
      </w:r>
      <w:proofErr w:type="spellStart"/>
      <w:r>
        <w:rPr>
          <w:color w:val="000000"/>
        </w:rPr>
        <w:t>şcolarizarea</w:t>
      </w:r>
      <w:proofErr w:type="spellEnd"/>
      <w:r>
        <w:rPr>
          <w:color w:val="000000"/>
        </w:rPr>
        <w:t xml:space="preserve"> la domiciliu cu </w:t>
      </w:r>
      <w:proofErr w:type="spellStart"/>
      <w:r>
        <w:rPr>
          <w:color w:val="000000"/>
        </w:rPr>
        <w:t>prezenţa</w:t>
      </w:r>
      <w:proofErr w:type="spellEnd"/>
      <w:r>
        <w:rPr>
          <w:color w:val="000000"/>
        </w:rPr>
        <w:t xml:space="preserve"> fizică a cadrului didactic sau în unitatea de </w:t>
      </w:r>
      <w:proofErr w:type="spellStart"/>
      <w:r>
        <w:rPr>
          <w:color w:val="000000"/>
        </w:rPr>
        <w:t>învăţământ</w:t>
      </w:r>
      <w:proofErr w:type="spellEnd"/>
      <w:r>
        <w:rPr>
          <w:color w:val="000000"/>
        </w:rPr>
        <w:t xml:space="preserve"> de </w:t>
      </w:r>
      <w:proofErr w:type="spellStart"/>
      <w:r>
        <w:rPr>
          <w:color w:val="000000"/>
        </w:rPr>
        <w:t>provenienţă</w:t>
      </w:r>
      <w:proofErr w:type="spellEnd"/>
      <w:r>
        <w:rPr>
          <w:color w:val="000000"/>
        </w:rPr>
        <w:t xml:space="preserve"> sau în </w:t>
      </w:r>
      <w:r>
        <w:rPr>
          <w:color w:val="000000"/>
        </w:rPr>
        <w:lastRenderedPageBreak/>
        <w:t xml:space="preserve">regim online/hibrid, în </w:t>
      </w:r>
      <w:proofErr w:type="spellStart"/>
      <w:r>
        <w:rPr>
          <w:color w:val="000000"/>
        </w:rPr>
        <w:t>funcţie</w:t>
      </w:r>
      <w:proofErr w:type="spellEnd"/>
      <w:r>
        <w:rPr>
          <w:color w:val="000000"/>
        </w:rPr>
        <w:t xml:space="preserve"> de recomandarea medicului specialist, la solicitarea </w:t>
      </w:r>
      <w:proofErr w:type="spellStart"/>
      <w:r>
        <w:rPr>
          <w:color w:val="000000"/>
        </w:rPr>
        <w:t>părinţilor</w:t>
      </w:r>
      <w:proofErr w:type="spellEnd"/>
      <w:r>
        <w:rPr>
          <w:color w:val="000000"/>
        </w:rPr>
        <w:t>/reprezentantului legal.</w:t>
      </w:r>
    </w:p>
    <w:p w14:paraId="6D4D6B21" w14:textId="77777777" w:rsidR="00312434" w:rsidRDefault="00000000">
      <w:pPr>
        <w:spacing w:before="26" w:after="0"/>
      </w:pPr>
      <w:r>
        <w:rPr>
          <w:color w:val="000000"/>
        </w:rPr>
        <w:t>(8)</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 care </w:t>
      </w:r>
      <w:proofErr w:type="spellStart"/>
      <w:r>
        <w:rPr>
          <w:b/>
          <w:color w:val="000000"/>
        </w:rPr>
        <w:t>şcolarizează</w:t>
      </w:r>
      <w:proofErr w:type="spellEnd"/>
      <w:r>
        <w:rPr>
          <w:b/>
          <w:color w:val="000000"/>
        </w:rPr>
        <w:t xml:space="preserve"> </w:t>
      </w:r>
      <w:proofErr w:type="spellStart"/>
      <w:r>
        <w:rPr>
          <w:b/>
          <w:color w:val="000000"/>
        </w:rPr>
        <w:t>antepreşcolari</w:t>
      </w:r>
      <w:proofErr w:type="spellEnd"/>
      <w:r>
        <w:rPr>
          <w:b/>
          <w:color w:val="000000"/>
        </w:rPr>
        <w:t xml:space="preserve">, </w:t>
      </w:r>
      <w:proofErr w:type="spellStart"/>
      <w:r>
        <w:rPr>
          <w:b/>
          <w:color w:val="000000"/>
        </w:rPr>
        <w:t>preşcolari</w:t>
      </w:r>
      <w:proofErr w:type="spellEnd"/>
      <w:r>
        <w:rPr>
          <w:b/>
          <w:color w:val="000000"/>
        </w:rPr>
        <w:t xml:space="preserve"> </w:t>
      </w:r>
      <w:proofErr w:type="spellStart"/>
      <w:r>
        <w:rPr>
          <w:b/>
          <w:color w:val="000000"/>
        </w:rPr>
        <w:t>şi</w:t>
      </w:r>
      <w:proofErr w:type="spellEnd"/>
      <w:r>
        <w:rPr>
          <w:b/>
          <w:color w:val="000000"/>
        </w:rPr>
        <w:t xml:space="preserve"> elevi </w:t>
      </w:r>
      <w:proofErr w:type="spellStart"/>
      <w:r>
        <w:rPr>
          <w:b/>
          <w:color w:val="000000"/>
        </w:rPr>
        <w:t>prevăzuţi</w:t>
      </w:r>
      <w:proofErr w:type="spellEnd"/>
      <w:r>
        <w:rPr>
          <w:b/>
          <w:color w:val="000000"/>
        </w:rPr>
        <w:t xml:space="preserve"> la alin. (1), denumite "</w:t>
      </w:r>
      <w:proofErr w:type="spellStart"/>
      <w:r>
        <w:rPr>
          <w:b/>
          <w:color w:val="000000"/>
        </w:rPr>
        <w:t>şcoli</w:t>
      </w:r>
      <w:proofErr w:type="spellEnd"/>
      <w:r>
        <w:rPr>
          <w:b/>
          <w:color w:val="000000"/>
        </w:rPr>
        <w:t xml:space="preserve"> din spital", pot fi organizate:</w:t>
      </w:r>
    </w:p>
    <w:p w14:paraId="4E13D217" w14:textId="77777777" w:rsidR="00312434" w:rsidRDefault="00000000">
      <w:pPr>
        <w:spacing w:after="0"/>
      </w:pPr>
      <w:r>
        <w:rPr>
          <w:color w:val="000000"/>
        </w:rPr>
        <w:t xml:space="preserve">a)în cadrul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cu </w:t>
      </w:r>
      <w:proofErr w:type="spellStart"/>
      <w:r>
        <w:rPr>
          <w:color w:val="000000"/>
        </w:rPr>
        <w:t>facultăţi</w:t>
      </w:r>
      <w:proofErr w:type="spellEnd"/>
      <w:r>
        <w:rPr>
          <w:color w:val="000000"/>
        </w:rPr>
        <w:t xml:space="preserve"> de medicină, prin ordin al ministrului </w:t>
      </w:r>
      <w:proofErr w:type="spellStart"/>
      <w:r>
        <w:rPr>
          <w:color w:val="000000"/>
        </w:rPr>
        <w:t>educaţiei</w:t>
      </w:r>
      <w:proofErr w:type="spellEnd"/>
      <w:r>
        <w:rPr>
          <w:color w:val="000000"/>
        </w:rPr>
        <w:t xml:space="preserve">, la propunerea senatelor universitare, conform prevederilor Legii nr. </w:t>
      </w:r>
      <w:r>
        <w:rPr>
          <w:color w:val="1B1B1B"/>
        </w:rPr>
        <w:t>95/2006</w:t>
      </w:r>
      <w:r>
        <w:rPr>
          <w:color w:val="000000"/>
        </w:rPr>
        <w:t xml:space="preserve"> privind reforma în domeniul </w:t>
      </w:r>
      <w:proofErr w:type="spellStart"/>
      <w:r>
        <w:rPr>
          <w:color w:val="000000"/>
        </w:rPr>
        <w:t>sănătăţii</w:t>
      </w:r>
      <w:proofErr w:type="spellEnd"/>
      <w:r>
        <w:rPr>
          <w:color w:val="000000"/>
        </w:rPr>
        <w:t xml:space="preserve">, republicată, cu modificările </w:t>
      </w:r>
      <w:proofErr w:type="spellStart"/>
      <w:r>
        <w:rPr>
          <w:color w:val="000000"/>
        </w:rPr>
        <w:t>şi</w:t>
      </w:r>
      <w:proofErr w:type="spellEnd"/>
      <w:r>
        <w:rPr>
          <w:color w:val="000000"/>
        </w:rPr>
        <w:t xml:space="preserve"> completările ulterioare. Acestea parcurg toate etapele de autorizare </w:t>
      </w:r>
      <w:proofErr w:type="spellStart"/>
      <w:r>
        <w:rPr>
          <w:color w:val="000000"/>
        </w:rPr>
        <w:t>şi</w:t>
      </w:r>
      <w:proofErr w:type="spellEnd"/>
      <w:r>
        <w:rPr>
          <w:color w:val="000000"/>
        </w:rPr>
        <w:t xml:space="preserve"> acreditare prevăzute de lege;</w:t>
      </w:r>
    </w:p>
    <w:p w14:paraId="696F94FE" w14:textId="77777777" w:rsidR="00312434" w:rsidRDefault="00000000">
      <w:pPr>
        <w:spacing w:after="0"/>
      </w:pPr>
      <w:r>
        <w:rPr>
          <w:color w:val="000000"/>
        </w:rPr>
        <w:t xml:space="preserve">b)în colaborare cu DJIP/DMBIP, </w:t>
      </w:r>
      <w:proofErr w:type="spellStart"/>
      <w:r>
        <w:rPr>
          <w:color w:val="000000"/>
        </w:rPr>
        <w:t>direcţiile</w:t>
      </w:r>
      <w:proofErr w:type="spellEnd"/>
      <w:r>
        <w:rPr>
          <w:color w:val="000000"/>
        </w:rPr>
        <w:t xml:space="preserve"> de sănătate publică </w:t>
      </w:r>
      <w:proofErr w:type="spellStart"/>
      <w:r>
        <w:rPr>
          <w:color w:val="000000"/>
        </w:rPr>
        <w:t>judeţene</w:t>
      </w:r>
      <w:proofErr w:type="spellEnd"/>
      <w:r>
        <w:rPr>
          <w:color w:val="000000"/>
        </w:rPr>
        <w:t>/</w:t>
      </w:r>
      <w:proofErr w:type="spellStart"/>
      <w:r>
        <w:rPr>
          <w:color w:val="000000"/>
        </w:rPr>
        <w:t>Direcţia</w:t>
      </w:r>
      <w:proofErr w:type="spellEnd"/>
      <w:r>
        <w:rPr>
          <w:color w:val="000000"/>
        </w:rPr>
        <w:t xml:space="preserve"> de Sănătate Publică a Municipiului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unităţi</w:t>
      </w:r>
      <w:proofErr w:type="spellEnd"/>
      <w:r>
        <w:rPr>
          <w:color w:val="000000"/>
        </w:rPr>
        <w:t xml:space="preserve"> sanitare ca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personalitate juridică sau ca structură arondată a unei alte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w:t>
      </w:r>
    </w:p>
    <w:p w14:paraId="78B3CFE7" w14:textId="77777777" w:rsidR="00312434" w:rsidRDefault="00000000">
      <w:pPr>
        <w:spacing w:before="26" w:after="0"/>
      </w:pPr>
      <w:r>
        <w:rPr>
          <w:noProof/>
        </w:rPr>
        <w:drawing>
          <wp:inline distT="0" distB="0" distL="0" distR="0" wp14:anchorId="63C7A025" wp14:editId="7C57AA24">
            <wp:extent cx="152400" cy="152400"/>
            <wp:effectExtent l="0" t="0" r="0" b="0"/>
            <wp:docPr id="1386056278" name="Picture 138605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(9)Metodologia-cadru privind </w:t>
      </w:r>
      <w:proofErr w:type="spellStart"/>
      <w:r>
        <w:rPr>
          <w:color w:val="000000"/>
        </w:rPr>
        <w:t>înfiinţarea</w:t>
      </w:r>
      <w:proofErr w:type="spellEnd"/>
      <w:r>
        <w:rPr>
          <w:color w:val="000000"/>
        </w:rPr>
        <w:t xml:space="preserve">,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şcolilor</w:t>
      </w:r>
      <w:proofErr w:type="spellEnd"/>
      <w:r>
        <w:rPr>
          <w:color w:val="000000"/>
        </w:rPr>
        <w:t xml:space="preserve"> din spital se aprobă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sănătăţii</w:t>
      </w:r>
      <w:proofErr w:type="spellEnd"/>
      <w:r>
        <w:rPr>
          <w:color w:val="000000"/>
        </w:rPr>
        <w:t>.</w:t>
      </w:r>
    </w:p>
    <w:p w14:paraId="253BC5E2" w14:textId="77777777" w:rsidR="00312434" w:rsidRDefault="00000000">
      <w:pPr>
        <w:spacing w:before="26" w:after="0"/>
      </w:pPr>
      <w:r>
        <w:rPr>
          <w:color w:val="000000"/>
        </w:rPr>
        <w:t>(10)"</w:t>
      </w:r>
      <w:proofErr w:type="spellStart"/>
      <w:r>
        <w:rPr>
          <w:color w:val="000000"/>
        </w:rPr>
        <w:t>Şcoala</w:t>
      </w:r>
      <w:proofErr w:type="spellEnd"/>
      <w:r>
        <w:rPr>
          <w:color w:val="000000"/>
        </w:rPr>
        <w:t xml:space="preserve"> din spital" </w:t>
      </w:r>
      <w:proofErr w:type="spellStart"/>
      <w:r>
        <w:rPr>
          <w:color w:val="000000"/>
        </w:rPr>
        <w:t>înfiinţată</w:t>
      </w:r>
      <w:proofErr w:type="spellEnd"/>
      <w:r>
        <w:rPr>
          <w:color w:val="000000"/>
        </w:rPr>
        <w:t xml:space="preserve"> în cadrul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cu </w:t>
      </w:r>
      <w:proofErr w:type="spellStart"/>
      <w:r>
        <w:rPr>
          <w:color w:val="000000"/>
        </w:rPr>
        <w:t>facultăţi</w:t>
      </w:r>
      <w:proofErr w:type="spellEnd"/>
      <w:r>
        <w:rPr>
          <w:color w:val="000000"/>
        </w:rPr>
        <w:t xml:space="preserve"> de medicină poate asigura procesul instructiv-educativ pentru </w:t>
      </w:r>
      <w:proofErr w:type="spellStart"/>
      <w:r>
        <w:rPr>
          <w:color w:val="000000"/>
        </w:rPr>
        <w:t>antepreşcolarii</w:t>
      </w:r>
      <w:proofErr w:type="spellEnd"/>
      <w:r>
        <w:rPr>
          <w:color w:val="000000"/>
        </w:rPr>
        <w:t>/</w:t>
      </w:r>
      <w:proofErr w:type="spellStart"/>
      <w:r>
        <w:rPr>
          <w:color w:val="000000"/>
        </w:rPr>
        <w:t>preşcolarii</w:t>
      </w:r>
      <w:proofErr w:type="spellEnd"/>
      <w:r>
        <w:rPr>
          <w:color w:val="000000"/>
        </w:rPr>
        <w:t xml:space="preserve">/elevii din spitalele aflate în </w:t>
      </w:r>
      <w:proofErr w:type="spellStart"/>
      <w:r>
        <w:rPr>
          <w:color w:val="000000"/>
        </w:rPr>
        <w:t>judeţele</w:t>
      </w:r>
      <w:proofErr w:type="spellEnd"/>
      <w:r>
        <w:rPr>
          <w:color w:val="000000"/>
        </w:rPr>
        <w:t xml:space="preserve"> în care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didactice, </w:t>
      </w:r>
      <w:proofErr w:type="spellStart"/>
      <w:r>
        <w:rPr>
          <w:color w:val="000000"/>
        </w:rPr>
        <w:t>judeţe</w:t>
      </w:r>
      <w:proofErr w:type="spellEnd"/>
      <w:r>
        <w:rPr>
          <w:color w:val="000000"/>
        </w:rPr>
        <w:t xml:space="preserve"> limitrofe, precum </w:t>
      </w:r>
      <w:proofErr w:type="spellStart"/>
      <w:r>
        <w:rPr>
          <w:color w:val="000000"/>
        </w:rPr>
        <w:t>şi</w:t>
      </w:r>
      <w:proofErr w:type="spellEnd"/>
      <w:r>
        <w:rPr>
          <w:color w:val="000000"/>
        </w:rPr>
        <w:t xml:space="preserve"> pentru orice alt spital care solicită asigurarea procesului instructiv-educativ pentru </w:t>
      </w:r>
      <w:proofErr w:type="spellStart"/>
      <w:r>
        <w:rPr>
          <w:color w:val="000000"/>
        </w:rPr>
        <w:t>antepreşcolarii</w:t>
      </w:r>
      <w:proofErr w:type="spellEnd"/>
      <w:r>
        <w:rPr>
          <w:color w:val="000000"/>
        </w:rPr>
        <w:t xml:space="preserve">, </w:t>
      </w:r>
      <w:proofErr w:type="spellStart"/>
      <w:r>
        <w:rPr>
          <w:color w:val="000000"/>
        </w:rPr>
        <w:t>preşcolarii</w:t>
      </w:r>
      <w:proofErr w:type="spellEnd"/>
      <w:r>
        <w:rPr>
          <w:color w:val="000000"/>
        </w:rPr>
        <w:t xml:space="preserve">, elevii </w:t>
      </w:r>
      <w:proofErr w:type="spellStart"/>
      <w:r>
        <w:rPr>
          <w:color w:val="000000"/>
        </w:rPr>
        <w:t>internaţi</w:t>
      </w:r>
      <w:proofErr w:type="spellEnd"/>
      <w:r>
        <w:rPr>
          <w:color w:val="000000"/>
        </w:rPr>
        <w:t>, indiferent de numărul acestora.</w:t>
      </w:r>
    </w:p>
    <w:p w14:paraId="01233769" w14:textId="77777777" w:rsidR="00312434" w:rsidRDefault="00000000">
      <w:pPr>
        <w:spacing w:before="26" w:after="0"/>
      </w:pPr>
      <w:r>
        <w:rPr>
          <w:color w:val="000000"/>
        </w:rPr>
        <w:t xml:space="preserve">(11)Ministerul </w:t>
      </w:r>
      <w:proofErr w:type="spellStart"/>
      <w:r>
        <w:rPr>
          <w:color w:val="000000"/>
        </w:rPr>
        <w:t>Educaţiei</w:t>
      </w:r>
      <w:proofErr w:type="spellEnd"/>
      <w:r>
        <w:rPr>
          <w:color w:val="000000"/>
        </w:rPr>
        <w:t xml:space="preserve"> </w:t>
      </w:r>
      <w:proofErr w:type="spellStart"/>
      <w:r>
        <w:rPr>
          <w:color w:val="000000"/>
        </w:rPr>
        <w:t>înfiinţează</w:t>
      </w:r>
      <w:proofErr w:type="spellEnd"/>
      <w:r>
        <w:rPr>
          <w:color w:val="000000"/>
        </w:rPr>
        <w:t xml:space="preserve"> Corpul </w:t>
      </w:r>
      <w:proofErr w:type="spellStart"/>
      <w:r>
        <w:rPr>
          <w:color w:val="000000"/>
        </w:rPr>
        <w:t>naţional</w:t>
      </w:r>
      <w:proofErr w:type="spellEnd"/>
      <w:r>
        <w:rPr>
          <w:color w:val="000000"/>
        </w:rPr>
        <w:t xml:space="preserve"> al profesorilor pentru "</w:t>
      </w:r>
      <w:proofErr w:type="spellStart"/>
      <w:r>
        <w:rPr>
          <w:color w:val="000000"/>
        </w:rPr>
        <w:t>Şcoala</w:t>
      </w:r>
      <w:proofErr w:type="spellEnd"/>
      <w:r>
        <w:rPr>
          <w:color w:val="000000"/>
        </w:rPr>
        <w:t xml:space="preserve"> din spital", constituit din personal didactic de predare, în conformitate cu prevederile ordinului ministrului </w:t>
      </w:r>
      <w:proofErr w:type="spellStart"/>
      <w:r>
        <w:rPr>
          <w:color w:val="000000"/>
        </w:rPr>
        <w:t>educaţiei</w:t>
      </w:r>
      <w:proofErr w:type="spellEnd"/>
      <w:r>
        <w:rPr>
          <w:color w:val="000000"/>
        </w:rPr>
        <w:t>.</w:t>
      </w:r>
    </w:p>
    <w:p w14:paraId="3F11757C" w14:textId="77777777" w:rsidR="00312434" w:rsidRDefault="00000000">
      <w:pPr>
        <w:spacing w:before="26" w:after="0"/>
      </w:pPr>
      <w:r>
        <w:rPr>
          <w:color w:val="000000"/>
        </w:rPr>
        <w:t xml:space="preserve">(12)În cadrul </w:t>
      </w:r>
      <w:proofErr w:type="spellStart"/>
      <w:r>
        <w:rPr>
          <w:color w:val="000000"/>
        </w:rPr>
        <w:t>şcolilor</w:t>
      </w:r>
      <w:proofErr w:type="spellEnd"/>
      <w:r>
        <w:rPr>
          <w:color w:val="000000"/>
        </w:rPr>
        <w:t xml:space="preserve"> din spital poate fi încadrat personal didactic de predare care face parte din Corpul </w:t>
      </w:r>
      <w:proofErr w:type="spellStart"/>
      <w:r>
        <w:rPr>
          <w:color w:val="000000"/>
        </w:rPr>
        <w:t>naţional</w:t>
      </w:r>
      <w:proofErr w:type="spellEnd"/>
      <w:r>
        <w:rPr>
          <w:color w:val="000000"/>
        </w:rPr>
        <w:t xml:space="preserve"> al profesorilor pentru "</w:t>
      </w:r>
      <w:proofErr w:type="spellStart"/>
      <w:r>
        <w:rPr>
          <w:color w:val="000000"/>
        </w:rPr>
        <w:t>Şcoala</w:t>
      </w:r>
      <w:proofErr w:type="spellEnd"/>
      <w:r>
        <w:rPr>
          <w:color w:val="000000"/>
        </w:rPr>
        <w:t xml:space="preserve"> din spital", cu contract individual de muncă pe perioadă nedeterminată sau determinată, ori prin </w:t>
      </w:r>
      <w:proofErr w:type="spellStart"/>
      <w:r>
        <w:rPr>
          <w:color w:val="000000"/>
        </w:rPr>
        <w:t>detaşare</w:t>
      </w:r>
      <w:proofErr w:type="spellEnd"/>
      <w:r>
        <w:rPr>
          <w:color w:val="000000"/>
        </w:rPr>
        <w:t xml:space="preserve">, în </w:t>
      </w:r>
      <w:proofErr w:type="spellStart"/>
      <w:r>
        <w:rPr>
          <w:color w:val="000000"/>
        </w:rPr>
        <w:t>condiţiile</w:t>
      </w:r>
      <w:proofErr w:type="spellEnd"/>
      <w:r>
        <w:rPr>
          <w:color w:val="000000"/>
        </w:rPr>
        <w:t xml:space="preserve"> art. 181 </w:t>
      </w:r>
      <w:proofErr w:type="spellStart"/>
      <w:r>
        <w:rPr>
          <w:color w:val="000000"/>
        </w:rPr>
        <w:t>şi</w:t>
      </w:r>
      <w:proofErr w:type="spellEnd"/>
      <w:r>
        <w:rPr>
          <w:color w:val="000000"/>
        </w:rPr>
        <w:t xml:space="preserve"> 191.</w:t>
      </w:r>
    </w:p>
    <w:p w14:paraId="1BD4F4AF" w14:textId="77777777" w:rsidR="00312434" w:rsidRDefault="00000000">
      <w:pPr>
        <w:spacing w:before="26" w:after="0"/>
      </w:pPr>
      <w:r>
        <w:rPr>
          <w:color w:val="000000"/>
        </w:rPr>
        <w:t xml:space="preserve">(13)Prin </w:t>
      </w:r>
      <w:proofErr w:type="spellStart"/>
      <w:r>
        <w:rPr>
          <w:color w:val="000000"/>
        </w:rPr>
        <w:t>excepţie</w:t>
      </w:r>
      <w:proofErr w:type="spellEnd"/>
      <w:r>
        <w:rPr>
          <w:color w:val="000000"/>
        </w:rPr>
        <w:t xml:space="preserve"> de la prevederile art. 207, pentru personalul didactic de predare care face parte din Corpul </w:t>
      </w:r>
      <w:proofErr w:type="spellStart"/>
      <w:r>
        <w:rPr>
          <w:color w:val="000000"/>
        </w:rPr>
        <w:t>naţional</w:t>
      </w:r>
      <w:proofErr w:type="spellEnd"/>
      <w:r>
        <w:rPr>
          <w:color w:val="000000"/>
        </w:rPr>
        <w:t xml:space="preserve"> al profesorilor pentru "</w:t>
      </w:r>
      <w:proofErr w:type="spellStart"/>
      <w:r>
        <w:rPr>
          <w:color w:val="000000"/>
        </w:rPr>
        <w:t>Şcoala</w:t>
      </w:r>
      <w:proofErr w:type="spellEnd"/>
      <w:r>
        <w:rPr>
          <w:color w:val="000000"/>
        </w:rPr>
        <w:t xml:space="preserve"> din spital", norma didactică cuprinde </w:t>
      </w:r>
      <w:proofErr w:type="spellStart"/>
      <w:r>
        <w:rPr>
          <w:color w:val="000000"/>
        </w:rPr>
        <w:t>activităţi</w:t>
      </w:r>
      <w:proofErr w:type="spellEnd"/>
      <w:r>
        <w:rPr>
          <w:color w:val="000000"/>
        </w:rPr>
        <w:t xml:space="preserve"> de predare în cadrul "</w:t>
      </w:r>
      <w:proofErr w:type="spellStart"/>
      <w:r>
        <w:rPr>
          <w:color w:val="000000"/>
        </w:rPr>
        <w:t>Şcoli</w:t>
      </w:r>
      <w:proofErr w:type="spellEnd"/>
      <w:r>
        <w:rPr>
          <w:color w:val="000000"/>
        </w:rPr>
        <w:t xml:space="preserve"> din spital", la domiciliul </w:t>
      </w:r>
      <w:proofErr w:type="spellStart"/>
      <w:r>
        <w:rPr>
          <w:color w:val="000000"/>
        </w:rPr>
        <w:t>preşcolarului</w:t>
      </w:r>
      <w:proofErr w:type="spellEnd"/>
      <w:r>
        <w:rPr>
          <w:color w:val="000000"/>
        </w:rPr>
        <w:t xml:space="preserve"> sau elevului, </w:t>
      </w:r>
      <w:proofErr w:type="spellStart"/>
      <w:r>
        <w:rPr>
          <w:color w:val="000000"/>
        </w:rPr>
        <w:t>activităţi</w:t>
      </w:r>
      <w:proofErr w:type="spellEnd"/>
      <w:r>
        <w:rPr>
          <w:color w:val="000000"/>
        </w:rPr>
        <w:t xml:space="preserve"> educative </w:t>
      </w:r>
      <w:proofErr w:type="spellStart"/>
      <w:r>
        <w:rPr>
          <w:color w:val="000000"/>
        </w:rPr>
        <w:t>şi</w:t>
      </w:r>
      <w:proofErr w:type="spellEnd"/>
      <w:r>
        <w:rPr>
          <w:color w:val="000000"/>
        </w:rPr>
        <w:t xml:space="preserve"> orice alte </w:t>
      </w:r>
      <w:proofErr w:type="spellStart"/>
      <w:r>
        <w:rPr>
          <w:color w:val="000000"/>
        </w:rPr>
        <w:t>activităţi</w:t>
      </w:r>
      <w:proofErr w:type="spellEnd"/>
      <w:r>
        <w:rPr>
          <w:color w:val="000000"/>
        </w:rPr>
        <w:t xml:space="preserve"> </w:t>
      </w:r>
      <w:proofErr w:type="spellStart"/>
      <w:r>
        <w:rPr>
          <w:color w:val="000000"/>
        </w:rPr>
        <w:t>extradidactice</w:t>
      </w:r>
      <w:proofErr w:type="spellEnd"/>
      <w:r>
        <w:rPr>
          <w:color w:val="000000"/>
        </w:rPr>
        <w:t>.</w:t>
      </w:r>
    </w:p>
    <w:p w14:paraId="53BBAC53" w14:textId="77777777" w:rsidR="00312434" w:rsidRDefault="00000000">
      <w:pPr>
        <w:spacing w:before="26" w:after="0"/>
      </w:pPr>
      <w:r>
        <w:rPr>
          <w:color w:val="000000"/>
        </w:rPr>
        <w:t xml:space="preserve">(14)În cadrul </w:t>
      </w:r>
      <w:proofErr w:type="spellStart"/>
      <w:r>
        <w:rPr>
          <w:color w:val="000000"/>
        </w:rPr>
        <w:t>şcolilor</w:t>
      </w:r>
      <w:proofErr w:type="spellEnd"/>
      <w:r>
        <w:rPr>
          <w:color w:val="000000"/>
        </w:rPr>
        <w:t xml:space="preserve"> din spital pot fi </w:t>
      </w:r>
      <w:proofErr w:type="spellStart"/>
      <w:r>
        <w:rPr>
          <w:color w:val="000000"/>
        </w:rPr>
        <w:t>desfăşurate</w:t>
      </w:r>
      <w:proofErr w:type="spellEnd"/>
      <w:r>
        <w:rPr>
          <w:color w:val="000000"/>
        </w:rPr>
        <w:t xml:space="preserve">, cu aprobarea medicului </w:t>
      </w:r>
      <w:proofErr w:type="spellStart"/>
      <w:r>
        <w:rPr>
          <w:color w:val="000000"/>
        </w:rPr>
        <w:t>şef</w:t>
      </w:r>
      <w:proofErr w:type="spellEnd"/>
      <w:r>
        <w:rPr>
          <w:color w:val="000000"/>
        </w:rPr>
        <w:t xml:space="preserve"> de </w:t>
      </w:r>
      <w:proofErr w:type="spellStart"/>
      <w:r>
        <w:rPr>
          <w:color w:val="000000"/>
        </w:rPr>
        <w:t>secţie</w:t>
      </w:r>
      <w:proofErr w:type="spellEnd"/>
      <w:r>
        <w:rPr>
          <w:color w:val="000000"/>
        </w:rPr>
        <w:t xml:space="preserve"> din spital, </w:t>
      </w:r>
      <w:proofErr w:type="spellStart"/>
      <w:r>
        <w:rPr>
          <w:color w:val="000000"/>
        </w:rPr>
        <w:t>şi</w:t>
      </w:r>
      <w:proofErr w:type="spellEnd"/>
      <w:r>
        <w:rPr>
          <w:color w:val="000000"/>
        </w:rPr>
        <w:t xml:space="preserve"> în regim de voluntariat, </w:t>
      </w:r>
      <w:proofErr w:type="spellStart"/>
      <w:r>
        <w:rPr>
          <w:color w:val="000000"/>
        </w:rPr>
        <w:t>activităţi</w:t>
      </w:r>
      <w:proofErr w:type="spellEnd"/>
      <w:r>
        <w:rPr>
          <w:color w:val="000000"/>
        </w:rPr>
        <w:t xml:space="preserve"> educative </w:t>
      </w:r>
      <w:proofErr w:type="spellStart"/>
      <w:r>
        <w:rPr>
          <w:color w:val="000000"/>
        </w:rPr>
        <w:t>şi</w:t>
      </w:r>
      <w:proofErr w:type="spellEnd"/>
      <w:r>
        <w:rPr>
          <w:color w:val="000000"/>
        </w:rPr>
        <w:t xml:space="preserve"> orice alte </w:t>
      </w:r>
      <w:proofErr w:type="spellStart"/>
      <w:r>
        <w:rPr>
          <w:color w:val="000000"/>
        </w:rPr>
        <w:t>activităţi</w:t>
      </w:r>
      <w:proofErr w:type="spellEnd"/>
      <w:r>
        <w:rPr>
          <w:color w:val="000000"/>
        </w:rPr>
        <w:t xml:space="preserve"> </w:t>
      </w:r>
      <w:proofErr w:type="spellStart"/>
      <w:r>
        <w:rPr>
          <w:color w:val="000000"/>
        </w:rPr>
        <w:t>extradidactice</w:t>
      </w:r>
      <w:proofErr w:type="spellEnd"/>
      <w:r>
        <w:rPr>
          <w:color w:val="000000"/>
        </w:rPr>
        <w:t xml:space="preserve"> la solicitarea </w:t>
      </w:r>
      <w:proofErr w:type="spellStart"/>
      <w:r>
        <w:rPr>
          <w:color w:val="000000"/>
        </w:rPr>
        <w:t>părinţilor</w:t>
      </w:r>
      <w:proofErr w:type="spellEnd"/>
      <w:r>
        <w:rPr>
          <w:color w:val="000000"/>
        </w:rPr>
        <w:t>/reprezentantului legal.</w:t>
      </w:r>
    </w:p>
    <w:p w14:paraId="61CEC251" w14:textId="77777777" w:rsidR="00312434" w:rsidRDefault="00000000">
      <w:pPr>
        <w:spacing w:before="26" w:after="0"/>
      </w:pPr>
      <w:r>
        <w:rPr>
          <w:color w:val="000000"/>
        </w:rPr>
        <w:t xml:space="preserve">(15)Pentru </w:t>
      </w:r>
      <w:proofErr w:type="spellStart"/>
      <w:r>
        <w:rPr>
          <w:color w:val="000000"/>
        </w:rPr>
        <w:t>antepreşcolarii</w:t>
      </w:r>
      <w:proofErr w:type="spellEnd"/>
      <w:r>
        <w:rPr>
          <w:color w:val="000000"/>
        </w:rPr>
        <w:t>/</w:t>
      </w:r>
      <w:proofErr w:type="spellStart"/>
      <w:r>
        <w:rPr>
          <w:color w:val="000000"/>
        </w:rPr>
        <w:t>preşcolarii</w:t>
      </w:r>
      <w:proofErr w:type="spellEnd"/>
      <w:r>
        <w:rPr>
          <w:color w:val="000000"/>
        </w:rPr>
        <w:t xml:space="preserve">/elevii </w:t>
      </w:r>
      <w:proofErr w:type="spellStart"/>
      <w:r>
        <w:rPr>
          <w:color w:val="000000"/>
        </w:rPr>
        <w:t>spitalizaţi</w:t>
      </w:r>
      <w:proofErr w:type="spellEnd"/>
      <w:r>
        <w:rPr>
          <w:color w:val="000000"/>
        </w:rPr>
        <w:t xml:space="preserve"> în </w:t>
      </w:r>
      <w:proofErr w:type="spellStart"/>
      <w:r>
        <w:rPr>
          <w:color w:val="000000"/>
        </w:rPr>
        <w:t>unităţile</w:t>
      </w:r>
      <w:proofErr w:type="spellEnd"/>
      <w:r>
        <w:rPr>
          <w:color w:val="000000"/>
        </w:rPr>
        <w:t xml:space="preserve"> administrativ-teritoriale în care nu sunt organizate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în cadrul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cu </w:t>
      </w:r>
      <w:proofErr w:type="spellStart"/>
      <w:r>
        <w:rPr>
          <w:color w:val="000000"/>
        </w:rPr>
        <w:t>facultăţi</w:t>
      </w:r>
      <w:proofErr w:type="spellEnd"/>
      <w:r>
        <w:rPr>
          <w:color w:val="000000"/>
        </w:rPr>
        <w:t xml:space="preserve"> de medicină, </w:t>
      </w:r>
      <w:proofErr w:type="spellStart"/>
      <w:r>
        <w:rPr>
          <w:color w:val="000000"/>
        </w:rPr>
        <w:t>instituţiile</w:t>
      </w:r>
      <w:proofErr w:type="spellEnd"/>
      <w:r>
        <w:rPr>
          <w:color w:val="000000"/>
        </w:rPr>
        <w:t xml:space="preserve"> de </w:t>
      </w:r>
      <w:proofErr w:type="spellStart"/>
      <w:r>
        <w:rPr>
          <w:color w:val="000000"/>
        </w:rPr>
        <w:t>învăţământ</w:t>
      </w:r>
      <w:proofErr w:type="spellEnd"/>
      <w:r>
        <w:rPr>
          <w:color w:val="000000"/>
        </w:rPr>
        <w:t xml:space="preserve"> superior pot colabora cu DJIP/DMBIP, în vederea organizării </w:t>
      </w:r>
      <w:proofErr w:type="spellStart"/>
      <w:r>
        <w:rPr>
          <w:color w:val="000000"/>
        </w:rPr>
        <w:t>şi</w:t>
      </w:r>
      <w:proofErr w:type="spellEnd"/>
      <w:r>
        <w:rPr>
          <w:color w:val="000000"/>
        </w:rPr>
        <w:t xml:space="preserve"> </w:t>
      </w:r>
      <w:proofErr w:type="spellStart"/>
      <w:r>
        <w:rPr>
          <w:color w:val="000000"/>
        </w:rPr>
        <w:t>desfăşurării</w:t>
      </w:r>
      <w:proofErr w:type="spellEnd"/>
      <w:r>
        <w:rPr>
          <w:color w:val="000000"/>
        </w:rPr>
        <w:t xml:space="preserve"> procesului instructiv-educativ, cu participarea Corpului </w:t>
      </w:r>
      <w:proofErr w:type="spellStart"/>
      <w:r>
        <w:rPr>
          <w:color w:val="000000"/>
        </w:rPr>
        <w:t>naţional</w:t>
      </w:r>
      <w:proofErr w:type="spellEnd"/>
      <w:r>
        <w:rPr>
          <w:color w:val="000000"/>
        </w:rPr>
        <w:t xml:space="preserve"> al profesorilor pentru "</w:t>
      </w:r>
      <w:proofErr w:type="spellStart"/>
      <w:r>
        <w:rPr>
          <w:color w:val="000000"/>
        </w:rPr>
        <w:t>Şcoala</w:t>
      </w:r>
      <w:proofErr w:type="spellEnd"/>
      <w:r>
        <w:rPr>
          <w:color w:val="000000"/>
        </w:rPr>
        <w:t xml:space="preserve"> din spital".</w:t>
      </w:r>
    </w:p>
    <w:p w14:paraId="54019948" w14:textId="77777777" w:rsidR="00312434" w:rsidRDefault="00000000">
      <w:pPr>
        <w:spacing w:before="26" w:after="0"/>
      </w:pPr>
      <w:r>
        <w:rPr>
          <w:color w:val="000000"/>
        </w:rPr>
        <w:t>(16)Procesul instructiv/de predare-</w:t>
      </w:r>
      <w:proofErr w:type="spellStart"/>
      <w:r>
        <w:rPr>
          <w:color w:val="000000"/>
        </w:rPr>
        <w:t>învăţare</w:t>
      </w:r>
      <w:proofErr w:type="spellEnd"/>
      <w:r>
        <w:rPr>
          <w:color w:val="000000"/>
        </w:rPr>
        <w:t xml:space="preserve">-evaluare </w:t>
      </w:r>
      <w:proofErr w:type="spellStart"/>
      <w:r>
        <w:rPr>
          <w:color w:val="000000"/>
        </w:rPr>
        <w:t>desfăşurat</w:t>
      </w:r>
      <w:proofErr w:type="spellEnd"/>
      <w:r>
        <w:rPr>
          <w:color w:val="000000"/>
        </w:rPr>
        <w:t xml:space="preserve"> în "</w:t>
      </w:r>
      <w:proofErr w:type="spellStart"/>
      <w:r>
        <w:rPr>
          <w:color w:val="000000"/>
        </w:rPr>
        <w:t>Şcoala</w:t>
      </w:r>
      <w:proofErr w:type="spellEnd"/>
      <w:r>
        <w:rPr>
          <w:color w:val="000000"/>
        </w:rPr>
        <w:t xml:space="preserve"> din spital" sau la domiciliu este adaptat specificului bolii </w:t>
      </w:r>
      <w:proofErr w:type="spellStart"/>
      <w:r>
        <w:rPr>
          <w:color w:val="000000"/>
        </w:rPr>
        <w:t>şi</w:t>
      </w:r>
      <w:proofErr w:type="spellEnd"/>
      <w:r>
        <w:rPr>
          <w:color w:val="000000"/>
        </w:rPr>
        <w:t xml:space="preserve"> anului de studiu în care este înscris </w:t>
      </w:r>
      <w:proofErr w:type="spellStart"/>
      <w:r>
        <w:rPr>
          <w:color w:val="000000"/>
        </w:rPr>
        <w:t>preşcolarul</w:t>
      </w:r>
      <w:proofErr w:type="spellEnd"/>
      <w:r>
        <w:rPr>
          <w:color w:val="000000"/>
        </w:rPr>
        <w:t>/elevul.</w:t>
      </w:r>
    </w:p>
    <w:p w14:paraId="5C6242A9" w14:textId="77777777" w:rsidR="00312434" w:rsidRDefault="00000000">
      <w:pPr>
        <w:spacing w:before="26" w:after="0"/>
      </w:pPr>
      <w:r>
        <w:rPr>
          <w:color w:val="000000"/>
        </w:rPr>
        <w:t>(17)</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tipul "</w:t>
      </w:r>
      <w:proofErr w:type="spellStart"/>
      <w:r>
        <w:rPr>
          <w:color w:val="000000"/>
        </w:rPr>
        <w:t>Şcoli</w:t>
      </w:r>
      <w:proofErr w:type="spellEnd"/>
      <w:r>
        <w:rPr>
          <w:color w:val="000000"/>
        </w:rPr>
        <w:t xml:space="preserve"> din spital" beneficiază de sprijinul CJRAE/CMBRAE, prin </w:t>
      </w:r>
      <w:proofErr w:type="spellStart"/>
      <w:r>
        <w:rPr>
          <w:color w:val="000000"/>
        </w:rPr>
        <w:t>activităţi</w:t>
      </w:r>
      <w:proofErr w:type="spellEnd"/>
      <w:r>
        <w:rPr>
          <w:color w:val="000000"/>
        </w:rPr>
        <w:t xml:space="preserve"> de evaluare, </w:t>
      </w:r>
      <w:proofErr w:type="spellStart"/>
      <w:r>
        <w:rPr>
          <w:color w:val="000000"/>
        </w:rPr>
        <w:t>asistenţă</w:t>
      </w:r>
      <w:proofErr w:type="spellEnd"/>
      <w:r>
        <w:rPr>
          <w:color w:val="000000"/>
        </w:rPr>
        <w:t xml:space="preserve"> </w:t>
      </w:r>
      <w:proofErr w:type="spellStart"/>
      <w:r>
        <w:rPr>
          <w:color w:val="000000"/>
        </w:rPr>
        <w:t>psihoeducaţională</w:t>
      </w:r>
      <w:proofErr w:type="spellEnd"/>
      <w:r>
        <w:rPr>
          <w:color w:val="000000"/>
        </w:rPr>
        <w:t xml:space="preserve"> </w:t>
      </w:r>
      <w:proofErr w:type="spellStart"/>
      <w:r>
        <w:rPr>
          <w:color w:val="000000"/>
        </w:rPr>
        <w:t>şi</w:t>
      </w:r>
      <w:proofErr w:type="spellEnd"/>
      <w:r>
        <w:rPr>
          <w:color w:val="000000"/>
        </w:rPr>
        <w:t xml:space="preserve">, după caz, </w:t>
      </w:r>
      <w:r>
        <w:rPr>
          <w:color w:val="000000"/>
        </w:rPr>
        <w:lastRenderedPageBreak/>
        <w:t xml:space="preserve">orientare </w:t>
      </w:r>
      <w:proofErr w:type="spellStart"/>
      <w:r>
        <w:rPr>
          <w:color w:val="000000"/>
        </w:rPr>
        <w:t>şcolară</w:t>
      </w:r>
      <w:proofErr w:type="spellEnd"/>
      <w:r>
        <w:rPr>
          <w:color w:val="000000"/>
        </w:rPr>
        <w:t xml:space="preserve"> a </w:t>
      </w:r>
      <w:proofErr w:type="spellStart"/>
      <w:r>
        <w:rPr>
          <w:color w:val="000000"/>
        </w:rPr>
        <w:t>antepreşcolarilor</w:t>
      </w:r>
      <w:proofErr w:type="spellEnd"/>
      <w:r>
        <w:rPr>
          <w:color w:val="000000"/>
        </w:rPr>
        <w:t xml:space="preserve">, </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elevilor, în conformitate cu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 CJRAE/CMBRAE.</w:t>
      </w:r>
    </w:p>
    <w:p w14:paraId="40A42FA0" w14:textId="77777777" w:rsidR="00312434" w:rsidRDefault="00000000">
      <w:pPr>
        <w:spacing w:before="26" w:after="0"/>
      </w:pPr>
      <w:r>
        <w:rPr>
          <w:color w:val="000000"/>
        </w:rPr>
        <w:t xml:space="preserve">(18)Pentru elevii cu CES se asigură </w:t>
      </w:r>
      <w:proofErr w:type="spellStart"/>
      <w:r>
        <w:rPr>
          <w:color w:val="000000"/>
        </w:rPr>
        <w:t>condiţii</w:t>
      </w:r>
      <w:proofErr w:type="spellEnd"/>
      <w:r>
        <w:rPr>
          <w:color w:val="000000"/>
        </w:rPr>
        <w:t xml:space="preserve"> de egalizare de </w:t>
      </w:r>
      <w:proofErr w:type="spellStart"/>
      <w:r>
        <w:rPr>
          <w:color w:val="000000"/>
        </w:rPr>
        <w:t>şanse</w:t>
      </w:r>
      <w:proofErr w:type="spellEnd"/>
      <w:r>
        <w:rPr>
          <w:color w:val="000000"/>
        </w:rPr>
        <w:t>, pe tip de tulburare/</w:t>
      </w:r>
      <w:proofErr w:type="spellStart"/>
      <w:r>
        <w:rPr>
          <w:color w:val="000000"/>
        </w:rPr>
        <w:t>afecţiune</w:t>
      </w:r>
      <w:proofErr w:type="spellEnd"/>
      <w:r>
        <w:rPr>
          <w:color w:val="000000"/>
        </w:rPr>
        <w:t xml:space="preserve">/dizabilitate, atât în cadrul proceselor de </w:t>
      </w:r>
      <w:proofErr w:type="spellStart"/>
      <w:r>
        <w:rPr>
          <w:color w:val="000000"/>
        </w:rPr>
        <w:t>învăţare</w:t>
      </w:r>
      <w:proofErr w:type="spellEnd"/>
      <w:r>
        <w:rPr>
          <w:color w:val="000000"/>
        </w:rPr>
        <w:t xml:space="preserve"> </w:t>
      </w:r>
      <w:proofErr w:type="spellStart"/>
      <w:r>
        <w:rPr>
          <w:color w:val="000000"/>
        </w:rPr>
        <w:t>şi</w:t>
      </w:r>
      <w:proofErr w:type="spellEnd"/>
      <w:r>
        <w:rPr>
          <w:color w:val="000000"/>
        </w:rPr>
        <w:t xml:space="preserve"> evaluare în parcursul </w:t>
      </w:r>
      <w:proofErr w:type="spellStart"/>
      <w:r>
        <w:rPr>
          <w:color w:val="000000"/>
        </w:rPr>
        <w:t>şcolar</w:t>
      </w:r>
      <w:proofErr w:type="spellEnd"/>
      <w:r>
        <w:rPr>
          <w:color w:val="000000"/>
        </w:rPr>
        <w:t xml:space="preserve">, cât </w:t>
      </w:r>
      <w:proofErr w:type="spellStart"/>
      <w:r>
        <w:rPr>
          <w:color w:val="000000"/>
        </w:rPr>
        <w:t>şi</w:t>
      </w:r>
      <w:proofErr w:type="spellEnd"/>
      <w:r>
        <w:rPr>
          <w:color w:val="000000"/>
        </w:rPr>
        <w:t xml:space="preserve"> la </w:t>
      </w:r>
      <w:proofErr w:type="spellStart"/>
      <w:r>
        <w:rPr>
          <w:color w:val="000000"/>
        </w:rPr>
        <w:t>susţinerea</w:t>
      </w:r>
      <w:proofErr w:type="spellEnd"/>
      <w:r>
        <w:rPr>
          <w:color w:val="000000"/>
        </w:rPr>
        <w:t xml:space="preserve"> evaluărilor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a examenului </w:t>
      </w:r>
      <w:proofErr w:type="spellStart"/>
      <w:r>
        <w:rPr>
          <w:color w:val="000000"/>
        </w:rPr>
        <w:t>naţional</w:t>
      </w:r>
      <w:proofErr w:type="spellEnd"/>
      <w:r>
        <w:rPr>
          <w:color w:val="000000"/>
        </w:rPr>
        <w:t xml:space="preserve"> de bacalaureat.</w:t>
      </w:r>
    </w:p>
    <w:p w14:paraId="75C3EBFB" w14:textId="77777777" w:rsidR="00312434" w:rsidRDefault="00000000">
      <w:pPr>
        <w:spacing w:before="26" w:after="0"/>
      </w:pPr>
      <w:r>
        <w:rPr>
          <w:color w:val="000000"/>
        </w:rPr>
        <w:t xml:space="preserve">(19)Începând cu anul </w:t>
      </w:r>
      <w:proofErr w:type="spellStart"/>
      <w:r>
        <w:rPr>
          <w:color w:val="000000"/>
        </w:rPr>
        <w:t>şcolar</w:t>
      </w:r>
      <w:proofErr w:type="spellEnd"/>
      <w:r>
        <w:rPr>
          <w:color w:val="000000"/>
        </w:rPr>
        <w:t xml:space="preserve"> 2024-2025, </w:t>
      </w:r>
      <w:proofErr w:type="spellStart"/>
      <w:r>
        <w:rPr>
          <w:color w:val="000000"/>
        </w:rPr>
        <w:t>formaţiunile</w:t>
      </w:r>
      <w:proofErr w:type="spellEnd"/>
      <w:r>
        <w:rPr>
          <w:color w:val="000000"/>
        </w:rPr>
        <w:t xml:space="preserve"> de studiu constituite la nivelul spitalelor </w:t>
      </w:r>
      <w:proofErr w:type="spellStart"/>
      <w:r>
        <w:rPr>
          <w:color w:val="000000"/>
        </w:rPr>
        <w:t>şi</w:t>
      </w:r>
      <w:proofErr w:type="spellEnd"/>
      <w:r>
        <w:rPr>
          <w:color w:val="000000"/>
        </w:rPr>
        <w:t xml:space="preserve"> care </w:t>
      </w:r>
      <w:proofErr w:type="spellStart"/>
      <w:r>
        <w:rPr>
          <w:color w:val="000000"/>
        </w:rPr>
        <w:t>funcţionează</w:t>
      </w:r>
      <w:proofErr w:type="spellEnd"/>
      <w:r>
        <w:rPr>
          <w:color w:val="000000"/>
        </w:rPr>
        <w:t xml:space="preserve">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speciale pot fi transferate la </w:t>
      </w:r>
      <w:proofErr w:type="spellStart"/>
      <w:r>
        <w:rPr>
          <w:color w:val="000000"/>
        </w:rPr>
        <w:t>şcolile</w:t>
      </w:r>
      <w:proofErr w:type="spellEnd"/>
      <w:r>
        <w:rPr>
          <w:color w:val="000000"/>
        </w:rPr>
        <w:t xml:space="preserve"> din spital </w:t>
      </w:r>
      <w:proofErr w:type="spellStart"/>
      <w:r>
        <w:rPr>
          <w:color w:val="000000"/>
        </w:rPr>
        <w:t>înfiinţate</w:t>
      </w:r>
      <w:proofErr w:type="spellEnd"/>
      <w:r>
        <w:rPr>
          <w:color w:val="000000"/>
        </w:rPr>
        <w:t xml:space="preserve"> în cadrul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cu </w:t>
      </w:r>
      <w:proofErr w:type="spellStart"/>
      <w:r>
        <w:rPr>
          <w:color w:val="000000"/>
        </w:rPr>
        <w:t>facultăţi</w:t>
      </w:r>
      <w:proofErr w:type="spellEnd"/>
      <w:r>
        <w:rPr>
          <w:color w:val="000000"/>
        </w:rPr>
        <w:t xml:space="preserve"> de medicină, cu acordul senatului universitar, în conformitate cu prevederile metodologiei aprobate prin ordin al ministrului </w:t>
      </w:r>
      <w:proofErr w:type="spellStart"/>
      <w:r>
        <w:rPr>
          <w:color w:val="000000"/>
        </w:rPr>
        <w:t>educaţiei</w:t>
      </w:r>
      <w:proofErr w:type="spellEnd"/>
      <w:r>
        <w:rPr>
          <w:color w:val="000000"/>
        </w:rPr>
        <w:t>.</w:t>
      </w:r>
    </w:p>
    <w:p w14:paraId="7840FABC" w14:textId="77777777" w:rsidR="00312434" w:rsidRDefault="00312434">
      <w:pPr>
        <w:spacing w:before="80" w:after="0"/>
      </w:pPr>
    </w:p>
    <w:p w14:paraId="6FDFF68E" w14:textId="77777777" w:rsidR="00312434" w:rsidRDefault="00000000">
      <w:pPr>
        <w:spacing w:after="0"/>
      </w:pPr>
      <w:r>
        <w:rPr>
          <w:b/>
          <w:color w:val="000000"/>
        </w:rPr>
        <w:t xml:space="preserve">Art. 73 </w:t>
      </w:r>
    </w:p>
    <w:p w14:paraId="7E0293F4" w14:textId="77777777" w:rsidR="00312434" w:rsidRDefault="00000000">
      <w:pPr>
        <w:spacing w:after="0"/>
      </w:pPr>
      <w:r>
        <w:rPr>
          <w:color w:val="000000"/>
        </w:rPr>
        <w:t xml:space="preserve">(1)Pe toată perioada </w:t>
      </w:r>
      <w:proofErr w:type="spellStart"/>
      <w:r>
        <w:rPr>
          <w:color w:val="000000"/>
        </w:rPr>
        <w:t>şcolarizării</w:t>
      </w:r>
      <w:proofErr w:type="spellEnd"/>
      <w:r>
        <w:rPr>
          <w:color w:val="000000"/>
        </w:rPr>
        <w:t xml:space="preserve"> în spital, </w:t>
      </w:r>
      <w:proofErr w:type="spellStart"/>
      <w:r>
        <w:rPr>
          <w:color w:val="000000"/>
        </w:rPr>
        <w:t>antepreşcolarii</w:t>
      </w:r>
      <w:proofErr w:type="spellEnd"/>
      <w:r>
        <w:rPr>
          <w:color w:val="000000"/>
        </w:rPr>
        <w:t xml:space="preserve">, </w:t>
      </w:r>
      <w:proofErr w:type="spellStart"/>
      <w:r>
        <w:rPr>
          <w:color w:val="000000"/>
        </w:rPr>
        <w:t>preşcolarii</w:t>
      </w:r>
      <w:proofErr w:type="spellEnd"/>
      <w:r>
        <w:rPr>
          <w:color w:val="000000"/>
        </w:rPr>
        <w:t xml:space="preserve">, elevii </w:t>
      </w:r>
      <w:proofErr w:type="spellStart"/>
      <w:r>
        <w:rPr>
          <w:color w:val="000000"/>
        </w:rPr>
        <w:t>şi</w:t>
      </w:r>
      <w:proofErr w:type="spellEnd"/>
      <w:r>
        <w:rPr>
          <w:color w:val="000000"/>
        </w:rPr>
        <w:t xml:space="preserve"> </w:t>
      </w:r>
      <w:proofErr w:type="spellStart"/>
      <w:r>
        <w:rPr>
          <w:color w:val="000000"/>
        </w:rPr>
        <w:t>părinţii</w:t>
      </w:r>
      <w:proofErr w:type="spellEnd"/>
      <w:r>
        <w:rPr>
          <w:color w:val="000000"/>
        </w:rPr>
        <w:t>/</w:t>
      </w:r>
      <w:proofErr w:type="spellStart"/>
      <w:r>
        <w:rPr>
          <w:color w:val="000000"/>
        </w:rPr>
        <w:t>reprezentanţii</w:t>
      </w:r>
      <w:proofErr w:type="spellEnd"/>
      <w:r>
        <w:rPr>
          <w:color w:val="000000"/>
        </w:rPr>
        <w:t xml:space="preserve"> legali ai acestora beneficiază de consiliere administrativă cu privire la drepturile </w:t>
      </w:r>
      <w:proofErr w:type="spellStart"/>
      <w:r>
        <w:rPr>
          <w:color w:val="000000"/>
        </w:rPr>
        <w:t>educaţionale</w:t>
      </w:r>
      <w:proofErr w:type="spellEnd"/>
      <w:r>
        <w:rPr>
          <w:color w:val="000000"/>
        </w:rPr>
        <w:t xml:space="preserve"> pe care le au. Consilierea administrativă se realizează din oficiu, obligatoriu, de către un inspector desemnat de către DJIP/DMBIP, în conformitate cu metodologia-cadru aprobată prin ordin al ministrului </w:t>
      </w:r>
      <w:proofErr w:type="spellStart"/>
      <w:r>
        <w:rPr>
          <w:color w:val="000000"/>
        </w:rPr>
        <w:t>educaţiei</w:t>
      </w:r>
      <w:proofErr w:type="spellEnd"/>
      <w:r>
        <w:rPr>
          <w:color w:val="000000"/>
        </w:rPr>
        <w:t xml:space="preserve">. Dosarul </w:t>
      </w:r>
      <w:proofErr w:type="spellStart"/>
      <w:r>
        <w:rPr>
          <w:color w:val="000000"/>
        </w:rPr>
        <w:t>conţinând</w:t>
      </w:r>
      <w:proofErr w:type="spellEnd"/>
      <w:r>
        <w:rPr>
          <w:color w:val="000000"/>
        </w:rPr>
        <w:t xml:space="preserve"> documentele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orice alt act necesar pentru înscrierea la "</w:t>
      </w:r>
      <w:proofErr w:type="spellStart"/>
      <w:r>
        <w:rPr>
          <w:color w:val="000000"/>
        </w:rPr>
        <w:t>Şcoala</w:t>
      </w:r>
      <w:proofErr w:type="spellEnd"/>
      <w:r>
        <w:rPr>
          <w:color w:val="000000"/>
        </w:rPr>
        <w:t xml:space="preserve"> din spital" </w:t>
      </w:r>
      <w:proofErr w:type="spellStart"/>
      <w:r>
        <w:rPr>
          <w:color w:val="000000"/>
        </w:rPr>
        <w:t>şi</w:t>
      </w:r>
      <w:proofErr w:type="spellEnd"/>
      <w:r>
        <w:rPr>
          <w:color w:val="000000"/>
        </w:rPr>
        <w:t xml:space="preserve">, ulterior perioadei de spitalizare, pentru revenirea cu </w:t>
      </w:r>
      <w:proofErr w:type="spellStart"/>
      <w:r>
        <w:rPr>
          <w:color w:val="000000"/>
        </w:rPr>
        <w:t>prezenţa</w:t>
      </w:r>
      <w:proofErr w:type="spellEnd"/>
      <w:r>
        <w:rPr>
          <w:color w:val="000000"/>
        </w:rPr>
        <w:t xml:space="preserve"> fizică în unitatea de </w:t>
      </w:r>
      <w:proofErr w:type="spellStart"/>
      <w:r>
        <w:rPr>
          <w:color w:val="000000"/>
        </w:rPr>
        <w:t>învăţământ</w:t>
      </w:r>
      <w:proofErr w:type="spellEnd"/>
      <w:r>
        <w:rPr>
          <w:color w:val="000000"/>
        </w:rPr>
        <w:t xml:space="preserve"> de bază va fi întocmit </w:t>
      </w:r>
      <w:proofErr w:type="spellStart"/>
      <w:r>
        <w:rPr>
          <w:color w:val="000000"/>
        </w:rPr>
        <w:t>instituţional</w:t>
      </w:r>
      <w:proofErr w:type="spellEnd"/>
      <w:r>
        <w:rPr>
          <w:color w:val="000000"/>
        </w:rPr>
        <w:t xml:space="preserve"> de către inspectorul </w:t>
      </w:r>
      <w:proofErr w:type="spellStart"/>
      <w:r>
        <w:rPr>
          <w:color w:val="000000"/>
        </w:rPr>
        <w:t>şcolar</w:t>
      </w:r>
      <w:proofErr w:type="spellEnd"/>
      <w:r>
        <w:rPr>
          <w:color w:val="000000"/>
        </w:rPr>
        <w:t xml:space="preserve"> desemnat, în baza cererii părintelui/reprezentantului legal al elevului.</w:t>
      </w:r>
    </w:p>
    <w:p w14:paraId="43F2E6E9" w14:textId="77777777" w:rsidR="00312434" w:rsidRDefault="00000000">
      <w:pPr>
        <w:spacing w:before="26" w:after="0"/>
      </w:pPr>
      <w:r>
        <w:rPr>
          <w:color w:val="000000"/>
        </w:rPr>
        <w:t xml:space="preserve">(2)Pe toată perioada </w:t>
      </w:r>
      <w:proofErr w:type="spellStart"/>
      <w:r>
        <w:rPr>
          <w:color w:val="000000"/>
        </w:rPr>
        <w:t>şcolarizării</w:t>
      </w:r>
      <w:proofErr w:type="spellEnd"/>
      <w:r>
        <w:rPr>
          <w:color w:val="000000"/>
        </w:rPr>
        <w:t xml:space="preserve"> în spital se desemnează un cadru didactic monitor, care are </w:t>
      </w:r>
      <w:proofErr w:type="spellStart"/>
      <w:r>
        <w:rPr>
          <w:color w:val="000000"/>
        </w:rPr>
        <w:t>obligaţia</w:t>
      </w:r>
      <w:proofErr w:type="spellEnd"/>
      <w:r>
        <w:rPr>
          <w:color w:val="000000"/>
        </w:rPr>
        <w:t xml:space="preserve"> de a supraveghea parcursul </w:t>
      </w:r>
      <w:proofErr w:type="spellStart"/>
      <w:r>
        <w:rPr>
          <w:color w:val="000000"/>
        </w:rPr>
        <w:t>educaţional</w:t>
      </w:r>
      <w:proofErr w:type="spellEnd"/>
      <w:r>
        <w:rPr>
          <w:color w:val="000000"/>
        </w:rPr>
        <w:t xml:space="preserve"> al </w:t>
      </w:r>
      <w:proofErr w:type="spellStart"/>
      <w:r>
        <w:rPr>
          <w:color w:val="000000"/>
        </w:rPr>
        <w:t>preşcolarului</w:t>
      </w:r>
      <w:proofErr w:type="spellEnd"/>
      <w:r>
        <w:rPr>
          <w:color w:val="000000"/>
        </w:rPr>
        <w:t xml:space="preserve">/elevului, de a </w:t>
      </w:r>
      <w:proofErr w:type="spellStart"/>
      <w:r>
        <w:rPr>
          <w:color w:val="000000"/>
        </w:rPr>
        <w:t>ţine</w:t>
      </w:r>
      <w:proofErr w:type="spellEnd"/>
      <w:r>
        <w:rPr>
          <w:color w:val="000000"/>
        </w:rPr>
        <w:t xml:space="preserve"> în </w:t>
      </w:r>
      <w:proofErr w:type="spellStart"/>
      <w:r>
        <w:rPr>
          <w:color w:val="000000"/>
        </w:rPr>
        <w:t>permanenţă</w:t>
      </w:r>
      <w:proofErr w:type="spellEnd"/>
      <w:r>
        <w:rPr>
          <w:color w:val="000000"/>
        </w:rPr>
        <w:t xml:space="preserve"> legătura cu unitatea de </w:t>
      </w:r>
      <w:proofErr w:type="spellStart"/>
      <w:r>
        <w:rPr>
          <w:color w:val="000000"/>
        </w:rPr>
        <w:t>învăţământ</w:t>
      </w:r>
      <w:proofErr w:type="spellEnd"/>
      <w:r>
        <w:rPr>
          <w:color w:val="000000"/>
        </w:rPr>
        <w:t xml:space="preserve"> la care acesta a fost înmatriculat înainte de spitalizare </w:t>
      </w:r>
      <w:proofErr w:type="spellStart"/>
      <w:r>
        <w:rPr>
          <w:color w:val="000000"/>
        </w:rPr>
        <w:t>şi</w:t>
      </w:r>
      <w:proofErr w:type="spellEnd"/>
      <w:r>
        <w:rPr>
          <w:color w:val="000000"/>
        </w:rPr>
        <w:t xml:space="preserve"> de a propune orice măsură </w:t>
      </w:r>
      <w:proofErr w:type="spellStart"/>
      <w:r>
        <w:rPr>
          <w:color w:val="000000"/>
        </w:rPr>
        <w:t>educaţională</w:t>
      </w:r>
      <w:proofErr w:type="spellEnd"/>
      <w:r>
        <w:rPr>
          <w:color w:val="000000"/>
        </w:rPr>
        <w:t xml:space="preserve"> în interesul acestuia.</w:t>
      </w:r>
    </w:p>
    <w:p w14:paraId="58914871" w14:textId="77777777" w:rsidR="00312434" w:rsidRDefault="00000000">
      <w:pPr>
        <w:spacing w:before="26" w:after="0"/>
      </w:pPr>
      <w:r>
        <w:rPr>
          <w:color w:val="000000"/>
        </w:rPr>
        <w:t>(3)</w:t>
      </w:r>
      <w:proofErr w:type="spellStart"/>
      <w:r>
        <w:rPr>
          <w:color w:val="000000"/>
        </w:rPr>
        <w:t>Antepreşcolarul</w:t>
      </w:r>
      <w:proofErr w:type="spellEnd"/>
      <w:r>
        <w:rPr>
          <w:color w:val="000000"/>
        </w:rPr>
        <w:t>/</w:t>
      </w:r>
      <w:proofErr w:type="spellStart"/>
      <w:r>
        <w:rPr>
          <w:color w:val="000000"/>
        </w:rPr>
        <w:t>Preşcolarul</w:t>
      </w:r>
      <w:proofErr w:type="spellEnd"/>
      <w:r>
        <w:rPr>
          <w:color w:val="000000"/>
        </w:rPr>
        <w:t xml:space="preserve">/Elevul îndelung spitalizat are dreptul la rezervarea locului în grupa/clasa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din care provine, indiferent de perioada de spitalizare.</w:t>
      </w:r>
    </w:p>
    <w:p w14:paraId="5895020C" w14:textId="77777777" w:rsidR="00312434" w:rsidRDefault="00312434">
      <w:pPr>
        <w:spacing w:after="0"/>
      </w:pPr>
    </w:p>
    <w:p w14:paraId="677C6EE2" w14:textId="77777777" w:rsidR="00312434" w:rsidRDefault="00000000">
      <w:pPr>
        <w:spacing w:before="80" w:after="0"/>
        <w:jc w:val="center"/>
      </w:pPr>
      <w:r>
        <w:rPr>
          <w:b/>
          <w:color w:val="000000"/>
        </w:rPr>
        <w:t xml:space="preserve">SECŢIUNEA 4:Susţinerea participării în </w:t>
      </w:r>
      <w:proofErr w:type="spellStart"/>
      <w:r>
        <w:rPr>
          <w:b/>
          <w:color w:val="000000"/>
        </w:rPr>
        <w:t>învăţământul</w:t>
      </w:r>
      <w:proofErr w:type="spellEnd"/>
      <w:r>
        <w:rPr>
          <w:b/>
          <w:color w:val="000000"/>
        </w:rPr>
        <w:t xml:space="preserve"> preuniversitar</w:t>
      </w:r>
    </w:p>
    <w:p w14:paraId="2BB6BCDA" w14:textId="77777777" w:rsidR="00312434" w:rsidRDefault="00312434">
      <w:pPr>
        <w:spacing w:before="80" w:after="0"/>
      </w:pPr>
    </w:p>
    <w:p w14:paraId="1C77CE7D" w14:textId="77777777" w:rsidR="00312434" w:rsidRDefault="00000000">
      <w:pPr>
        <w:spacing w:after="0"/>
      </w:pPr>
      <w:r>
        <w:rPr>
          <w:b/>
          <w:color w:val="000000"/>
        </w:rPr>
        <w:t xml:space="preserve">Art. 74 </w:t>
      </w:r>
    </w:p>
    <w:p w14:paraId="3B395C57" w14:textId="77777777" w:rsidR="00312434" w:rsidRDefault="00000000">
      <w:pPr>
        <w:spacing w:after="0"/>
      </w:pPr>
      <w:r>
        <w:rPr>
          <w:color w:val="000000"/>
        </w:rPr>
        <w:t xml:space="preserve">(1)În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se poate derula programul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care are caracter complementar în raport cu programul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cuprinde </w:t>
      </w:r>
      <w:proofErr w:type="spellStart"/>
      <w:r>
        <w:rPr>
          <w:color w:val="000000"/>
        </w:rPr>
        <w:t>activităţi</w:t>
      </w:r>
      <w:proofErr w:type="spellEnd"/>
      <w:r>
        <w:rPr>
          <w:color w:val="000000"/>
        </w:rPr>
        <w:t xml:space="preserve"> educative pentru consolidarea, remedierea sau aprofundarea </w:t>
      </w:r>
      <w:proofErr w:type="spellStart"/>
      <w:r>
        <w:rPr>
          <w:color w:val="000000"/>
        </w:rPr>
        <w:t>competenţelor</w:t>
      </w:r>
      <w:proofErr w:type="spellEnd"/>
      <w:r>
        <w:rPr>
          <w:color w:val="000000"/>
        </w:rPr>
        <w:t xml:space="preserve"> dobândite de elevi în cadrul programului </w:t>
      </w:r>
      <w:proofErr w:type="spellStart"/>
      <w:r>
        <w:rPr>
          <w:color w:val="000000"/>
        </w:rPr>
        <w:t>şcolar</w:t>
      </w:r>
      <w:proofErr w:type="spellEnd"/>
      <w:r>
        <w:rPr>
          <w:color w:val="000000"/>
        </w:rPr>
        <w:t xml:space="preserve">, precum </w:t>
      </w:r>
      <w:proofErr w:type="spellStart"/>
      <w:r>
        <w:rPr>
          <w:color w:val="000000"/>
        </w:rPr>
        <w:t>şi</w:t>
      </w:r>
      <w:proofErr w:type="spellEnd"/>
      <w:r>
        <w:rPr>
          <w:color w:val="000000"/>
        </w:rPr>
        <w:t xml:space="preserve"> alte </w:t>
      </w:r>
      <w:proofErr w:type="spellStart"/>
      <w:r>
        <w:rPr>
          <w:color w:val="000000"/>
        </w:rPr>
        <w:t>activităţi</w:t>
      </w:r>
      <w:proofErr w:type="spellEnd"/>
      <w:r>
        <w:rPr>
          <w:color w:val="000000"/>
        </w:rPr>
        <w:t xml:space="preserve"> pentru </w:t>
      </w:r>
      <w:proofErr w:type="spellStart"/>
      <w:r>
        <w:rPr>
          <w:color w:val="000000"/>
        </w:rPr>
        <w:t>susţinerea</w:t>
      </w:r>
      <w:proofErr w:type="spellEnd"/>
      <w:r>
        <w:rPr>
          <w:color w:val="000000"/>
        </w:rPr>
        <w:t xml:space="preserve"> dreptului la </w:t>
      </w:r>
      <w:proofErr w:type="spellStart"/>
      <w:r>
        <w:rPr>
          <w:color w:val="000000"/>
        </w:rPr>
        <w:t>educaţie</w:t>
      </w:r>
      <w:proofErr w:type="spellEnd"/>
      <w:r>
        <w:rPr>
          <w:color w:val="000000"/>
        </w:rPr>
        <w:t>, inclusiv de tip recreativ sau de timp liber.</w:t>
      </w:r>
    </w:p>
    <w:p w14:paraId="229841A9" w14:textId="77777777" w:rsidR="00312434" w:rsidRDefault="00000000">
      <w:pPr>
        <w:spacing w:before="26" w:after="0"/>
      </w:pPr>
      <w:r>
        <w:rPr>
          <w:color w:val="000000"/>
        </w:rPr>
        <w:t xml:space="preserve">(2)Programul prevăzut la alin. (1) se organizează de către unitatea de </w:t>
      </w:r>
      <w:proofErr w:type="spellStart"/>
      <w:r>
        <w:rPr>
          <w:color w:val="000000"/>
        </w:rPr>
        <w:t>învăţământ</w:t>
      </w:r>
      <w:proofErr w:type="spellEnd"/>
      <w:r>
        <w:rPr>
          <w:color w:val="000000"/>
        </w:rPr>
        <w:t xml:space="preserve"> preuniversitar în parteneriat cu </w:t>
      </w:r>
      <w:proofErr w:type="spellStart"/>
      <w:r>
        <w:rPr>
          <w:color w:val="000000"/>
        </w:rPr>
        <w:t>autorităţile</w:t>
      </w:r>
      <w:proofErr w:type="spellEnd"/>
      <w:r>
        <w:rPr>
          <w:color w:val="000000"/>
        </w:rPr>
        <w:t xml:space="preserve"> publice locale, CJRAE/CMBRAE, alte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biblioteci locale/</w:t>
      </w:r>
      <w:proofErr w:type="spellStart"/>
      <w:r>
        <w:rPr>
          <w:color w:val="000000"/>
        </w:rPr>
        <w:t>judeţene</w:t>
      </w:r>
      <w:proofErr w:type="spellEnd"/>
      <w:r>
        <w:rPr>
          <w:color w:val="000000"/>
        </w:rPr>
        <w:t xml:space="preserve">, </w:t>
      </w:r>
      <w:proofErr w:type="spellStart"/>
      <w:r>
        <w:rPr>
          <w:color w:val="000000"/>
        </w:rPr>
        <w:t>asociaţii</w:t>
      </w:r>
      <w:proofErr w:type="spellEnd"/>
      <w:r>
        <w:rPr>
          <w:color w:val="000000"/>
        </w:rPr>
        <w:t xml:space="preserve"> de </w:t>
      </w:r>
      <w:proofErr w:type="spellStart"/>
      <w:r>
        <w:rPr>
          <w:color w:val="000000"/>
        </w:rPr>
        <w:t>părinţi</w:t>
      </w:r>
      <w:proofErr w:type="spellEnd"/>
      <w:r>
        <w:rPr>
          <w:color w:val="000000"/>
        </w:rPr>
        <w:t xml:space="preserve">, culte religioase recunoscute în România sau cu voluntari sau </w:t>
      </w:r>
      <w:proofErr w:type="spellStart"/>
      <w:r>
        <w:rPr>
          <w:color w:val="000000"/>
        </w:rPr>
        <w:t>organizaţii</w:t>
      </w:r>
      <w:proofErr w:type="spellEnd"/>
      <w:r>
        <w:rPr>
          <w:color w:val="000000"/>
        </w:rPr>
        <w:t xml:space="preserve"> neguvernamentale cu obiect de activitate în </w:t>
      </w:r>
      <w:r>
        <w:rPr>
          <w:color w:val="000000"/>
        </w:rPr>
        <w:lastRenderedPageBreak/>
        <w:t xml:space="preserve">domeniul </w:t>
      </w:r>
      <w:proofErr w:type="spellStart"/>
      <w:r>
        <w:rPr>
          <w:color w:val="000000"/>
        </w:rPr>
        <w:t>educaţiei</w:t>
      </w:r>
      <w:proofErr w:type="spellEnd"/>
      <w:r>
        <w:rPr>
          <w:color w:val="000000"/>
        </w:rPr>
        <w:t xml:space="preserve"> ori conexe, în conformitate cu metodologia aprobată prin ordin al ministrului </w:t>
      </w:r>
      <w:proofErr w:type="spellStart"/>
      <w:r>
        <w:rPr>
          <w:color w:val="000000"/>
        </w:rPr>
        <w:t>educaţiei</w:t>
      </w:r>
      <w:proofErr w:type="spellEnd"/>
      <w:r>
        <w:rPr>
          <w:color w:val="000000"/>
        </w:rPr>
        <w:t>.</w:t>
      </w:r>
    </w:p>
    <w:p w14:paraId="461BB1E2" w14:textId="77777777" w:rsidR="00312434" w:rsidRDefault="00000000">
      <w:pPr>
        <w:spacing w:before="26" w:after="0"/>
      </w:pPr>
      <w:r>
        <w:rPr>
          <w:color w:val="000000"/>
        </w:rPr>
        <w:t>(3)Hotărârea de derulare a programului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se adoptă de unitatea de </w:t>
      </w:r>
      <w:proofErr w:type="spellStart"/>
      <w:r>
        <w:rPr>
          <w:color w:val="000000"/>
        </w:rPr>
        <w:t>învăţământ</w:t>
      </w:r>
      <w:proofErr w:type="spellEnd"/>
      <w:r>
        <w:rPr>
          <w:color w:val="000000"/>
        </w:rPr>
        <w:t xml:space="preserve"> preuniversitar, prin hotărârea consiliului de </w:t>
      </w:r>
      <w:proofErr w:type="spellStart"/>
      <w:r>
        <w:rPr>
          <w:color w:val="000000"/>
        </w:rPr>
        <w:t>administraţie</w:t>
      </w:r>
      <w:proofErr w:type="spellEnd"/>
      <w:r>
        <w:rPr>
          <w:color w:val="000000"/>
        </w:rPr>
        <w:t xml:space="preserve">, pe baza unei analize de nevoi. </w:t>
      </w:r>
      <w:proofErr w:type="spellStart"/>
      <w:r>
        <w:rPr>
          <w:color w:val="000000"/>
        </w:rPr>
        <w:t>Activităţile</w:t>
      </w:r>
      <w:proofErr w:type="spellEnd"/>
      <w:r>
        <w:rPr>
          <w:color w:val="000000"/>
        </w:rPr>
        <w:t xml:space="preserve"> </w:t>
      </w:r>
      <w:proofErr w:type="spellStart"/>
      <w:r>
        <w:rPr>
          <w:color w:val="000000"/>
        </w:rPr>
        <w:t>desfăşurate</w:t>
      </w:r>
      <w:proofErr w:type="spellEnd"/>
      <w:r>
        <w:rPr>
          <w:color w:val="000000"/>
        </w:rPr>
        <w:t xml:space="preserve"> în cadrul acestuia pot fi extinse cu elevii după sau înaintea orelor de curs, dacă unitatea de </w:t>
      </w:r>
      <w:proofErr w:type="spellStart"/>
      <w:r>
        <w:rPr>
          <w:color w:val="000000"/>
        </w:rPr>
        <w:t>învăţământ</w:t>
      </w:r>
      <w:proofErr w:type="spellEnd"/>
      <w:r>
        <w:rPr>
          <w:color w:val="000000"/>
        </w:rPr>
        <w:t xml:space="preserve"> dispune de infrastructura </w:t>
      </w:r>
      <w:proofErr w:type="spellStart"/>
      <w:r>
        <w:rPr>
          <w:color w:val="000000"/>
        </w:rPr>
        <w:t>şi</w:t>
      </w:r>
      <w:proofErr w:type="spellEnd"/>
      <w:r>
        <w:rPr>
          <w:color w:val="000000"/>
        </w:rPr>
        <w:t xml:space="preserve"> de personalul de specialitate necesare implementării.</w:t>
      </w:r>
    </w:p>
    <w:p w14:paraId="2F83FB80" w14:textId="77777777" w:rsidR="00312434" w:rsidRDefault="00000000">
      <w:pPr>
        <w:spacing w:before="26" w:after="0"/>
      </w:pPr>
      <w:r>
        <w:rPr>
          <w:noProof/>
        </w:rPr>
        <w:drawing>
          <wp:inline distT="0" distB="0" distL="0" distR="0" wp14:anchorId="4A272D33" wp14:editId="5BFDDCC3">
            <wp:extent cx="152400" cy="152400"/>
            <wp:effectExtent l="0" t="0" r="0" b="0"/>
            <wp:docPr id="198793045" name="Picture 19879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w:t>
      </w:r>
      <w:r>
        <w:rPr>
          <w:b/>
          <w:color w:val="000000"/>
        </w:rPr>
        <w:t xml:space="preserve">Statul </w:t>
      </w:r>
      <w:proofErr w:type="spellStart"/>
      <w:r>
        <w:rPr>
          <w:b/>
          <w:color w:val="000000"/>
        </w:rPr>
        <w:t>finanţează</w:t>
      </w:r>
      <w:proofErr w:type="spellEnd"/>
      <w:r>
        <w:rPr>
          <w:b/>
          <w:color w:val="000000"/>
        </w:rPr>
        <w:t xml:space="preserve">, din bugetul de stat, din sumele defalcate din unele venituri ale bugetului de stat, în limita sumelor alocate cu această </w:t>
      </w:r>
      <w:proofErr w:type="spellStart"/>
      <w:r>
        <w:rPr>
          <w:b/>
          <w:color w:val="000000"/>
        </w:rPr>
        <w:t>destinaţie</w:t>
      </w:r>
      <w:proofErr w:type="spellEnd"/>
      <w:r>
        <w:rPr>
          <w:b/>
          <w:color w:val="000000"/>
        </w:rPr>
        <w:t>, programul "</w:t>
      </w:r>
      <w:proofErr w:type="spellStart"/>
      <w:r>
        <w:rPr>
          <w:b/>
          <w:color w:val="000000"/>
        </w:rPr>
        <w:t>Şcoala</w:t>
      </w:r>
      <w:proofErr w:type="spellEnd"/>
      <w:r>
        <w:rPr>
          <w:b/>
          <w:color w:val="000000"/>
        </w:rPr>
        <w:t xml:space="preserve"> după </w:t>
      </w:r>
      <w:proofErr w:type="spellStart"/>
      <w:r>
        <w:rPr>
          <w:b/>
          <w:color w:val="000000"/>
        </w:rPr>
        <w:t>şcoală</w:t>
      </w:r>
      <w:proofErr w:type="spellEnd"/>
      <w:r>
        <w:rPr>
          <w:b/>
          <w:color w:val="000000"/>
        </w:rPr>
        <w:t xml:space="preserve">" pentru elevii din </w:t>
      </w:r>
      <w:proofErr w:type="spellStart"/>
      <w:r>
        <w:rPr>
          <w:b/>
          <w:color w:val="000000"/>
        </w:rPr>
        <w:t>învăţământul</w:t>
      </w:r>
      <w:proofErr w:type="spellEnd"/>
      <w:r>
        <w:rPr>
          <w:b/>
          <w:color w:val="000000"/>
        </w:rPr>
        <w:t xml:space="preserve"> primar, gimnazial </w:t>
      </w:r>
      <w:proofErr w:type="spellStart"/>
      <w:r>
        <w:rPr>
          <w:b/>
          <w:color w:val="000000"/>
        </w:rPr>
        <w:t>şi</w:t>
      </w:r>
      <w:proofErr w:type="spellEnd"/>
      <w:r>
        <w:rPr>
          <w:b/>
          <w:color w:val="000000"/>
        </w:rPr>
        <w:t xml:space="preserve"> liceal.</w:t>
      </w:r>
    </w:p>
    <w:p w14:paraId="75543384" w14:textId="77777777" w:rsidR="00312434" w:rsidRDefault="00000000">
      <w:pPr>
        <w:spacing w:before="26" w:after="0"/>
      </w:pPr>
      <w:r>
        <w:rPr>
          <w:noProof/>
        </w:rPr>
        <w:drawing>
          <wp:inline distT="0" distB="0" distL="0" distR="0" wp14:anchorId="350AF983" wp14:editId="0112D3CF">
            <wp:extent cx="152400" cy="152400"/>
            <wp:effectExtent l="0" t="0" r="0" b="0"/>
            <wp:docPr id="22782987" name="Picture 2278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Aplicarea prevederilor art. 74 alin. (4) se suspendă până la începutul anului </w:t>
      </w:r>
      <w:proofErr w:type="spellStart"/>
      <w:r>
        <w:rPr>
          <w:color w:val="000000"/>
        </w:rPr>
        <w:t>şcolar</w:t>
      </w:r>
      <w:proofErr w:type="spellEnd"/>
      <w:r>
        <w:rPr>
          <w:color w:val="000000"/>
        </w:rPr>
        <w:t xml:space="preserve"> 2027-2028.</w:t>
      </w:r>
    </w:p>
    <w:p w14:paraId="3A493CE0" w14:textId="77777777" w:rsidR="00312434" w:rsidRDefault="00000000">
      <w:pPr>
        <w:spacing w:before="26" w:after="0"/>
      </w:pPr>
      <w:r>
        <w:rPr>
          <w:color w:val="000000"/>
        </w:rPr>
        <w:t>(5)</w:t>
      </w:r>
      <w:proofErr w:type="spellStart"/>
      <w:r>
        <w:rPr>
          <w:color w:val="000000"/>
        </w:rPr>
        <w:t>Finanţarea</w:t>
      </w:r>
      <w:proofErr w:type="spellEnd"/>
      <w:r>
        <w:rPr>
          <w:color w:val="000000"/>
        </w:rPr>
        <w:t xml:space="preserve"> programului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poate fi făcută inclusiv prin fonduri externe nerambursabile ori din bugetele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centrale </w:t>
      </w:r>
      <w:proofErr w:type="spellStart"/>
      <w:r>
        <w:rPr>
          <w:color w:val="000000"/>
        </w:rPr>
        <w:t>şi</w:t>
      </w:r>
      <w:proofErr w:type="spellEnd"/>
      <w:r>
        <w:rPr>
          <w:color w:val="000000"/>
        </w:rPr>
        <w:t xml:space="preserve"> locale sau de către </w:t>
      </w:r>
      <w:proofErr w:type="spellStart"/>
      <w:r>
        <w:rPr>
          <w:color w:val="000000"/>
        </w:rPr>
        <w:t>universităţi</w:t>
      </w:r>
      <w:proofErr w:type="spellEnd"/>
      <w:r>
        <w:rPr>
          <w:color w:val="000000"/>
        </w:rPr>
        <w:t xml:space="preserve">, în conformitate cu </w:t>
      </w:r>
      <w:proofErr w:type="spellStart"/>
      <w:r>
        <w:rPr>
          <w:color w:val="000000"/>
        </w:rPr>
        <w:t>dispoziţiile</w:t>
      </w:r>
      <w:proofErr w:type="spellEnd"/>
      <w:r>
        <w:rPr>
          <w:color w:val="000000"/>
        </w:rPr>
        <w:t xml:space="preserve"> legale aplicabile.</w:t>
      </w:r>
    </w:p>
    <w:p w14:paraId="26B122D6" w14:textId="77777777" w:rsidR="00312434" w:rsidRDefault="00000000">
      <w:pPr>
        <w:spacing w:before="26" w:after="0"/>
      </w:pPr>
      <w:r>
        <w:rPr>
          <w:color w:val="000000"/>
        </w:rPr>
        <w:t>(6)</w:t>
      </w:r>
      <w:proofErr w:type="spellStart"/>
      <w:r>
        <w:rPr>
          <w:color w:val="000000"/>
        </w:rPr>
        <w:t>Activităţile</w:t>
      </w:r>
      <w:proofErr w:type="spellEnd"/>
      <w:r>
        <w:rPr>
          <w:color w:val="000000"/>
        </w:rPr>
        <w:t xml:space="preserve"> derulate în cadrul programelor de tip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pot fi realizate inclusiv în regim de plata cu ora de personal didactic de predare </w:t>
      </w:r>
      <w:proofErr w:type="spellStart"/>
      <w:r>
        <w:rPr>
          <w:color w:val="000000"/>
        </w:rPr>
        <w:t>şi</w:t>
      </w:r>
      <w:proofErr w:type="spellEnd"/>
      <w:r>
        <w:rPr>
          <w:color w:val="000000"/>
        </w:rPr>
        <w:t xml:space="preserve">, în regim de voluntariat, de către persoane cu pregătire în domeniul pedagogic, în </w:t>
      </w:r>
      <w:proofErr w:type="spellStart"/>
      <w:r>
        <w:rPr>
          <w:color w:val="000000"/>
        </w:rPr>
        <w:t>situaţia</w:t>
      </w:r>
      <w:proofErr w:type="spellEnd"/>
      <w:r>
        <w:rPr>
          <w:color w:val="000000"/>
        </w:rPr>
        <w:t xml:space="preserve"> în care unitatea de </w:t>
      </w:r>
      <w:proofErr w:type="spellStart"/>
      <w:r>
        <w:rPr>
          <w:color w:val="000000"/>
        </w:rPr>
        <w:t>învăţământ</w:t>
      </w:r>
      <w:proofErr w:type="spellEnd"/>
      <w:r>
        <w:rPr>
          <w:color w:val="000000"/>
        </w:rPr>
        <w:t xml:space="preserve"> </w:t>
      </w:r>
      <w:proofErr w:type="spellStart"/>
      <w:r>
        <w:rPr>
          <w:color w:val="000000"/>
        </w:rPr>
        <w:t>desfăşoară</w:t>
      </w:r>
      <w:proofErr w:type="spellEnd"/>
      <w:r>
        <w:rPr>
          <w:color w:val="000000"/>
        </w:rPr>
        <w:t xml:space="preserve"> programul în parteneriat cu o </w:t>
      </w:r>
      <w:proofErr w:type="spellStart"/>
      <w:r>
        <w:rPr>
          <w:color w:val="000000"/>
        </w:rPr>
        <w:t>organizaţie</w:t>
      </w:r>
      <w:proofErr w:type="spellEnd"/>
      <w:r>
        <w:rPr>
          <w:color w:val="000000"/>
        </w:rPr>
        <w:t xml:space="preserve"> neguvernamentală sau cu un cult religios recunoscut în România.</w:t>
      </w:r>
    </w:p>
    <w:p w14:paraId="74922DD3" w14:textId="77777777" w:rsidR="00312434" w:rsidRDefault="00312434">
      <w:pPr>
        <w:spacing w:before="80" w:after="0"/>
      </w:pPr>
    </w:p>
    <w:p w14:paraId="26F4FFCD" w14:textId="77777777" w:rsidR="00312434" w:rsidRDefault="00000000">
      <w:pPr>
        <w:spacing w:after="0"/>
      </w:pPr>
      <w:r>
        <w:rPr>
          <w:b/>
          <w:color w:val="000000"/>
        </w:rPr>
        <w:t xml:space="preserve">Art. 75 </w:t>
      </w:r>
    </w:p>
    <w:p w14:paraId="20061099" w14:textId="77777777" w:rsidR="00312434" w:rsidRDefault="00000000">
      <w:pPr>
        <w:spacing w:after="0"/>
      </w:pPr>
      <w:r>
        <w:rPr>
          <w:color w:val="000000"/>
        </w:rPr>
        <w:t xml:space="preserve">(1)În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w:t>
      </w:r>
      <w:proofErr w:type="spellStart"/>
      <w:r>
        <w:rPr>
          <w:color w:val="000000"/>
        </w:rPr>
        <w:t>desfăşoară</w:t>
      </w:r>
      <w:proofErr w:type="spellEnd"/>
      <w:r>
        <w:rPr>
          <w:color w:val="000000"/>
        </w:rPr>
        <w:t xml:space="preserve"> programul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destinat sprijinirii elevilor cu </w:t>
      </w:r>
      <w:proofErr w:type="spellStart"/>
      <w:r>
        <w:rPr>
          <w:color w:val="000000"/>
        </w:rPr>
        <w:t>dificultăţi</w:t>
      </w:r>
      <w:proofErr w:type="spellEnd"/>
      <w:r>
        <w:rPr>
          <w:color w:val="000000"/>
        </w:rPr>
        <w:t xml:space="preserve"> de </w:t>
      </w:r>
      <w:proofErr w:type="spellStart"/>
      <w:r>
        <w:rPr>
          <w:color w:val="000000"/>
        </w:rPr>
        <w:t>învăţare</w:t>
      </w:r>
      <w:proofErr w:type="spellEnd"/>
      <w:r>
        <w:rPr>
          <w:color w:val="000000"/>
        </w:rPr>
        <w:t xml:space="preserve"> sau care înregistrează rămâneri în urmă în </w:t>
      </w:r>
      <w:proofErr w:type="spellStart"/>
      <w:r>
        <w:rPr>
          <w:color w:val="000000"/>
        </w:rPr>
        <w:t>învăţare</w:t>
      </w:r>
      <w:proofErr w:type="spellEnd"/>
      <w:r>
        <w:rPr>
          <w:color w:val="000000"/>
        </w:rPr>
        <w:t xml:space="preserve">, inclusiv copiii români </w:t>
      </w:r>
      <w:proofErr w:type="spellStart"/>
      <w:r>
        <w:rPr>
          <w:color w:val="000000"/>
        </w:rPr>
        <w:t>veniţi</w:t>
      </w:r>
      <w:proofErr w:type="spellEnd"/>
      <w:r>
        <w:rPr>
          <w:color w:val="000000"/>
        </w:rPr>
        <w:t xml:space="preserve"> din afara </w:t>
      </w:r>
      <w:proofErr w:type="spellStart"/>
      <w:r>
        <w:rPr>
          <w:color w:val="000000"/>
        </w:rPr>
        <w:t>graniţelor</w:t>
      </w:r>
      <w:proofErr w:type="spellEnd"/>
      <w:r>
        <w:rPr>
          <w:color w:val="000000"/>
        </w:rPr>
        <w:t xml:space="preserve"> </w:t>
      </w:r>
      <w:proofErr w:type="spellStart"/>
      <w:r>
        <w:rPr>
          <w:color w:val="000000"/>
        </w:rPr>
        <w:t>ţării</w:t>
      </w:r>
      <w:proofErr w:type="spellEnd"/>
      <w:r>
        <w:rPr>
          <w:color w:val="000000"/>
        </w:rPr>
        <w:t>, în raport cu prevederile curriculare.</w:t>
      </w:r>
    </w:p>
    <w:p w14:paraId="23B78F1B" w14:textId="77777777" w:rsidR="00312434" w:rsidRDefault="00000000">
      <w:pPr>
        <w:spacing w:before="26" w:after="0"/>
      </w:pPr>
      <w:r>
        <w:rPr>
          <w:color w:val="000000"/>
        </w:rPr>
        <w:t>(2)Programul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este destinat elevilor cu decalaje în dobândirea </w:t>
      </w:r>
      <w:proofErr w:type="spellStart"/>
      <w:r>
        <w:rPr>
          <w:color w:val="000000"/>
        </w:rPr>
        <w:t>competenţelor</w:t>
      </w:r>
      <w:proofErr w:type="spellEnd"/>
      <w:r>
        <w:rPr>
          <w:color w:val="000000"/>
        </w:rPr>
        <w:t xml:space="preserve">-cheie prevăzute în prezenta lege, celor care se încadrează în risc de abandon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/sau părăsire timpurie a </w:t>
      </w:r>
      <w:proofErr w:type="spellStart"/>
      <w:r>
        <w:rPr>
          <w:color w:val="000000"/>
        </w:rPr>
        <w:t>şcolii</w:t>
      </w:r>
      <w:proofErr w:type="spellEnd"/>
      <w:r>
        <w:rPr>
          <w:color w:val="000000"/>
        </w:rPr>
        <w:t xml:space="preserve"> </w:t>
      </w:r>
      <w:proofErr w:type="spellStart"/>
      <w:r>
        <w:rPr>
          <w:color w:val="000000"/>
        </w:rPr>
        <w:t>şi</w:t>
      </w:r>
      <w:proofErr w:type="spellEnd"/>
      <w:r>
        <w:rPr>
          <w:color w:val="000000"/>
        </w:rPr>
        <w:t xml:space="preserve"> copiilor români </w:t>
      </w:r>
      <w:proofErr w:type="spellStart"/>
      <w:r>
        <w:rPr>
          <w:color w:val="000000"/>
        </w:rPr>
        <w:t>veniţi</w:t>
      </w:r>
      <w:proofErr w:type="spellEnd"/>
      <w:r>
        <w:rPr>
          <w:color w:val="000000"/>
        </w:rPr>
        <w:t xml:space="preserve"> din afara </w:t>
      </w:r>
      <w:proofErr w:type="spellStart"/>
      <w:r>
        <w:rPr>
          <w:color w:val="000000"/>
        </w:rPr>
        <w:t>graniţelor</w:t>
      </w:r>
      <w:proofErr w:type="spellEnd"/>
      <w:r>
        <w:rPr>
          <w:color w:val="000000"/>
        </w:rPr>
        <w:t xml:space="preserve"> </w:t>
      </w:r>
      <w:proofErr w:type="spellStart"/>
      <w:r>
        <w:rPr>
          <w:color w:val="000000"/>
        </w:rPr>
        <w:t>ţării</w:t>
      </w:r>
      <w:proofErr w:type="spellEnd"/>
      <w:r>
        <w:rPr>
          <w:color w:val="000000"/>
        </w:rPr>
        <w:t>.</w:t>
      </w:r>
    </w:p>
    <w:p w14:paraId="53F9CA43" w14:textId="77777777" w:rsidR="00312434" w:rsidRDefault="00000000">
      <w:pPr>
        <w:spacing w:before="26" w:after="0"/>
      </w:pPr>
      <w:r>
        <w:rPr>
          <w:color w:val="000000"/>
        </w:rPr>
        <w:t>(3)Programul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poate fi realizat </w:t>
      </w:r>
      <w:proofErr w:type="spellStart"/>
      <w:r>
        <w:rPr>
          <w:color w:val="000000"/>
        </w:rPr>
        <w:t>şi</w:t>
      </w:r>
      <w:proofErr w:type="spellEnd"/>
      <w:r>
        <w:rPr>
          <w:color w:val="000000"/>
        </w:rPr>
        <w:t xml:space="preserve"> în cooperare cu </w:t>
      </w:r>
      <w:proofErr w:type="spellStart"/>
      <w:r>
        <w:rPr>
          <w:color w:val="000000"/>
        </w:rPr>
        <w:t>organizaţii</w:t>
      </w:r>
      <w:proofErr w:type="spellEnd"/>
      <w:r>
        <w:rPr>
          <w:color w:val="000000"/>
        </w:rPr>
        <w:t xml:space="preserve"> neguvernamentale, cu </w:t>
      </w:r>
      <w:proofErr w:type="spellStart"/>
      <w:r>
        <w:rPr>
          <w:color w:val="000000"/>
        </w:rPr>
        <w:t>entităţi</w:t>
      </w:r>
      <w:proofErr w:type="spellEnd"/>
      <w:r>
        <w:rPr>
          <w:color w:val="000000"/>
        </w:rPr>
        <w:t xml:space="preserve"> ale cultelor recunoscute de stat, cu </w:t>
      </w:r>
      <w:proofErr w:type="spellStart"/>
      <w:r>
        <w:rPr>
          <w:color w:val="000000"/>
        </w:rPr>
        <w:t>condiţia</w:t>
      </w:r>
      <w:proofErr w:type="spellEnd"/>
      <w:r>
        <w:rPr>
          <w:color w:val="000000"/>
        </w:rPr>
        <w:t xml:space="preserve"> ca personalul implicat să îndeplinească </w:t>
      </w:r>
      <w:proofErr w:type="spellStart"/>
      <w:r>
        <w:rPr>
          <w:color w:val="000000"/>
        </w:rPr>
        <w:t>condiţiile</w:t>
      </w:r>
      <w:proofErr w:type="spellEnd"/>
      <w:r>
        <w:rPr>
          <w:color w:val="000000"/>
        </w:rPr>
        <w:t xml:space="preserve"> de studii de specialitate </w:t>
      </w:r>
      <w:proofErr w:type="spellStart"/>
      <w:r>
        <w:rPr>
          <w:color w:val="000000"/>
        </w:rPr>
        <w:t>şi</w:t>
      </w:r>
      <w:proofErr w:type="spellEnd"/>
      <w:r>
        <w:rPr>
          <w:color w:val="000000"/>
        </w:rPr>
        <w:t xml:space="preserve"> de pregătire psihopedagogică necesare </w:t>
      </w:r>
      <w:proofErr w:type="spellStart"/>
      <w:r>
        <w:rPr>
          <w:color w:val="000000"/>
        </w:rPr>
        <w:t>desfăşurării</w:t>
      </w:r>
      <w:proofErr w:type="spellEnd"/>
      <w:r>
        <w:rPr>
          <w:color w:val="000000"/>
        </w:rPr>
        <w:t xml:space="preserve"> </w:t>
      </w:r>
      <w:proofErr w:type="spellStart"/>
      <w:r>
        <w:rPr>
          <w:color w:val="000000"/>
        </w:rPr>
        <w:t>activităţilor</w:t>
      </w:r>
      <w:proofErr w:type="spellEnd"/>
      <w:r>
        <w:rPr>
          <w:color w:val="000000"/>
        </w:rPr>
        <w:t xml:space="preserve"> de predare, </w:t>
      </w:r>
      <w:proofErr w:type="spellStart"/>
      <w:r>
        <w:rPr>
          <w:color w:val="000000"/>
        </w:rPr>
        <w:t>şi</w:t>
      </w:r>
      <w:proofErr w:type="spellEnd"/>
      <w:r>
        <w:rPr>
          <w:color w:val="000000"/>
        </w:rPr>
        <w:t xml:space="preserve"> poate include </w:t>
      </w:r>
      <w:proofErr w:type="spellStart"/>
      <w:r>
        <w:rPr>
          <w:color w:val="000000"/>
        </w:rPr>
        <w:t>activităţi</w:t>
      </w:r>
      <w:proofErr w:type="spellEnd"/>
      <w:r>
        <w:rPr>
          <w:color w:val="000000"/>
        </w:rPr>
        <w:t xml:space="preserve"> pentru întreaga familie, în măsura în care acestea sprijină </w:t>
      </w:r>
      <w:proofErr w:type="spellStart"/>
      <w:r>
        <w:rPr>
          <w:color w:val="000000"/>
        </w:rPr>
        <w:t>învăţarea</w:t>
      </w:r>
      <w:proofErr w:type="spellEnd"/>
      <w:r>
        <w:rPr>
          <w:color w:val="000000"/>
        </w:rPr>
        <w:t>.</w:t>
      </w:r>
    </w:p>
    <w:p w14:paraId="30D142CF" w14:textId="77777777" w:rsidR="00312434" w:rsidRDefault="00000000">
      <w:pPr>
        <w:spacing w:before="26" w:after="0"/>
      </w:pPr>
      <w:r>
        <w:rPr>
          <w:color w:val="000000"/>
        </w:rPr>
        <w:t xml:space="preserve">(4)La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se realizează o analiză a nevoilor de implementare a programului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un set de obiective </w:t>
      </w:r>
      <w:proofErr w:type="spellStart"/>
      <w:r>
        <w:rPr>
          <w:color w:val="000000"/>
        </w:rPr>
        <w:t>şi</w:t>
      </w:r>
      <w:proofErr w:type="spellEnd"/>
      <w:r>
        <w:rPr>
          <w:color w:val="000000"/>
        </w:rPr>
        <w:t xml:space="preserve"> o propunere de realizare a </w:t>
      </w:r>
      <w:proofErr w:type="spellStart"/>
      <w:r>
        <w:rPr>
          <w:color w:val="000000"/>
        </w:rPr>
        <w:t>activităţilor</w:t>
      </w:r>
      <w:proofErr w:type="spellEnd"/>
      <w:r>
        <w:rPr>
          <w:color w:val="000000"/>
        </w:rPr>
        <w:t xml:space="preserve"> aferente obiectivelor propuse, pe baza rezultatelor analizei de nevoi </w:t>
      </w:r>
      <w:proofErr w:type="spellStart"/>
      <w:r>
        <w:rPr>
          <w:color w:val="000000"/>
        </w:rPr>
        <w:t>şi</w:t>
      </w:r>
      <w:proofErr w:type="spellEnd"/>
      <w:r>
        <w:rPr>
          <w:color w:val="000000"/>
        </w:rPr>
        <w:t xml:space="preserve"> conform criteriilor stabilite în normele metodologice aprobate prin ordin al ministrului </w:t>
      </w:r>
      <w:proofErr w:type="spellStart"/>
      <w:r>
        <w:rPr>
          <w:color w:val="000000"/>
        </w:rPr>
        <w:t>educaţiei</w:t>
      </w:r>
      <w:proofErr w:type="spellEnd"/>
      <w:r>
        <w:rPr>
          <w:color w:val="000000"/>
        </w:rPr>
        <w:t>, care se transmit DJIP/DMBIP spre aprobare.</w:t>
      </w:r>
    </w:p>
    <w:p w14:paraId="66FCCA33" w14:textId="77777777" w:rsidR="00312434" w:rsidRDefault="00000000">
      <w:pPr>
        <w:spacing w:before="26" w:after="0"/>
      </w:pPr>
      <w:r>
        <w:rPr>
          <w:color w:val="000000"/>
        </w:rPr>
        <w:t xml:space="preserve">(5)În </w:t>
      </w:r>
      <w:proofErr w:type="spellStart"/>
      <w:r>
        <w:rPr>
          <w:color w:val="000000"/>
        </w:rPr>
        <w:t>situaţii</w:t>
      </w:r>
      <w:proofErr w:type="spellEnd"/>
      <w:r>
        <w:rPr>
          <w:color w:val="000000"/>
        </w:rPr>
        <w:t xml:space="preserve"> justificate, cum ar fi necesitatea pregătirii elevilor pentru examene de </w:t>
      </w:r>
      <w:proofErr w:type="spellStart"/>
      <w:r>
        <w:rPr>
          <w:color w:val="000000"/>
        </w:rPr>
        <w:t>corigenţă</w:t>
      </w:r>
      <w:proofErr w:type="spellEnd"/>
      <w:r>
        <w:rPr>
          <w:color w:val="000000"/>
        </w:rPr>
        <w:t xml:space="preserve"> sau de încheiere a </w:t>
      </w:r>
      <w:proofErr w:type="spellStart"/>
      <w:r>
        <w:rPr>
          <w:color w:val="000000"/>
        </w:rPr>
        <w:t>situaţiei</w:t>
      </w:r>
      <w:proofErr w:type="spellEnd"/>
      <w:r>
        <w:rPr>
          <w:color w:val="000000"/>
        </w:rPr>
        <w:t xml:space="preserve"> </w:t>
      </w:r>
      <w:proofErr w:type="spellStart"/>
      <w:r>
        <w:rPr>
          <w:color w:val="000000"/>
        </w:rPr>
        <w:t>şcolare</w:t>
      </w:r>
      <w:proofErr w:type="spellEnd"/>
      <w:r>
        <w:rPr>
          <w:color w:val="000000"/>
        </w:rPr>
        <w:t xml:space="preserve"> sau pentru actualizarea </w:t>
      </w:r>
      <w:proofErr w:type="spellStart"/>
      <w:r>
        <w:rPr>
          <w:color w:val="000000"/>
        </w:rPr>
        <w:t>şi</w:t>
      </w:r>
      <w:proofErr w:type="spellEnd"/>
      <w:r>
        <w:rPr>
          <w:color w:val="000000"/>
        </w:rPr>
        <w:t xml:space="preserve"> </w:t>
      </w:r>
      <w:proofErr w:type="spellStart"/>
      <w:r>
        <w:rPr>
          <w:color w:val="000000"/>
        </w:rPr>
        <w:t>îmbunătăţirea</w:t>
      </w:r>
      <w:proofErr w:type="spellEnd"/>
      <w:r>
        <w:rPr>
          <w:color w:val="000000"/>
        </w:rPr>
        <w:t xml:space="preserve"> </w:t>
      </w:r>
      <w:proofErr w:type="spellStart"/>
      <w:r>
        <w:rPr>
          <w:color w:val="000000"/>
        </w:rPr>
        <w:t>competenţelor</w:t>
      </w:r>
      <w:proofErr w:type="spellEnd"/>
      <w:r>
        <w:rPr>
          <w:color w:val="000000"/>
        </w:rPr>
        <w:t xml:space="preserve">, în perspectiva deschiderii noului an </w:t>
      </w:r>
      <w:proofErr w:type="spellStart"/>
      <w:r>
        <w:rPr>
          <w:color w:val="000000"/>
        </w:rPr>
        <w:t>şcolar</w:t>
      </w:r>
      <w:proofErr w:type="spellEnd"/>
      <w:r>
        <w:rPr>
          <w:color w:val="000000"/>
        </w:rPr>
        <w:t xml:space="preserve">, </w:t>
      </w:r>
      <w:proofErr w:type="spellStart"/>
      <w:r>
        <w:rPr>
          <w:color w:val="000000"/>
        </w:rPr>
        <w:t>activităţile</w:t>
      </w:r>
      <w:proofErr w:type="spellEnd"/>
      <w:r>
        <w:rPr>
          <w:color w:val="000000"/>
        </w:rPr>
        <w:t xml:space="preserve"> </w:t>
      </w:r>
      <w:proofErr w:type="spellStart"/>
      <w:r>
        <w:rPr>
          <w:color w:val="000000"/>
        </w:rPr>
        <w:t>remediale</w:t>
      </w:r>
      <w:proofErr w:type="spellEnd"/>
      <w:r>
        <w:rPr>
          <w:color w:val="000000"/>
        </w:rPr>
        <w:t xml:space="preserve"> se pot </w:t>
      </w:r>
      <w:proofErr w:type="spellStart"/>
      <w:r>
        <w:rPr>
          <w:color w:val="000000"/>
        </w:rPr>
        <w:t>desfăşura</w:t>
      </w:r>
      <w:proofErr w:type="spellEnd"/>
      <w:r>
        <w:rPr>
          <w:color w:val="000000"/>
        </w:rPr>
        <w:t xml:space="preserve"> </w:t>
      </w:r>
      <w:proofErr w:type="spellStart"/>
      <w:r>
        <w:rPr>
          <w:color w:val="000000"/>
        </w:rPr>
        <w:t>şi</w:t>
      </w:r>
      <w:proofErr w:type="spellEnd"/>
      <w:r>
        <w:rPr>
          <w:color w:val="000000"/>
        </w:rPr>
        <w:t xml:space="preserve"> pe durata </w:t>
      </w:r>
      <w:proofErr w:type="spellStart"/>
      <w:r>
        <w:rPr>
          <w:color w:val="000000"/>
        </w:rPr>
        <w:lastRenderedPageBreak/>
        <w:t>vacanţei</w:t>
      </w:r>
      <w:proofErr w:type="spellEnd"/>
      <w:r>
        <w:rPr>
          <w:color w:val="000000"/>
        </w:rPr>
        <w:t xml:space="preserve"> </w:t>
      </w:r>
      <w:proofErr w:type="spellStart"/>
      <w:r>
        <w:rPr>
          <w:color w:val="000000"/>
        </w:rPr>
        <w:t>şcolare</w:t>
      </w:r>
      <w:proofErr w:type="spellEnd"/>
      <w:r>
        <w:rPr>
          <w:color w:val="000000"/>
        </w:rPr>
        <w:t xml:space="preserve"> sau a zilelor libere, la decizia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cu consultarea beneficiarilor primari </w:t>
      </w:r>
      <w:proofErr w:type="spellStart"/>
      <w:r>
        <w:rPr>
          <w:color w:val="000000"/>
        </w:rPr>
        <w:t>şi</w:t>
      </w:r>
      <w:proofErr w:type="spellEnd"/>
      <w:r>
        <w:rPr>
          <w:color w:val="000000"/>
        </w:rPr>
        <w:t xml:space="preserve"> secundari ai </w:t>
      </w:r>
      <w:proofErr w:type="spellStart"/>
      <w:r>
        <w:rPr>
          <w:color w:val="000000"/>
        </w:rPr>
        <w:t>educaţiei</w:t>
      </w:r>
      <w:proofErr w:type="spellEnd"/>
      <w:r>
        <w:rPr>
          <w:color w:val="000000"/>
        </w:rPr>
        <w:t>.</w:t>
      </w:r>
    </w:p>
    <w:p w14:paraId="0AE5FFEA" w14:textId="77777777" w:rsidR="00312434" w:rsidRDefault="00000000">
      <w:pPr>
        <w:spacing w:before="26" w:after="0"/>
      </w:pPr>
      <w:r>
        <w:rPr>
          <w:noProof/>
        </w:rPr>
        <w:drawing>
          <wp:inline distT="0" distB="0" distL="0" distR="0" wp14:anchorId="4A546F09" wp14:editId="24348703">
            <wp:extent cx="152400" cy="152400"/>
            <wp:effectExtent l="0" t="0" r="0" b="0"/>
            <wp:docPr id="103506262" name="Picture 103506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(6)</w:t>
      </w:r>
      <w:proofErr w:type="spellStart"/>
      <w:r>
        <w:rPr>
          <w:color w:val="000000"/>
        </w:rPr>
        <w:t>Activităţile</w:t>
      </w:r>
      <w:proofErr w:type="spellEnd"/>
      <w:r>
        <w:rPr>
          <w:color w:val="000000"/>
        </w:rPr>
        <w:t xml:space="preserve"> realizate în cadrul programului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sunt evaluate periodic de către ARACIIP </w:t>
      </w:r>
      <w:proofErr w:type="spellStart"/>
      <w:r>
        <w:rPr>
          <w:color w:val="000000"/>
        </w:rPr>
        <w:t>şi</w:t>
      </w:r>
      <w:proofErr w:type="spellEnd"/>
      <w:r>
        <w:rPr>
          <w:color w:val="000000"/>
        </w:rPr>
        <w:t xml:space="preserve"> au ca scop reducerea abandonului </w:t>
      </w:r>
      <w:proofErr w:type="spellStart"/>
      <w:r>
        <w:rPr>
          <w:color w:val="000000"/>
        </w:rPr>
        <w:t>şcolar</w:t>
      </w:r>
      <w:proofErr w:type="spellEnd"/>
      <w:r>
        <w:rPr>
          <w:color w:val="000000"/>
        </w:rPr>
        <w:t xml:space="preserve">/părăsirii timpurii a </w:t>
      </w:r>
      <w:proofErr w:type="spellStart"/>
      <w:r>
        <w:rPr>
          <w:color w:val="000000"/>
        </w:rPr>
        <w:t>şcolii</w:t>
      </w:r>
      <w:proofErr w:type="spellEnd"/>
      <w:r>
        <w:rPr>
          <w:color w:val="000000"/>
        </w:rPr>
        <w:t xml:space="preserve">, inclusiv </w:t>
      </w:r>
      <w:proofErr w:type="spellStart"/>
      <w:r>
        <w:rPr>
          <w:color w:val="000000"/>
        </w:rPr>
        <w:t>creşterea</w:t>
      </w:r>
      <w:proofErr w:type="spellEnd"/>
      <w:r>
        <w:rPr>
          <w:color w:val="000000"/>
        </w:rPr>
        <w:t xml:space="preserve"> </w:t>
      </w:r>
      <w:proofErr w:type="spellStart"/>
      <w:r>
        <w:rPr>
          <w:color w:val="000000"/>
        </w:rPr>
        <w:t>performanţei</w:t>
      </w:r>
      <w:proofErr w:type="spellEnd"/>
      <w:r>
        <w:rPr>
          <w:color w:val="000000"/>
        </w:rPr>
        <w:t xml:space="preserve"> elevilor la evaluările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suport în dobândirea tuturor </w:t>
      </w:r>
      <w:proofErr w:type="spellStart"/>
      <w:r>
        <w:rPr>
          <w:color w:val="000000"/>
        </w:rPr>
        <w:t>competenţelor</w:t>
      </w:r>
      <w:proofErr w:type="spellEnd"/>
      <w:r>
        <w:rPr>
          <w:color w:val="000000"/>
        </w:rPr>
        <w:t xml:space="preserve">-cheie prevăzute în planul-cadru, în conformitate cu prevederile metodologiei aprobate prin ordin al ministrului </w:t>
      </w:r>
      <w:proofErr w:type="spellStart"/>
      <w:r>
        <w:rPr>
          <w:color w:val="000000"/>
        </w:rPr>
        <w:t>educaţiei</w:t>
      </w:r>
      <w:proofErr w:type="spellEnd"/>
      <w:r>
        <w:rPr>
          <w:color w:val="000000"/>
        </w:rPr>
        <w:t>.</w:t>
      </w:r>
    </w:p>
    <w:p w14:paraId="34977160" w14:textId="77777777" w:rsidR="00312434" w:rsidRDefault="00000000">
      <w:pPr>
        <w:spacing w:before="26" w:after="0"/>
      </w:pPr>
      <w:r>
        <w:rPr>
          <w:color w:val="000000"/>
        </w:rPr>
        <w:t xml:space="preserve">(7)Statul </w:t>
      </w:r>
      <w:proofErr w:type="spellStart"/>
      <w:r>
        <w:rPr>
          <w:color w:val="000000"/>
        </w:rPr>
        <w:t>finanţează</w:t>
      </w:r>
      <w:proofErr w:type="spellEnd"/>
      <w:r>
        <w:rPr>
          <w:color w:val="000000"/>
        </w:rPr>
        <w:t xml:space="preserve"> programul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pentru elevii din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din sumele alocate cu această </w:t>
      </w:r>
      <w:proofErr w:type="spellStart"/>
      <w:r>
        <w:rPr>
          <w:color w:val="000000"/>
        </w:rPr>
        <w:t>destinaţie</w:t>
      </w:r>
      <w:proofErr w:type="spellEnd"/>
      <w:r>
        <w:rPr>
          <w:color w:val="000000"/>
        </w:rPr>
        <w:t xml:space="preserve">, de la bugetul de stat sau prin fonduri externe nerambursabile, rambursabile ori din bugetele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în conformitate cu </w:t>
      </w:r>
      <w:proofErr w:type="spellStart"/>
      <w:r>
        <w:rPr>
          <w:color w:val="000000"/>
        </w:rPr>
        <w:t>dispoziţiile</w:t>
      </w:r>
      <w:proofErr w:type="spellEnd"/>
      <w:r>
        <w:rPr>
          <w:color w:val="000000"/>
        </w:rPr>
        <w:t xml:space="preserve"> legale aplicabile. În acest sens, Ministerul </w:t>
      </w:r>
      <w:proofErr w:type="spellStart"/>
      <w:r>
        <w:rPr>
          <w:color w:val="000000"/>
        </w:rPr>
        <w:t>Educaţiei</w:t>
      </w:r>
      <w:proofErr w:type="spellEnd"/>
      <w:r>
        <w:rPr>
          <w:color w:val="000000"/>
        </w:rPr>
        <w:t xml:space="preserve"> organizează programe de granturi nerambursabile, a căror </w:t>
      </w:r>
      <w:proofErr w:type="spellStart"/>
      <w:r>
        <w:rPr>
          <w:color w:val="000000"/>
        </w:rPr>
        <w:t>eficienţă</w:t>
      </w:r>
      <w:proofErr w:type="spellEnd"/>
      <w:r>
        <w:rPr>
          <w:color w:val="000000"/>
        </w:rPr>
        <w:t xml:space="preserve"> este evaluată de ARACIIP.</w:t>
      </w:r>
    </w:p>
    <w:p w14:paraId="30E540A6" w14:textId="77777777" w:rsidR="00312434" w:rsidRDefault="00312434">
      <w:pPr>
        <w:spacing w:before="80" w:after="0"/>
      </w:pPr>
    </w:p>
    <w:p w14:paraId="65EDF2CC" w14:textId="77777777" w:rsidR="00312434" w:rsidRDefault="00000000">
      <w:pPr>
        <w:spacing w:after="0"/>
      </w:pPr>
      <w:r>
        <w:rPr>
          <w:b/>
          <w:color w:val="000000"/>
        </w:rPr>
        <w:t xml:space="preserve">Art. 76 </w:t>
      </w:r>
    </w:p>
    <w:p w14:paraId="74887BC9" w14:textId="77777777" w:rsidR="00312434" w:rsidRDefault="00000000">
      <w:pPr>
        <w:spacing w:after="0"/>
      </w:pPr>
      <w:r>
        <w:rPr>
          <w:color w:val="000000"/>
        </w:rPr>
        <w:t xml:space="preserve">(1)Statul român garantează accesul egal la </w:t>
      </w:r>
      <w:proofErr w:type="spellStart"/>
      <w:r>
        <w:rPr>
          <w:color w:val="000000"/>
        </w:rPr>
        <w:t>educaţie</w:t>
      </w:r>
      <w:proofErr w:type="spellEnd"/>
      <w:r>
        <w:rPr>
          <w:color w:val="000000"/>
        </w:rPr>
        <w:t xml:space="preserve"> pentru elevele gravide </w:t>
      </w:r>
      <w:proofErr w:type="spellStart"/>
      <w:r>
        <w:rPr>
          <w:color w:val="000000"/>
        </w:rPr>
        <w:t>şi</w:t>
      </w:r>
      <w:proofErr w:type="spellEnd"/>
      <w:r>
        <w:rPr>
          <w:color w:val="000000"/>
        </w:rPr>
        <w:t xml:space="preserve"> pentru elevii care au devenit </w:t>
      </w:r>
      <w:proofErr w:type="spellStart"/>
      <w:r>
        <w:rPr>
          <w:color w:val="000000"/>
        </w:rPr>
        <w:t>părinţi</w:t>
      </w:r>
      <w:proofErr w:type="spellEnd"/>
      <w:r>
        <w:rPr>
          <w:color w:val="000000"/>
        </w:rPr>
        <w:t xml:space="preserve">, fără niciun fel de discriminare din partea membrilor </w:t>
      </w:r>
      <w:proofErr w:type="spellStart"/>
      <w:r>
        <w:rPr>
          <w:color w:val="000000"/>
        </w:rPr>
        <w:t>comunităţii</w:t>
      </w:r>
      <w:proofErr w:type="spellEnd"/>
      <w:r>
        <w:rPr>
          <w:color w:val="000000"/>
        </w:rPr>
        <w:t xml:space="preserve"> </w:t>
      </w:r>
      <w:proofErr w:type="spellStart"/>
      <w:r>
        <w:rPr>
          <w:color w:val="000000"/>
        </w:rPr>
        <w:t>şcolare</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au </w:t>
      </w:r>
      <w:proofErr w:type="spellStart"/>
      <w:r>
        <w:rPr>
          <w:color w:val="000000"/>
        </w:rPr>
        <w:t>obligaţia</w:t>
      </w:r>
      <w:proofErr w:type="spellEnd"/>
      <w:r>
        <w:rPr>
          <w:color w:val="000000"/>
        </w:rPr>
        <w:t xml:space="preserve"> să ia măsuri adecvate pentru a proteja elevele gravide </w:t>
      </w:r>
      <w:proofErr w:type="spellStart"/>
      <w:r>
        <w:rPr>
          <w:color w:val="000000"/>
        </w:rPr>
        <w:t>şi</w:t>
      </w:r>
      <w:proofErr w:type="spellEnd"/>
      <w:r>
        <w:rPr>
          <w:color w:val="000000"/>
        </w:rPr>
        <w:t xml:space="preserve"> elevii </w:t>
      </w:r>
      <w:proofErr w:type="spellStart"/>
      <w:r>
        <w:rPr>
          <w:color w:val="000000"/>
        </w:rPr>
        <w:t>părinţi</w:t>
      </w:r>
      <w:proofErr w:type="spellEnd"/>
      <w:r>
        <w:rPr>
          <w:color w:val="000000"/>
        </w:rPr>
        <w:t xml:space="preserve"> de stigmatizare sau discriminare, inclusiv prin asigurarea unui mediu de </w:t>
      </w:r>
      <w:proofErr w:type="spellStart"/>
      <w:r>
        <w:rPr>
          <w:color w:val="000000"/>
        </w:rPr>
        <w:t>învăţare</w:t>
      </w:r>
      <w:proofErr w:type="spellEnd"/>
      <w:r>
        <w:rPr>
          <w:color w:val="000000"/>
        </w:rPr>
        <w:t xml:space="preserve"> sigur </w:t>
      </w:r>
      <w:proofErr w:type="spellStart"/>
      <w:r>
        <w:rPr>
          <w:color w:val="000000"/>
        </w:rPr>
        <w:t>şi</w:t>
      </w:r>
      <w:proofErr w:type="spellEnd"/>
      <w:r>
        <w:rPr>
          <w:color w:val="000000"/>
        </w:rPr>
        <w:t xml:space="preserve"> incluziv.</w:t>
      </w:r>
    </w:p>
    <w:p w14:paraId="3301BBA4" w14:textId="77777777" w:rsidR="00312434" w:rsidRDefault="00000000">
      <w:pPr>
        <w:spacing w:before="26" w:after="0"/>
      </w:pPr>
      <w:r>
        <w:rPr>
          <w:color w:val="000000"/>
        </w:rPr>
        <w:t xml:space="preserve">(2)Elevele gravide </w:t>
      </w:r>
      <w:proofErr w:type="spellStart"/>
      <w:r>
        <w:rPr>
          <w:color w:val="000000"/>
        </w:rPr>
        <w:t>şi</w:t>
      </w:r>
      <w:proofErr w:type="spellEnd"/>
      <w:r>
        <w:rPr>
          <w:color w:val="000000"/>
        </w:rPr>
        <w:t xml:space="preserve"> elevii </w:t>
      </w:r>
      <w:proofErr w:type="spellStart"/>
      <w:r>
        <w:rPr>
          <w:color w:val="000000"/>
        </w:rPr>
        <w:t>părinţi</w:t>
      </w:r>
      <w:proofErr w:type="spellEnd"/>
      <w:r>
        <w:rPr>
          <w:color w:val="000000"/>
        </w:rPr>
        <w:t xml:space="preserve"> vor beneficia de un program de studiu adaptat nevoilor lor, care să le permită să </w:t>
      </w:r>
      <w:proofErr w:type="spellStart"/>
      <w:r>
        <w:rPr>
          <w:color w:val="000000"/>
        </w:rPr>
        <w:t>îşi</w:t>
      </w:r>
      <w:proofErr w:type="spellEnd"/>
      <w:r>
        <w:rPr>
          <w:color w:val="000000"/>
        </w:rPr>
        <w:t xml:space="preserve"> continue studiile, inclusiv prin oferirea </w:t>
      </w:r>
      <w:proofErr w:type="spellStart"/>
      <w:r>
        <w:rPr>
          <w:color w:val="000000"/>
        </w:rPr>
        <w:t>posibilităţii</w:t>
      </w:r>
      <w:proofErr w:type="spellEnd"/>
      <w:r>
        <w:rPr>
          <w:color w:val="000000"/>
        </w:rPr>
        <w:t xml:space="preserve"> de </w:t>
      </w:r>
      <w:proofErr w:type="spellStart"/>
      <w:r>
        <w:rPr>
          <w:color w:val="000000"/>
        </w:rPr>
        <w:t>învăţare</w:t>
      </w:r>
      <w:proofErr w:type="spellEnd"/>
      <w:r>
        <w:rPr>
          <w:color w:val="000000"/>
        </w:rPr>
        <w:t xml:space="preserve"> online, acolo unde este posibil.</w:t>
      </w:r>
    </w:p>
    <w:p w14:paraId="64885286" w14:textId="77777777" w:rsidR="00312434" w:rsidRDefault="00000000">
      <w:pPr>
        <w:spacing w:before="26" w:after="0"/>
      </w:pPr>
      <w:r>
        <w:rPr>
          <w:color w:val="000000"/>
        </w:rPr>
        <w:t xml:space="preserve">(3)În vederea protejării dreptului la </w:t>
      </w:r>
      <w:proofErr w:type="spellStart"/>
      <w:r>
        <w:rPr>
          <w:color w:val="000000"/>
        </w:rPr>
        <w:t>educaţie</w:t>
      </w:r>
      <w:proofErr w:type="spellEnd"/>
      <w:r>
        <w:rPr>
          <w:color w:val="000000"/>
        </w:rPr>
        <w:t xml:space="preserve"> al elevelor gravide </w:t>
      </w:r>
      <w:proofErr w:type="spellStart"/>
      <w:r>
        <w:rPr>
          <w:color w:val="000000"/>
        </w:rPr>
        <w:t>şi</w:t>
      </w:r>
      <w:proofErr w:type="spellEnd"/>
      <w:r>
        <w:rPr>
          <w:color w:val="000000"/>
        </w:rPr>
        <w:t xml:space="preserve"> al elevilor </w:t>
      </w:r>
      <w:proofErr w:type="spellStart"/>
      <w:r>
        <w:rPr>
          <w:color w:val="000000"/>
        </w:rPr>
        <w:t>părinţi</w:t>
      </w:r>
      <w:proofErr w:type="spellEnd"/>
      <w:r>
        <w:rPr>
          <w:color w:val="000000"/>
        </w:rPr>
        <w:t xml:space="preserve">, Ministerul </w:t>
      </w:r>
      <w:proofErr w:type="spellStart"/>
      <w:r>
        <w:rPr>
          <w:color w:val="000000"/>
        </w:rPr>
        <w:t>Educaţiei</w:t>
      </w:r>
      <w:proofErr w:type="spellEnd"/>
      <w:r>
        <w:rPr>
          <w:color w:val="000000"/>
        </w:rPr>
        <w:t xml:space="preserve"> elaborează, în termen de 12 luni de la data intrării în vigoare a prezentei legi, o metodologie specifică privind </w:t>
      </w:r>
      <w:proofErr w:type="spellStart"/>
      <w:r>
        <w:rPr>
          <w:color w:val="000000"/>
        </w:rPr>
        <w:t>şcolarizarea</w:t>
      </w:r>
      <w:proofErr w:type="spellEnd"/>
      <w:r>
        <w:rPr>
          <w:color w:val="000000"/>
        </w:rPr>
        <w:t xml:space="preserve"> elevelor gravide </w:t>
      </w:r>
      <w:proofErr w:type="spellStart"/>
      <w:r>
        <w:rPr>
          <w:color w:val="000000"/>
        </w:rPr>
        <w:t>şi</w:t>
      </w:r>
      <w:proofErr w:type="spellEnd"/>
      <w:r>
        <w:rPr>
          <w:color w:val="000000"/>
        </w:rPr>
        <w:t xml:space="preserve"> a elevilor </w:t>
      </w:r>
      <w:proofErr w:type="spellStart"/>
      <w:r>
        <w:rPr>
          <w:color w:val="000000"/>
        </w:rPr>
        <w:t>părinţi</w:t>
      </w:r>
      <w:proofErr w:type="spellEnd"/>
      <w:r>
        <w:rPr>
          <w:color w:val="000000"/>
        </w:rPr>
        <w:t xml:space="preserve">, aprobată prin ordin al ministrului </w:t>
      </w:r>
      <w:proofErr w:type="spellStart"/>
      <w:r>
        <w:rPr>
          <w:color w:val="000000"/>
        </w:rPr>
        <w:t>educaţiei</w:t>
      </w:r>
      <w:proofErr w:type="spellEnd"/>
      <w:r>
        <w:rPr>
          <w:color w:val="000000"/>
        </w:rPr>
        <w:t>.</w:t>
      </w:r>
    </w:p>
    <w:p w14:paraId="5CD2D79D" w14:textId="77777777" w:rsidR="00312434" w:rsidRDefault="00000000">
      <w:pPr>
        <w:spacing w:before="26" w:after="0"/>
      </w:pPr>
      <w:r>
        <w:rPr>
          <w:color w:val="000000"/>
        </w:rPr>
        <w:t xml:space="preserve">(4)Ministerul </w:t>
      </w:r>
      <w:proofErr w:type="spellStart"/>
      <w:r>
        <w:rPr>
          <w:color w:val="000000"/>
        </w:rPr>
        <w:t>Educaţiei</w:t>
      </w:r>
      <w:proofErr w:type="spellEnd"/>
      <w:r>
        <w:rPr>
          <w:color w:val="000000"/>
        </w:rPr>
        <w:t xml:space="preserve">, în colaborare cu Ministerul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Ministerul Familiei, Tineretului </w:t>
      </w:r>
      <w:proofErr w:type="spellStart"/>
      <w:r>
        <w:rPr>
          <w:color w:val="000000"/>
        </w:rPr>
        <w:t>şi</w:t>
      </w:r>
      <w:proofErr w:type="spellEnd"/>
      <w:r>
        <w:rPr>
          <w:color w:val="000000"/>
        </w:rPr>
        <w:t xml:space="preserve"> </w:t>
      </w:r>
      <w:proofErr w:type="spellStart"/>
      <w:r>
        <w:rPr>
          <w:color w:val="000000"/>
        </w:rPr>
        <w:t>Egalităţii</w:t>
      </w:r>
      <w:proofErr w:type="spellEnd"/>
      <w:r>
        <w:rPr>
          <w:color w:val="000000"/>
        </w:rPr>
        <w:t xml:space="preserve"> de </w:t>
      </w:r>
      <w:proofErr w:type="spellStart"/>
      <w:r>
        <w:rPr>
          <w:color w:val="000000"/>
        </w:rPr>
        <w:t>Şanse</w:t>
      </w:r>
      <w:proofErr w:type="spellEnd"/>
      <w:r>
        <w:rPr>
          <w:color w:val="000000"/>
        </w:rPr>
        <w:t xml:space="preserve">, </w:t>
      </w:r>
      <w:proofErr w:type="spellStart"/>
      <w:r>
        <w:rPr>
          <w:color w:val="000000"/>
        </w:rPr>
        <w:t>autorităţile</w:t>
      </w:r>
      <w:proofErr w:type="spellEnd"/>
      <w:r>
        <w:rPr>
          <w:color w:val="000000"/>
        </w:rPr>
        <w:t xml:space="preserve"> publice locale, cultele recunoscute de lege </w:t>
      </w:r>
      <w:proofErr w:type="spellStart"/>
      <w:r>
        <w:rPr>
          <w:color w:val="000000"/>
        </w:rPr>
        <w:t>şi</w:t>
      </w:r>
      <w:proofErr w:type="spellEnd"/>
      <w:r>
        <w:rPr>
          <w:color w:val="000000"/>
        </w:rPr>
        <w:t xml:space="preserve"> </w:t>
      </w:r>
      <w:proofErr w:type="spellStart"/>
      <w:r>
        <w:rPr>
          <w:color w:val="000000"/>
        </w:rPr>
        <w:t>organizaţiile</w:t>
      </w:r>
      <w:proofErr w:type="spellEnd"/>
      <w:r>
        <w:rPr>
          <w:color w:val="000000"/>
        </w:rPr>
        <w:t xml:space="preserve"> neguvernamentale, promovează programe de prevenire a sarcinilor nedorite </w:t>
      </w:r>
      <w:proofErr w:type="spellStart"/>
      <w:r>
        <w:rPr>
          <w:color w:val="000000"/>
        </w:rPr>
        <w:t>şi</w:t>
      </w:r>
      <w:proofErr w:type="spellEnd"/>
      <w:r>
        <w:rPr>
          <w:color w:val="000000"/>
        </w:rPr>
        <w:t xml:space="preserve"> a </w:t>
      </w:r>
      <w:proofErr w:type="spellStart"/>
      <w:r>
        <w:rPr>
          <w:color w:val="000000"/>
        </w:rPr>
        <w:t>maternităţii</w:t>
      </w:r>
      <w:proofErr w:type="spellEnd"/>
      <w:r>
        <w:rPr>
          <w:color w:val="000000"/>
        </w:rPr>
        <w:t xml:space="preserve"> timpurii în rândul elevilor. Programele vor fi adaptate vârstei </w:t>
      </w:r>
      <w:proofErr w:type="spellStart"/>
      <w:r>
        <w:rPr>
          <w:color w:val="000000"/>
        </w:rPr>
        <w:t>şi</w:t>
      </w:r>
      <w:proofErr w:type="spellEnd"/>
      <w:r>
        <w:rPr>
          <w:color w:val="000000"/>
        </w:rPr>
        <w:t xml:space="preserve"> nivelului de dezvoltare al elevilor.</w:t>
      </w:r>
    </w:p>
    <w:p w14:paraId="1FA68252" w14:textId="77777777" w:rsidR="00312434" w:rsidRDefault="00000000">
      <w:pPr>
        <w:spacing w:before="26" w:after="0"/>
      </w:pPr>
      <w:r>
        <w:rPr>
          <w:color w:val="000000"/>
        </w:rPr>
        <w:t>(5)</w:t>
      </w:r>
      <w:r>
        <w:rPr>
          <w:b/>
          <w:color w:val="000000"/>
        </w:rPr>
        <w:t xml:space="preserve">Elevele gravide </w:t>
      </w:r>
      <w:proofErr w:type="spellStart"/>
      <w:r>
        <w:rPr>
          <w:b/>
          <w:color w:val="000000"/>
        </w:rPr>
        <w:t>şi</w:t>
      </w:r>
      <w:proofErr w:type="spellEnd"/>
      <w:r>
        <w:rPr>
          <w:b/>
          <w:color w:val="000000"/>
        </w:rPr>
        <w:t xml:space="preserve"> elevii </w:t>
      </w:r>
      <w:proofErr w:type="spellStart"/>
      <w:r>
        <w:rPr>
          <w:b/>
          <w:color w:val="000000"/>
        </w:rPr>
        <w:t>părinţi</w:t>
      </w:r>
      <w:proofErr w:type="spellEnd"/>
      <w:r>
        <w:rPr>
          <w:b/>
          <w:color w:val="000000"/>
        </w:rPr>
        <w:t xml:space="preserve"> beneficiază cu prioritate de următoarele </w:t>
      </w:r>
      <w:proofErr w:type="spellStart"/>
      <w:r>
        <w:rPr>
          <w:b/>
          <w:color w:val="000000"/>
        </w:rPr>
        <w:t>facilităţi</w:t>
      </w:r>
      <w:proofErr w:type="spellEnd"/>
      <w:r>
        <w:rPr>
          <w:b/>
          <w:color w:val="000000"/>
        </w:rPr>
        <w:t xml:space="preserve"> care vizează combaterea abandonului </w:t>
      </w:r>
      <w:proofErr w:type="spellStart"/>
      <w:r>
        <w:rPr>
          <w:b/>
          <w:color w:val="000000"/>
        </w:rPr>
        <w:t>şcolar</w:t>
      </w:r>
      <w:proofErr w:type="spellEnd"/>
      <w:r>
        <w:rPr>
          <w:b/>
          <w:color w:val="000000"/>
        </w:rPr>
        <w:t>, în conformitate cu metodologia prevăzută la alin. (3):</w:t>
      </w:r>
    </w:p>
    <w:p w14:paraId="51E246ED" w14:textId="77777777" w:rsidR="00312434" w:rsidRDefault="00000000">
      <w:pPr>
        <w:spacing w:after="0"/>
      </w:pPr>
      <w:r>
        <w:rPr>
          <w:color w:val="000000"/>
        </w:rPr>
        <w:t xml:space="preserve">a)motivarea unui număr limitat de </w:t>
      </w:r>
      <w:proofErr w:type="spellStart"/>
      <w:r>
        <w:rPr>
          <w:color w:val="000000"/>
        </w:rPr>
        <w:t>absenţe</w:t>
      </w:r>
      <w:proofErr w:type="spellEnd"/>
      <w:r>
        <w:rPr>
          <w:color w:val="000000"/>
        </w:rPr>
        <w:t>;</w:t>
      </w:r>
    </w:p>
    <w:p w14:paraId="70C7C258" w14:textId="77777777" w:rsidR="00312434" w:rsidRDefault="00000000">
      <w:pPr>
        <w:spacing w:after="0"/>
      </w:pPr>
      <w:r>
        <w:rPr>
          <w:color w:val="000000"/>
        </w:rPr>
        <w:t>b)transferul în cadrul unor grupe speciale, cu program flexibil;</w:t>
      </w:r>
    </w:p>
    <w:p w14:paraId="3A77986A" w14:textId="77777777" w:rsidR="00312434" w:rsidRDefault="00000000">
      <w:pPr>
        <w:spacing w:after="0"/>
      </w:pPr>
      <w:r>
        <w:rPr>
          <w:color w:val="000000"/>
        </w:rPr>
        <w:t>c)</w:t>
      </w:r>
      <w:proofErr w:type="spellStart"/>
      <w:r>
        <w:rPr>
          <w:color w:val="000000"/>
        </w:rPr>
        <w:t>asistenţă</w:t>
      </w:r>
      <w:proofErr w:type="spellEnd"/>
      <w:r>
        <w:rPr>
          <w:color w:val="000000"/>
        </w:rPr>
        <w:t xml:space="preserve"> medicală specifică în cabinetele de medicină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în cabinete specializate;</w:t>
      </w:r>
    </w:p>
    <w:p w14:paraId="191EEA76" w14:textId="77777777" w:rsidR="00312434" w:rsidRDefault="00000000">
      <w:pPr>
        <w:spacing w:after="0"/>
      </w:pPr>
      <w:r>
        <w:rPr>
          <w:color w:val="000000"/>
        </w:rPr>
        <w:t>d)</w:t>
      </w:r>
      <w:proofErr w:type="spellStart"/>
      <w:r>
        <w:rPr>
          <w:color w:val="000000"/>
        </w:rPr>
        <w:t>activităţi</w:t>
      </w:r>
      <w:proofErr w:type="spellEnd"/>
      <w:r>
        <w:rPr>
          <w:color w:val="000000"/>
        </w:rPr>
        <w:t xml:space="preserve"> de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w:t>
      </w:r>
    </w:p>
    <w:p w14:paraId="52155D13" w14:textId="77777777" w:rsidR="00312434" w:rsidRDefault="00000000">
      <w:pPr>
        <w:spacing w:after="0"/>
      </w:pPr>
      <w:r>
        <w:rPr>
          <w:color w:val="000000"/>
        </w:rPr>
        <w:lastRenderedPageBreak/>
        <w:t>e)</w:t>
      </w:r>
      <w:proofErr w:type="spellStart"/>
      <w:r>
        <w:rPr>
          <w:color w:val="000000"/>
        </w:rPr>
        <w:t>activităţi</w:t>
      </w:r>
      <w:proofErr w:type="spellEnd"/>
      <w:r>
        <w:rPr>
          <w:color w:val="000000"/>
        </w:rPr>
        <w:t xml:space="preserve"> în cadrul programului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w:t>
      </w:r>
      <w:proofErr w:type="spellStart"/>
      <w:r>
        <w:rPr>
          <w:color w:val="000000"/>
        </w:rPr>
        <w:t>şi</w:t>
      </w:r>
      <w:proofErr w:type="spellEnd"/>
      <w:r>
        <w:rPr>
          <w:color w:val="000000"/>
        </w:rPr>
        <w:t xml:space="preserve"> al programului </w:t>
      </w:r>
      <w:proofErr w:type="spellStart"/>
      <w:r>
        <w:rPr>
          <w:color w:val="000000"/>
        </w:rPr>
        <w:t>educaţional</w:t>
      </w:r>
      <w:proofErr w:type="spellEnd"/>
      <w:r>
        <w:rPr>
          <w:color w:val="000000"/>
        </w:rPr>
        <w:t xml:space="preserve"> "A doua </w:t>
      </w:r>
      <w:proofErr w:type="spellStart"/>
      <w:r>
        <w:rPr>
          <w:color w:val="000000"/>
        </w:rPr>
        <w:t>şansă</w:t>
      </w:r>
      <w:proofErr w:type="spellEnd"/>
      <w:r>
        <w:rPr>
          <w:color w:val="000000"/>
        </w:rPr>
        <w:t xml:space="preserve">". Metodologia de organizare a programului </w:t>
      </w:r>
      <w:proofErr w:type="spellStart"/>
      <w:r>
        <w:rPr>
          <w:color w:val="000000"/>
        </w:rPr>
        <w:t>educaţional</w:t>
      </w:r>
      <w:proofErr w:type="spellEnd"/>
      <w:r>
        <w:rPr>
          <w:color w:val="000000"/>
        </w:rPr>
        <w:t>, prevăzută la art. 20 alin. (2), va cuprinde în mod obligatoriu măsuri specifice care să faciliteze accesul la program;</w:t>
      </w:r>
    </w:p>
    <w:p w14:paraId="18A08230" w14:textId="77777777" w:rsidR="00312434" w:rsidRDefault="00000000">
      <w:pPr>
        <w:spacing w:after="0"/>
      </w:pPr>
      <w:r>
        <w:rPr>
          <w:color w:val="000000"/>
        </w:rPr>
        <w:t xml:space="preserve">f)consiliere </w:t>
      </w:r>
      <w:proofErr w:type="spellStart"/>
      <w:r>
        <w:rPr>
          <w:color w:val="000000"/>
        </w:rPr>
        <w:t>şcolară</w:t>
      </w:r>
      <w:proofErr w:type="spellEnd"/>
      <w:r>
        <w:rPr>
          <w:color w:val="000000"/>
        </w:rPr>
        <w:t xml:space="preserve">, inclusiv cu sprijinul unui mediator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psihologică;</w:t>
      </w:r>
    </w:p>
    <w:p w14:paraId="60AF2E92" w14:textId="77777777" w:rsidR="00312434" w:rsidRDefault="00000000">
      <w:pPr>
        <w:spacing w:after="0"/>
      </w:pPr>
      <w:r>
        <w:rPr>
          <w:color w:val="000000"/>
        </w:rPr>
        <w:t xml:space="preserve">g)consiliere administrativă cu privire la drepturile </w:t>
      </w:r>
      <w:proofErr w:type="spellStart"/>
      <w:r>
        <w:rPr>
          <w:color w:val="000000"/>
        </w:rPr>
        <w:t>educaţionale</w:t>
      </w:r>
      <w:proofErr w:type="spellEnd"/>
      <w:r>
        <w:rPr>
          <w:color w:val="000000"/>
        </w:rPr>
        <w:t xml:space="preserve"> </w:t>
      </w:r>
      <w:proofErr w:type="spellStart"/>
      <w:r>
        <w:rPr>
          <w:color w:val="000000"/>
        </w:rPr>
        <w:t>şi</w:t>
      </w:r>
      <w:proofErr w:type="spellEnd"/>
      <w:r>
        <w:rPr>
          <w:color w:val="000000"/>
        </w:rPr>
        <w:t xml:space="preserve"> cele privind starea de sănătate, inclusiv cu sprijinul unui mediator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al unui mediator sanitar;</w:t>
      </w:r>
    </w:p>
    <w:p w14:paraId="3B9A8DA7" w14:textId="77777777" w:rsidR="00312434" w:rsidRDefault="00000000">
      <w:pPr>
        <w:spacing w:after="0"/>
      </w:pPr>
      <w:r>
        <w:rPr>
          <w:color w:val="000000"/>
        </w:rPr>
        <w:t xml:space="preserve">h)prioritate la înscrierea copilului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nivel </w:t>
      </w:r>
      <w:proofErr w:type="spellStart"/>
      <w:r>
        <w:rPr>
          <w:color w:val="000000"/>
        </w:rPr>
        <w:t>antepreşcolar</w:t>
      </w:r>
      <w:proofErr w:type="spellEnd"/>
      <w:r>
        <w:rPr>
          <w:color w:val="000000"/>
        </w:rPr>
        <w:t xml:space="preserve"> din apropierea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la care este înscris elevul părinte;</w:t>
      </w:r>
    </w:p>
    <w:p w14:paraId="333907C0" w14:textId="77777777" w:rsidR="00312434" w:rsidRDefault="00000000">
      <w:pPr>
        <w:spacing w:after="0"/>
      </w:pPr>
      <w:r>
        <w:rPr>
          <w:color w:val="000000"/>
        </w:rPr>
        <w:t xml:space="preserve">i)prioritate la accesarea serviciilor complementare de </w:t>
      </w:r>
      <w:proofErr w:type="spellStart"/>
      <w:r>
        <w:rPr>
          <w:color w:val="000000"/>
        </w:rPr>
        <w:t>educaţie</w:t>
      </w:r>
      <w:proofErr w:type="spellEnd"/>
      <w:r>
        <w:rPr>
          <w:color w:val="000000"/>
        </w:rPr>
        <w:t xml:space="preserve"> timpurie;</w:t>
      </w:r>
    </w:p>
    <w:p w14:paraId="2DEB208D" w14:textId="77777777" w:rsidR="00312434" w:rsidRDefault="00000000">
      <w:pPr>
        <w:spacing w:after="0"/>
      </w:pPr>
      <w:r>
        <w:rPr>
          <w:noProof/>
        </w:rPr>
        <w:drawing>
          <wp:inline distT="0" distB="0" distL="0" distR="0" wp14:anchorId="0E2C3BC2" wp14:editId="51FD47C2">
            <wp:extent cx="152400" cy="152400"/>
            <wp:effectExtent l="0" t="0" r="0" b="0"/>
            <wp:docPr id="1464921259" name="Picture 146492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j)prin </w:t>
      </w:r>
      <w:proofErr w:type="spellStart"/>
      <w:r>
        <w:rPr>
          <w:color w:val="000000"/>
        </w:rPr>
        <w:t>excepţie</w:t>
      </w:r>
      <w:proofErr w:type="spellEnd"/>
      <w:r>
        <w:rPr>
          <w:color w:val="000000"/>
        </w:rPr>
        <w:t xml:space="preserve"> de la prevederile art. 33 alin. (7), prioritate la transfer în cadrul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care are în structură nivelul </w:t>
      </w:r>
      <w:proofErr w:type="spellStart"/>
      <w:r>
        <w:rPr>
          <w:color w:val="000000"/>
        </w:rPr>
        <w:t>antepreşcolar</w:t>
      </w:r>
      <w:proofErr w:type="spellEnd"/>
      <w:r>
        <w:rPr>
          <w:color w:val="000000"/>
        </w:rPr>
        <w:t xml:space="preserve"> pentru înscrierea copilului;</w:t>
      </w:r>
      <w:r>
        <w:br/>
      </w:r>
    </w:p>
    <w:p w14:paraId="304C85DC" w14:textId="77777777" w:rsidR="00312434" w:rsidRDefault="00000000">
      <w:pPr>
        <w:spacing w:after="0"/>
      </w:pPr>
      <w:r>
        <w:rPr>
          <w:color w:val="000000"/>
        </w:rPr>
        <w:t xml:space="preserve">k)posibilitatea de a amâna examenele în cazul în care acestea coincid cu perioada de </w:t>
      </w:r>
      <w:proofErr w:type="spellStart"/>
      <w:r>
        <w:rPr>
          <w:color w:val="000000"/>
        </w:rPr>
        <w:t>naştere</w:t>
      </w:r>
      <w:proofErr w:type="spellEnd"/>
      <w:r>
        <w:rPr>
          <w:color w:val="000000"/>
        </w:rPr>
        <w:t xml:space="preserve"> sau cu perioada de îngrijire a copilului.</w:t>
      </w:r>
    </w:p>
    <w:p w14:paraId="02B80B16" w14:textId="77777777" w:rsidR="00312434" w:rsidRDefault="00000000">
      <w:pPr>
        <w:spacing w:before="26" w:after="0"/>
      </w:pPr>
      <w:r>
        <w:rPr>
          <w:color w:val="000000"/>
        </w:rPr>
        <w:t xml:space="preserve">(6)Formarea de grupe speciale se realizează în conformitate cu prevederile metodologiei prevăzute la alin. (3) </w:t>
      </w:r>
      <w:proofErr w:type="spellStart"/>
      <w:r>
        <w:rPr>
          <w:color w:val="000000"/>
        </w:rPr>
        <w:t>şi</w:t>
      </w:r>
      <w:proofErr w:type="spellEnd"/>
      <w:r>
        <w:rPr>
          <w:color w:val="000000"/>
        </w:rPr>
        <w:t xml:space="preserve"> nu constituie segregare </w:t>
      </w:r>
      <w:proofErr w:type="spellStart"/>
      <w:r>
        <w:rPr>
          <w:color w:val="000000"/>
        </w:rPr>
        <w:t>şcolară</w:t>
      </w:r>
      <w:proofErr w:type="spellEnd"/>
      <w:r>
        <w:rPr>
          <w:color w:val="000000"/>
        </w:rPr>
        <w:t>.</w:t>
      </w:r>
    </w:p>
    <w:p w14:paraId="698E0D60" w14:textId="77777777" w:rsidR="00312434" w:rsidRDefault="00000000">
      <w:pPr>
        <w:spacing w:before="26" w:after="0"/>
      </w:pPr>
      <w:r>
        <w:rPr>
          <w:color w:val="000000"/>
        </w:rPr>
        <w:t>(7)</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care au înmatriculate eleve gravide sau elevi </w:t>
      </w:r>
      <w:proofErr w:type="spellStart"/>
      <w:r>
        <w:rPr>
          <w:color w:val="000000"/>
        </w:rPr>
        <w:t>părinţi</w:t>
      </w:r>
      <w:proofErr w:type="spellEnd"/>
      <w:r>
        <w:rPr>
          <w:color w:val="000000"/>
        </w:rPr>
        <w:t xml:space="preserve"> beneficiază de sprijinul CJRAE/CMBRAE, prin </w:t>
      </w:r>
      <w:proofErr w:type="spellStart"/>
      <w:r>
        <w:rPr>
          <w:color w:val="000000"/>
        </w:rPr>
        <w:t>activităţi</w:t>
      </w:r>
      <w:proofErr w:type="spellEnd"/>
      <w:r>
        <w:rPr>
          <w:color w:val="000000"/>
        </w:rPr>
        <w:t xml:space="preserve"> specifice.</w:t>
      </w:r>
    </w:p>
    <w:p w14:paraId="09A41989" w14:textId="77777777" w:rsidR="00312434" w:rsidRDefault="00000000">
      <w:pPr>
        <w:spacing w:before="26" w:after="0"/>
      </w:pPr>
      <w:r>
        <w:rPr>
          <w:color w:val="000000"/>
        </w:rPr>
        <w:t xml:space="preserve">(8)Pe toată perioada </w:t>
      </w:r>
      <w:proofErr w:type="spellStart"/>
      <w:r>
        <w:rPr>
          <w:color w:val="000000"/>
        </w:rPr>
        <w:t>şcolarizării</w:t>
      </w:r>
      <w:proofErr w:type="spellEnd"/>
      <w:r>
        <w:rPr>
          <w:color w:val="000000"/>
        </w:rPr>
        <w:t xml:space="preserve"> elevelor gravide sau elevilor </w:t>
      </w:r>
      <w:proofErr w:type="spellStart"/>
      <w:r>
        <w:rPr>
          <w:color w:val="000000"/>
        </w:rPr>
        <w:t>părinţi</w:t>
      </w:r>
      <w:proofErr w:type="spellEnd"/>
      <w:r>
        <w:rPr>
          <w:color w:val="000000"/>
        </w:rPr>
        <w:t xml:space="preserve"> se desemnează un cadru didactic monitor care are </w:t>
      </w:r>
      <w:proofErr w:type="spellStart"/>
      <w:r>
        <w:rPr>
          <w:color w:val="000000"/>
        </w:rPr>
        <w:t>obligaţia</w:t>
      </w:r>
      <w:proofErr w:type="spellEnd"/>
      <w:r>
        <w:rPr>
          <w:color w:val="000000"/>
        </w:rPr>
        <w:t xml:space="preserve"> de a supraveghea parcursul </w:t>
      </w:r>
      <w:proofErr w:type="spellStart"/>
      <w:r>
        <w:rPr>
          <w:color w:val="000000"/>
        </w:rPr>
        <w:t>educaţional</w:t>
      </w:r>
      <w:proofErr w:type="spellEnd"/>
      <w:r>
        <w:rPr>
          <w:color w:val="000000"/>
        </w:rPr>
        <w:t xml:space="preserve"> al acestora, de a </w:t>
      </w:r>
      <w:proofErr w:type="spellStart"/>
      <w:r>
        <w:rPr>
          <w:color w:val="000000"/>
        </w:rPr>
        <w:t>ţine</w:t>
      </w:r>
      <w:proofErr w:type="spellEnd"/>
      <w:r>
        <w:rPr>
          <w:color w:val="000000"/>
        </w:rPr>
        <w:t xml:space="preserve"> în </w:t>
      </w:r>
      <w:proofErr w:type="spellStart"/>
      <w:r>
        <w:rPr>
          <w:color w:val="000000"/>
        </w:rPr>
        <w:t>permanenţă</w:t>
      </w:r>
      <w:proofErr w:type="spellEnd"/>
      <w:r>
        <w:rPr>
          <w:color w:val="000000"/>
        </w:rPr>
        <w:t xml:space="preserve"> legătura cu unitatea de </w:t>
      </w:r>
      <w:proofErr w:type="spellStart"/>
      <w:r>
        <w:rPr>
          <w:color w:val="000000"/>
        </w:rPr>
        <w:t>învăţământ</w:t>
      </w:r>
      <w:proofErr w:type="spellEnd"/>
      <w:r>
        <w:rPr>
          <w:color w:val="000000"/>
        </w:rPr>
        <w:t xml:space="preserve"> la care </w:t>
      </w:r>
      <w:proofErr w:type="spellStart"/>
      <w:r>
        <w:rPr>
          <w:color w:val="000000"/>
        </w:rPr>
        <w:t>aceştia</w:t>
      </w:r>
      <w:proofErr w:type="spellEnd"/>
      <w:r>
        <w:rPr>
          <w:color w:val="000000"/>
        </w:rPr>
        <w:t xml:space="preserve"> sunt </w:t>
      </w:r>
      <w:proofErr w:type="spellStart"/>
      <w:r>
        <w:rPr>
          <w:color w:val="000000"/>
        </w:rPr>
        <w:t>înmatriculaţi</w:t>
      </w:r>
      <w:proofErr w:type="spellEnd"/>
      <w:r>
        <w:rPr>
          <w:color w:val="000000"/>
        </w:rPr>
        <w:t xml:space="preserve"> </w:t>
      </w:r>
      <w:proofErr w:type="spellStart"/>
      <w:r>
        <w:rPr>
          <w:color w:val="000000"/>
        </w:rPr>
        <w:t>şi</w:t>
      </w:r>
      <w:proofErr w:type="spellEnd"/>
      <w:r>
        <w:rPr>
          <w:color w:val="000000"/>
        </w:rPr>
        <w:t xml:space="preserve"> de a propune măsuri </w:t>
      </w:r>
      <w:proofErr w:type="spellStart"/>
      <w:r>
        <w:rPr>
          <w:color w:val="000000"/>
        </w:rPr>
        <w:t>educaţionale</w:t>
      </w:r>
      <w:proofErr w:type="spellEnd"/>
      <w:r>
        <w:rPr>
          <w:color w:val="000000"/>
        </w:rPr>
        <w:t xml:space="preserve"> în interesul acestora.</w:t>
      </w:r>
    </w:p>
    <w:p w14:paraId="77745856" w14:textId="77777777" w:rsidR="00312434" w:rsidRDefault="00000000">
      <w:pPr>
        <w:spacing w:before="26" w:after="0"/>
      </w:pPr>
      <w:r>
        <w:rPr>
          <w:color w:val="000000"/>
        </w:rPr>
        <w:t xml:space="preserve">(9)Elevele gravide </w:t>
      </w:r>
      <w:proofErr w:type="spellStart"/>
      <w:r>
        <w:rPr>
          <w:color w:val="000000"/>
        </w:rPr>
        <w:t>şi</w:t>
      </w:r>
      <w:proofErr w:type="spellEnd"/>
      <w:r>
        <w:rPr>
          <w:color w:val="000000"/>
        </w:rPr>
        <w:t xml:space="preserve"> elevii </w:t>
      </w:r>
      <w:proofErr w:type="spellStart"/>
      <w:r>
        <w:rPr>
          <w:color w:val="000000"/>
        </w:rPr>
        <w:t>părinţi</w:t>
      </w:r>
      <w:proofErr w:type="spellEnd"/>
      <w:r>
        <w:rPr>
          <w:color w:val="000000"/>
        </w:rPr>
        <w:t xml:space="preserve"> beneficiază de rezervarea locului de </w:t>
      </w:r>
      <w:proofErr w:type="spellStart"/>
      <w:r>
        <w:rPr>
          <w:color w:val="000000"/>
        </w:rPr>
        <w:t>şcolarizare</w:t>
      </w:r>
      <w:proofErr w:type="spellEnd"/>
      <w:r>
        <w:rPr>
          <w:color w:val="000000"/>
        </w:rPr>
        <w:t xml:space="preserve"> în cadrul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la care sunt </w:t>
      </w:r>
      <w:proofErr w:type="spellStart"/>
      <w:r>
        <w:rPr>
          <w:color w:val="000000"/>
        </w:rPr>
        <w:t>şcolarizaţi</w:t>
      </w:r>
      <w:proofErr w:type="spellEnd"/>
      <w:r>
        <w:rPr>
          <w:color w:val="000000"/>
        </w:rPr>
        <w:t xml:space="preserve"> </w:t>
      </w:r>
      <w:proofErr w:type="spellStart"/>
      <w:r>
        <w:rPr>
          <w:color w:val="000000"/>
        </w:rPr>
        <w:t>şi</w:t>
      </w:r>
      <w:proofErr w:type="spellEnd"/>
      <w:r>
        <w:rPr>
          <w:color w:val="000000"/>
        </w:rPr>
        <w:t xml:space="preserve"> au dreptul de a reveni în unitatea de </w:t>
      </w:r>
      <w:proofErr w:type="spellStart"/>
      <w:r>
        <w:rPr>
          <w:color w:val="000000"/>
        </w:rPr>
        <w:t>învăţământ</w:t>
      </w:r>
      <w:proofErr w:type="spellEnd"/>
      <w:r>
        <w:rPr>
          <w:color w:val="000000"/>
        </w:rPr>
        <w:t xml:space="preserve"> oricând în timpul anului </w:t>
      </w:r>
      <w:proofErr w:type="spellStart"/>
      <w:r>
        <w:rPr>
          <w:color w:val="000000"/>
        </w:rPr>
        <w:t>şcolar</w:t>
      </w:r>
      <w:proofErr w:type="spellEnd"/>
      <w:r>
        <w:rPr>
          <w:color w:val="000000"/>
        </w:rPr>
        <w:t>.</w:t>
      </w:r>
    </w:p>
    <w:p w14:paraId="456DC497" w14:textId="77777777" w:rsidR="00312434" w:rsidRDefault="00000000">
      <w:pPr>
        <w:spacing w:before="26" w:after="0"/>
      </w:pPr>
      <w:r>
        <w:rPr>
          <w:color w:val="000000"/>
        </w:rPr>
        <w:t xml:space="preserve">(10)În cazul în care elevele gravide sau elevii </w:t>
      </w:r>
      <w:proofErr w:type="spellStart"/>
      <w:r>
        <w:rPr>
          <w:color w:val="000000"/>
        </w:rPr>
        <w:t>părinţi</w:t>
      </w:r>
      <w:proofErr w:type="spellEnd"/>
      <w:r>
        <w:rPr>
          <w:color w:val="000000"/>
        </w:rPr>
        <w:t xml:space="preserve"> întâmpină </w:t>
      </w:r>
      <w:proofErr w:type="spellStart"/>
      <w:r>
        <w:rPr>
          <w:color w:val="000000"/>
        </w:rPr>
        <w:t>dificultăţi</w:t>
      </w:r>
      <w:proofErr w:type="spellEnd"/>
      <w:r>
        <w:rPr>
          <w:color w:val="000000"/>
        </w:rPr>
        <w:t xml:space="preserve"> financiare în a-</w:t>
      </w:r>
      <w:proofErr w:type="spellStart"/>
      <w:r>
        <w:rPr>
          <w:color w:val="000000"/>
        </w:rPr>
        <w:t>şi</w:t>
      </w:r>
      <w:proofErr w:type="spellEnd"/>
      <w:r>
        <w:rPr>
          <w:color w:val="000000"/>
        </w:rPr>
        <w:t xml:space="preserve"> asigura necesarul de rechizite, haine sau alte resurse necesare pentru a participa la cursuri, </w:t>
      </w:r>
      <w:proofErr w:type="spellStart"/>
      <w:r>
        <w:rPr>
          <w:color w:val="000000"/>
        </w:rPr>
        <w:t>aceştia</w:t>
      </w:r>
      <w:proofErr w:type="spellEnd"/>
      <w:r>
        <w:rPr>
          <w:color w:val="000000"/>
        </w:rPr>
        <w:t xml:space="preserve"> vor fi </w:t>
      </w:r>
      <w:proofErr w:type="spellStart"/>
      <w:r>
        <w:rPr>
          <w:color w:val="000000"/>
        </w:rPr>
        <w:t>sprijiniţi</w:t>
      </w:r>
      <w:proofErr w:type="spellEnd"/>
      <w:r>
        <w:rPr>
          <w:color w:val="000000"/>
        </w:rPr>
        <w:t xml:space="preserve"> financiar, în conformitate cu metodologia prevăzută la alin. (3).</w:t>
      </w:r>
    </w:p>
    <w:p w14:paraId="1F1BBDAF" w14:textId="77777777" w:rsidR="00312434" w:rsidRDefault="00000000">
      <w:pPr>
        <w:spacing w:before="26" w:after="0"/>
      </w:pPr>
      <w:r>
        <w:rPr>
          <w:color w:val="000000"/>
        </w:rPr>
        <w:t xml:space="preserve">(11)DJIP/DMBIP monitorizează </w:t>
      </w:r>
      <w:proofErr w:type="spellStart"/>
      <w:r>
        <w:rPr>
          <w:color w:val="000000"/>
        </w:rPr>
        <w:t>situaţia</w:t>
      </w:r>
      <w:proofErr w:type="spellEnd"/>
      <w:r>
        <w:rPr>
          <w:color w:val="000000"/>
        </w:rPr>
        <w:t xml:space="preserve"> </w:t>
      </w:r>
      <w:proofErr w:type="spellStart"/>
      <w:r>
        <w:rPr>
          <w:color w:val="000000"/>
        </w:rPr>
        <w:t>şi</w:t>
      </w:r>
      <w:proofErr w:type="spellEnd"/>
      <w:r>
        <w:rPr>
          <w:color w:val="000000"/>
        </w:rPr>
        <w:t xml:space="preserve"> progresul elevelor gravide </w:t>
      </w:r>
      <w:proofErr w:type="spellStart"/>
      <w:r>
        <w:rPr>
          <w:color w:val="000000"/>
        </w:rPr>
        <w:t>şi</w:t>
      </w:r>
      <w:proofErr w:type="spellEnd"/>
      <w:r>
        <w:rPr>
          <w:color w:val="000000"/>
        </w:rPr>
        <w:t xml:space="preserve"> elevilor </w:t>
      </w:r>
      <w:proofErr w:type="spellStart"/>
      <w:r>
        <w:rPr>
          <w:color w:val="000000"/>
        </w:rPr>
        <w:t>părinţi</w:t>
      </w:r>
      <w:proofErr w:type="spellEnd"/>
      <w:r>
        <w:rPr>
          <w:color w:val="000000"/>
        </w:rPr>
        <w:t xml:space="preserve"> în ceea ce </w:t>
      </w:r>
      <w:proofErr w:type="spellStart"/>
      <w:r>
        <w:rPr>
          <w:color w:val="000000"/>
        </w:rPr>
        <w:t>priveşte</w:t>
      </w:r>
      <w:proofErr w:type="spellEnd"/>
      <w:r>
        <w:rPr>
          <w:color w:val="000000"/>
        </w:rPr>
        <w:t xml:space="preserve"> continuarea studiilor.</w:t>
      </w:r>
    </w:p>
    <w:p w14:paraId="06489A79" w14:textId="77777777" w:rsidR="00312434" w:rsidRDefault="00000000">
      <w:pPr>
        <w:spacing w:before="26" w:after="0"/>
      </w:pPr>
      <w:r>
        <w:rPr>
          <w:color w:val="000000"/>
        </w:rPr>
        <w:t xml:space="preserve">(12)Datele colectate de DJIP/DMBIP sunt utilizate pentru a dezvolta </w:t>
      </w:r>
      <w:proofErr w:type="spellStart"/>
      <w:r>
        <w:rPr>
          <w:color w:val="000000"/>
        </w:rPr>
        <w:t>şi</w:t>
      </w:r>
      <w:proofErr w:type="spellEnd"/>
      <w:r>
        <w:rPr>
          <w:color w:val="000000"/>
        </w:rPr>
        <w:t xml:space="preserve"> </w:t>
      </w:r>
      <w:proofErr w:type="spellStart"/>
      <w:r>
        <w:rPr>
          <w:color w:val="000000"/>
        </w:rPr>
        <w:t>îmbunătăţi</w:t>
      </w:r>
      <w:proofErr w:type="spellEnd"/>
      <w:r>
        <w:rPr>
          <w:color w:val="000000"/>
        </w:rPr>
        <w:t xml:space="preserve"> politicile </w:t>
      </w:r>
      <w:proofErr w:type="spellStart"/>
      <w:r>
        <w:rPr>
          <w:color w:val="000000"/>
        </w:rPr>
        <w:t>şi</w:t>
      </w:r>
      <w:proofErr w:type="spellEnd"/>
      <w:r>
        <w:rPr>
          <w:color w:val="000000"/>
        </w:rPr>
        <w:t xml:space="preserve"> programele </w:t>
      </w:r>
      <w:proofErr w:type="spellStart"/>
      <w:r>
        <w:rPr>
          <w:color w:val="000000"/>
        </w:rPr>
        <w:t>educaţionale</w:t>
      </w:r>
      <w:proofErr w:type="spellEnd"/>
      <w:r>
        <w:rPr>
          <w:color w:val="000000"/>
        </w:rPr>
        <w:t xml:space="preserve"> care vizează elevele gravide </w:t>
      </w:r>
      <w:proofErr w:type="spellStart"/>
      <w:r>
        <w:rPr>
          <w:color w:val="000000"/>
        </w:rPr>
        <w:t>şi</w:t>
      </w:r>
      <w:proofErr w:type="spellEnd"/>
      <w:r>
        <w:rPr>
          <w:color w:val="000000"/>
        </w:rPr>
        <w:t xml:space="preserve"> elevii </w:t>
      </w:r>
      <w:proofErr w:type="spellStart"/>
      <w:r>
        <w:rPr>
          <w:color w:val="000000"/>
        </w:rPr>
        <w:t>părinţi</w:t>
      </w:r>
      <w:proofErr w:type="spellEnd"/>
      <w:r>
        <w:rPr>
          <w:color w:val="000000"/>
        </w:rPr>
        <w:t xml:space="preserve">, astfel încât </w:t>
      </w:r>
      <w:proofErr w:type="spellStart"/>
      <w:r>
        <w:rPr>
          <w:color w:val="000000"/>
        </w:rPr>
        <w:t>aceştia</w:t>
      </w:r>
      <w:proofErr w:type="spellEnd"/>
      <w:r>
        <w:rPr>
          <w:color w:val="000000"/>
        </w:rPr>
        <w:t xml:space="preserve"> să poată să </w:t>
      </w:r>
      <w:proofErr w:type="spellStart"/>
      <w:r>
        <w:rPr>
          <w:color w:val="000000"/>
        </w:rPr>
        <w:t>îşi</w:t>
      </w:r>
      <w:proofErr w:type="spellEnd"/>
      <w:r>
        <w:rPr>
          <w:color w:val="000000"/>
        </w:rPr>
        <w:t xml:space="preserve"> continue studiile.</w:t>
      </w:r>
    </w:p>
    <w:p w14:paraId="2A5ADAC4" w14:textId="77777777" w:rsidR="00312434" w:rsidRDefault="00000000">
      <w:pPr>
        <w:spacing w:before="26" w:after="0"/>
      </w:pPr>
      <w:r>
        <w:rPr>
          <w:color w:val="000000"/>
        </w:rPr>
        <w:t xml:space="preserve">(13)Monitorizarea integrată se realizează sub coordonarea managerului de caz din cadrul DGASPC, cu sprijinul DJIP/DMBIP, în conformitate cu o metodologie aprobată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familiei, tineretului </w:t>
      </w:r>
      <w:proofErr w:type="spellStart"/>
      <w:r>
        <w:rPr>
          <w:color w:val="000000"/>
        </w:rPr>
        <w:t>şi</w:t>
      </w:r>
      <w:proofErr w:type="spellEnd"/>
      <w:r>
        <w:rPr>
          <w:color w:val="000000"/>
        </w:rPr>
        <w:t xml:space="preserve"> </w:t>
      </w:r>
      <w:proofErr w:type="spellStart"/>
      <w:r>
        <w:rPr>
          <w:color w:val="000000"/>
        </w:rPr>
        <w:t>egalităţii</w:t>
      </w:r>
      <w:proofErr w:type="spellEnd"/>
      <w:r>
        <w:rPr>
          <w:color w:val="000000"/>
        </w:rPr>
        <w:t xml:space="preserve"> de </w:t>
      </w:r>
      <w:proofErr w:type="spellStart"/>
      <w:r>
        <w:rPr>
          <w:color w:val="000000"/>
        </w:rPr>
        <w:t>şanse</w:t>
      </w:r>
      <w:proofErr w:type="spellEnd"/>
      <w:r>
        <w:rPr>
          <w:color w:val="000000"/>
        </w:rPr>
        <w:t>.</w:t>
      </w:r>
    </w:p>
    <w:p w14:paraId="7A875DA0" w14:textId="77777777" w:rsidR="00312434" w:rsidRDefault="00000000">
      <w:pPr>
        <w:spacing w:before="26" w:after="0"/>
      </w:pPr>
      <w:r>
        <w:rPr>
          <w:color w:val="000000"/>
        </w:rPr>
        <w:t xml:space="preserve">(14)Pe toată perioada </w:t>
      </w:r>
      <w:proofErr w:type="spellStart"/>
      <w:r>
        <w:rPr>
          <w:color w:val="000000"/>
        </w:rPr>
        <w:t>şcolarizării</w:t>
      </w:r>
      <w:proofErr w:type="spellEnd"/>
      <w:r>
        <w:rPr>
          <w:color w:val="000000"/>
        </w:rPr>
        <w:t xml:space="preserve">, elevele gravide </w:t>
      </w:r>
      <w:proofErr w:type="spellStart"/>
      <w:r>
        <w:rPr>
          <w:color w:val="000000"/>
        </w:rPr>
        <w:t>şi</w:t>
      </w:r>
      <w:proofErr w:type="spellEnd"/>
      <w:r>
        <w:rPr>
          <w:color w:val="000000"/>
        </w:rPr>
        <w:t xml:space="preserve"> elevii </w:t>
      </w:r>
      <w:proofErr w:type="spellStart"/>
      <w:r>
        <w:rPr>
          <w:color w:val="000000"/>
        </w:rPr>
        <w:t>părinţi</w:t>
      </w:r>
      <w:proofErr w:type="spellEnd"/>
      <w:r>
        <w:rPr>
          <w:color w:val="000000"/>
        </w:rPr>
        <w:t xml:space="preserve"> sau </w:t>
      </w:r>
      <w:proofErr w:type="spellStart"/>
      <w:r>
        <w:rPr>
          <w:color w:val="000000"/>
        </w:rPr>
        <w:t>reprezentanţii</w:t>
      </w:r>
      <w:proofErr w:type="spellEnd"/>
      <w:r>
        <w:rPr>
          <w:color w:val="000000"/>
        </w:rPr>
        <w:t xml:space="preserve"> legali ai acestora beneficiază de consiliere administrativă cu privire la drepturile </w:t>
      </w:r>
      <w:proofErr w:type="spellStart"/>
      <w:r>
        <w:rPr>
          <w:color w:val="000000"/>
        </w:rPr>
        <w:t>educaţionale</w:t>
      </w:r>
      <w:proofErr w:type="spellEnd"/>
      <w:r>
        <w:rPr>
          <w:color w:val="000000"/>
        </w:rPr>
        <w:t xml:space="preserve"> pe care le au conform alin. (5) lit. g). Consilierea administrativă se realizează din oficiu, obligatoriu, de către un inspector desemnat de către DJIP/DMBIP, în conformitate cu metodologia prevăzută la alin. (3). Dosarul </w:t>
      </w:r>
      <w:proofErr w:type="spellStart"/>
      <w:r>
        <w:rPr>
          <w:color w:val="000000"/>
        </w:rPr>
        <w:t>conţinând</w:t>
      </w:r>
      <w:proofErr w:type="spellEnd"/>
      <w:r>
        <w:rPr>
          <w:color w:val="000000"/>
        </w:rPr>
        <w:t xml:space="preserve"> documentele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orice alt act necesar pentru </w:t>
      </w:r>
      <w:r>
        <w:rPr>
          <w:color w:val="000000"/>
        </w:rPr>
        <w:lastRenderedPageBreak/>
        <w:t xml:space="preserve">revenirea cu </w:t>
      </w:r>
      <w:proofErr w:type="spellStart"/>
      <w:r>
        <w:rPr>
          <w:color w:val="000000"/>
        </w:rPr>
        <w:t>prezenţa</w:t>
      </w:r>
      <w:proofErr w:type="spellEnd"/>
      <w:r>
        <w:rPr>
          <w:color w:val="000000"/>
        </w:rPr>
        <w:t xml:space="preserve"> fizică în unitatea de </w:t>
      </w:r>
      <w:proofErr w:type="spellStart"/>
      <w:r>
        <w:rPr>
          <w:color w:val="000000"/>
        </w:rPr>
        <w:t>învăţământ</w:t>
      </w:r>
      <w:proofErr w:type="spellEnd"/>
      <w:r>
        <w:rPr>
          <w:color w:val="000000"/>
        </w:rPr>
        <w:t xml:space="preserve"> de bază va fi întocmit </w:t>
      </w:r>
      <w:proofErr w:type="spellStart"/>
      <w:r>
        <w:rPr>
          <w:color w:val="000000"/>
        </w:rPr>
        <w:t>instituţional</w:t>
      </w:r>
      <w:proofErr w:type="spellEnd"/>
      <w:r>
        <w:rPr>
          <w:color w:val="000000"/>
        </w:rPr>
        <w:t xml:space="preserve"> de către inspectorul </w:t>
      </w:r>
      <w:proofErr w:type="spellStart"/>
      <w:r>
        <w:rPr>
          <w:color w:val="000000"/>
        </w:rPr>
        <w:t>şcolar</w:t>
      </w:r>
      <w:proofErr w:type="spellEnd"/>
      <w:r>
        <w:rPr>
          <w:color w:val="000000"/>
        </w:rPr>
        <w:t xml:space="preserve"> desemnat, în baza cererii părintelui/reprezentantului legal al elevei.</w:t>
      </w:r>
    </w:p>
    <w:p w14:paraId="361FCDD1" w14:textId="77777777" w:rsidR="00312434" w:rsidRDefault="00000000">
      <w:pPr>
        <w:spacing w:before="26" w:after="0"/>
      </w:pPr>
      <w:r>
        <w:rPr>
          <w:color w:val="000000"/>
        </w:rPr>
        <w:t xml:space="preserve">(15)În </w:t>
      </w:r>
      <w:proofErr w:type="spellStart"/>
      <w:r>
        <w:rPr>
          <w:color w:val="000000"/>
        </w:rPr>
        <w:t>unităţile</w:t>
      </w:r>
      <w:proofErr w:type="spellEnd"/>
      <w:r>
        <w:rPr>
          <w:color w:val="000000"/>
        </w:rPr>
        <w:t xml:space="preserve"> administrativ-teritoriale cu un număr crescut de eleve gravide </w:t>
      </w:r>
      <w:proofErr w:type="spellStart"/>
      <w:r>
        <w:rPr>
          <w:color w:val="000000"/>
        </w:rPr>
        <w:t>şi</w:t>
      </w:r>
      <w:proofErr w:type="spellEnd"/>
      <w:r>
        <w:rPr>
          <w:color w:val="000000"/>
        </w:rPr>
        <w:t xml:space="preserve"> elevi </w:t>
      </w:r>
      <w:proofErr w:type="spellStart"/>
      <w:r>
        <w:rPr>
          <w:color w:val="000000"/>
        </w:rPr>
        <w:t>părinţi</w:t>
      </w:r>
      <w:proofErr w:type="spellEnd"/>
      <w:r>
        <w:rPr>
          <w:color w:val="000000"/>
        </w:rPr>
        <w:t xml:space="preserv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unice sau cu cele mai multe astfel de cazuri înregistrate, se alocă suplimentar, în mod obligatoriu, un post de mediator </w:t>
      </w:r>
      <w:proofErr w:type="spellStart"/>
      <w:r>
        <w:rPr>
          <w:color w:val="000000"/>
        </w:rPr>
        <w:t>şcolar</w:t>
      </w:r>
      <w:proofErr w:type="spellEnd"/>
      <w:r>
        <w:rPr>
          <w:color w:val="000000"/>
        </w:rPr>
        <w:t>.</w:t>
      </w:r>
    </w:p>
    <w:p w14:paraId="7D27AD27" w14:textId="77777777" w:rsidR="00312434" w:rsidRDefault="00312434">
      <w:pPr>
        <w:spacing w:after="0"/>
      </w:pPr>
    </w:p>
    <w:p w14:paraId="762AB663" w14:textId="77777777" w:rsidR="00312434" w:rsidRDefault="00000000">
      <w:pPr>
        <w:spacing w:before="80" w:after="0"/>
        <w:jc w:val="center"/>
      </w:pPr>
      <w:r>
        <w:rPr>
          <w:b/>
          <w:color w:val="000000"/>
        </w:rPr>
        <w:t xml:space="preserve">SECŢIUNEA 5:Reducerea abandonului </w:t>
      </w:r>
      <w:proofErr w:type="spellStart"/>
      <w:r>
        <w:rPr>
          <w:b/>
          <w:color w:val="000000"/>
        </w:rPr>
        <w:t>şcolar</w:t>
      </w:r>
      <w:proofErr w:type="spellEnd"/>
    </w:p>
    <w:p w14:paraId="5FA3F2AB" w14:textId="77777777" w:rsidR="00312434" w:rsidRDefault="00312434">
      <w:pPr>
        <w:spacing w:before="80" w:after="0"/>
      </w:pPr>
    </w:p>
    <w:p w14:paraId="2FA169F5" w14:textId="77777777" w:rsidR="00312434" w:rsidRDefault="00000000">
      <w:pPr>
        <w:spacing w:after="0"/>
      </w:pPr>
      <w:r>
        <w:rPr>
          <w:b/>
          <w:color w:val="000000"/>
        </w:rPr>
        <w:t xml:space="preserve">Art. 77 </w:t>
      </w:r>
    </w:p>
    <w:p w14:paraId="5E6A9BB1" w14:textId="77777777" w:rsidR="00312434" w:rsidRDefault="00000000">
      <w:pPr>
        <w:spacing w:after="0"/>
      </w:pPr>
      <w:r>
        <w:rPr>
          <w:color w:val="000000"/>
        </w:rPr>
        <w:t xml:space="preserve">(1)Ministerul </w:t>
      </w:r>
      <w:proofErr w:type="spellStart"/>
      <w:r>
        <w:rPr>
          <w:color w:val="000000"/>
        </w:rPr>
        <w:t>Educaţiei</w:t>
      </w:r>
      <w:proofErr w:type="spellEnd"/>
      <w:r>
        <w:rPr>
          <w:color w:val="000000"/>
        </w:rPr>
        <w:t xml:space="preserve"> derulează programe de reducere a abandonului </w:t>
      </w:r>
      <w:proofErr w:type="spellStart"/>
      <w:r>
        <w:rPr>
          <w:color w:val="000000"/>
        </w:rPr>
        <w:t>şcolar</w:t>
      </w:r>
      <w:proofErr w:type="spellEnd"/>
      <w:r>
        <w:rPr>
          <w:color w:val="000000"/>
        </w:rPr>
        <w:t xml:space="preserve">/a ratei de părăsire timpurie a </w:t>
      </w:r>
      <w:proofErr w:type="spellStart"/>
      <w:r>
        <w:rPr>
          <w:color w:val="000000"/>
        </w:rPr>
        <w:t>şcolii</w:t>
      </w:r>
      <w:proofErr w:type="spellEnd"/>
      <w:r>
        <w:rPr>
          <w:color w:val="000000"/>
        </w:rPr>
        <w:t xml:space="preserve"> în cadrul Programului </w:t>
      </w:r>
      <w:proofErr w:type="spellStart"/>
      <w:r>
        <w:rPr>
          <w:color w:val="000000"/>
        </w:rPr>
        <w:t>naţional</w:t>
      </w:r>
      <w:proofErr w:type="spellEnd"/>
      <w:r>
        <w:rPr>
          <w:color w:val="000000"/>
        </w:rPr>
        <w:t xml:space="preserve"> integrat de reducere a abandonului </w:t>
      </w:r>
      <w:proofErr w:type="spellStart"/>
      <w:r>
        <w:rPr>
          <w:color w:val="000000"/>
        </w:rPr>
        <w:t>şcolar</w:t>
      </w:r>
      <w:proofErr w:type="spellEnd"/>
      <w:r>
        <w:rPr>
          <w:color w:val="000000"/>
        </w:rPr>
        <w:t xml:space="preserve">, care </w:t>
      </w:r>
      <w:proofErr w:type="spellStart"/>
      <w:r>
        <w:rPr>
          <w:color w:val="000000"/>
        </w:rPr>
        <w:t>stabileşte</w:t>
      </w:r>
      <w:proofErr w:type="spellEnd"/>
      <w:r>
        <w:rPr>
          <w:color w:val="000000"/>
        </w:rPr>
        <w:t xml:space="preserve"> </w:t>
      </w:r>
      <w:proofErr w:type="spellStart"/>
      <w:r>
        <w:rPr>
          <w:color w:val="000000"/>
        </w:rPr>
        <w:t>priorităţi</w:t>
      </w:r>
      <w:proofErr w:type="spellEnd"/>
      <w:r>
        <w:rPr>
          <w:color w:val="000000"/>
        </w:rPr>
        <w:t xml:space="preserve">, programe, </w:t>
      </w:r>
      <w:proofErr w:type="spellStart"/>
      <w:r>
        <w:rPr>
          <w:color w:val="000000"/>
        </w:rPr>
        <w:t>activităţi</w:t>
      </w:r>
      <w:proofErr w:type="spellEnd"/>
      <w:r>
        <w:rPr>
          <w:color w:val="000000"/>
        </w:rPr>
        <w:t xml:space="preserve"> </w:t>
      </w:r>
      <w:proofErr w:type="spellStart"/>
      <w:r>
        <w:rPr>
          <w:color w:val="000000"/>
        </w:rPr>
        <w:t>şi</w:t>
      </w:r>
      <w:proofErr w:type="spellEnd"/>
      <w:r>
        <w:rPr>
          <w:color w:val="000000"/>
        </w:rPr>
        <w:t xml:space="preserve"> servicii în scopul reducerii absenteismului, a abandonului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a părăsirii timpurii a </w:t>
      </w:r>
      <w:proofErr w:type="spellStart"/>
      <w:r>
        <w:rPr>
          <w:color w:val="000000"/>
        </w:rPr>
        <w:t>şcolii</w:t>
      </w:r>
      <w:proofErr w:type="spellEnd"/>
      <w:r>
        <w:rPr>
          <w:color w:val="000000"/>
        </w:rPr>
        <w:t xml:space="preserve">, la toate nivelurile de </w:t>
      </w:r>
      <w:proofErr w:type="spellStart"/>
      <w:r>
        <w:rPr>
          <w:color w:val="000000"/>
        </w:rPr>
        <w:t>învăţământ</w:t>
      </w:r>
      <w:proofErr w:type="spellEnd"/>
      <w:r>
        <w:rPr>
          <w:color w:val="000000"/>
        </w:rPr>
        <w:t xml:space="preserve">. Programul </w:t>
      </w:r>
      <w:proofErr w:type="spellStart"/>
      <w:r>
        <w:rPr>
          <w:color w:val="000000"/>
        </w:rPr>
        <w:t>naţional</w:t>
      </w:r>
      <w:proofErr w:type="spellEnd"/>
      <w:r>
        <w:rPr>
          <w:color w:val="000000"/>
        </w:rPr>
        <w:t xml:space="preserve"> integrat de reducere a abandonului </w:t>
      </w:r>
      <w:proofErr w:type="spellStart"/>
      <w:r>
        <w:rPr>
          <w:color w:val="000000"/>
        </w:rPr>
        <w:t>şcolar</w:t>
      </w:r>
      <w:proofErr w:type="spellEnd"/>
      <w:r>
        <w:rPr>
          <w:color w:val="000000"/>
        </w:rPr>
        <w:t xml:space="preserve"> se aprobă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3AE3BE47" w14:textId="77777777" w:rsidR="00312434" w:rsidRDefault="00000000">
      <w:pPr>
        <w:spacing w:before="26" w:after="0"/>
      </w:pPr>
      <w:r>
        <w:rPr>
          <w:color w:val="000000"/>
        </w:rPr>
        <w:t xml:space="preserve">(2)Pilonii principali ai Programului </w:t>
      </w:r>
      <w:proofErr w:type="spellStart"/>
      <w:r>
        <w:rPr>
          <w:color w:val="000000"/>
        </w:rPr>
        <w:t>naţional</w:t>
      </w:r>
      <w:proofErr w:type="spellEnd"/>
      <w:r>
        <w:rPr>
          <w:color w:val="000000"/>
        </w:rPr>
        <w:t xml:space="preserve"> integrat de reducere a abandonului </w:t>
      </w:r>
      <w:proofErr w:type="spellStart"/>
      <w:r>
        <w:rPr>
          <w:color w:val="000000"/>
        </w:rPr>
        <w:t>şcolar</w:t>
      </w:r>
      <w:proofErr w:type="spellEnd"/>
      <w:r>
        <w:rPr>
          <w:color w:val="000000"/>
        </w:rPr>
        <w:t xml:space="preserve"> sunt asigurarea transportului gratuit, acordarea burselor sociale </w:t>
      </w:r>
      <w:proofErr w:type="spellStart"/>
      <w:r>
        <w:rPr>
          <w:color w:val="000000"/>
        </w:rPr>
        <w:t>şi</w:t>
      </w:r>
      <w:proofErr w:type="spellEnd"/>
      <w:r>
        <w:rPr>
          <w:color w:val="000000"/>
        </w:rPr>
        <w:t xml:space="preserve"> a rechizitelor </w:t>
      </w:r>
      <w:proofErr w:type="spellStart"/>
      <w:r>
        <w:rPr>
          <w:color w:val="000000"/>
        </w:rPr>
        <w:t>şcolare</w:t>
      </w:r>
      <w:proofErr w:type="spellEnd"/>
      <w:r>
        <w:rPr>
          <w:color w:val="000000"/>
        </w:rPr>
        <w:t>.</w:t>
      </w:r>
    </w:p>
    <w:p w14:paraId="4E076FA0" w14:textId="77777777" w:rsidR="00312434" w:rsidRDefault="00000000">
      <w:pPr>
        <w:spacing w:before="26" w:after="0"/>
      </w:pPr>
      <w:r>
        <w:rPr>
          <w:color w:val="000000"/>
        </w:rPr>
        <w:t xml:space="preserve">(3)Anual, DJIP/DMBIP publică </w:t>
      </w:r>
      <w:proofErr w:type="spellStart"/>
      <w:r>
        <w:rPr>
          <w:color w:val="000000"/>
        </w:rPr>
        <w:t>situaţia</w:t>
      </w:r>
      <w:proofErr w:type="spellEnd"/>
      <w:r>
        <w:rPr>
          <w:color w:val="000000"/>
        </w:rPr>
        <w:t xml:space="preserve"> privind abandonul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părăsirea timpurie a </w:t>
      </w:r>
      <w:proofErr w:type="spellStart"/>
      <w:r>
        <w:rPr>
          <w:color w:val="000000"/>
        </w:rPr>
        <w:t>şcolii</w:t>
      </w:r>
      <w:proofErr w:type="spellEnd"/>
      <w:r>
        <w:rPr>
          <w:color w:val="000000"/>
        </w:rPr>
        <w:t xml:space="preserve"> de la nivel </w:t>
      </w:r>
      <w:proofErr w:type="spellStart"/>
      <w:r>
        <w:rPr>
          <w:color w:val="000000"/>
        </w:rPr>
        <w:t>judeţean</w:t>
      </w:r>
      <w:proofErr w:type="spellEnd"/>
      <w:r>
        <w:rPr>
          <w:color w:val="000000"/>
        </w:rPr>
        <w:t>.</w:t>
      </w:r>
    </w:p>
    <w:p w14:paraId="0E52320F" w14:textId="77777777" w:rsidR="00312434" w:rsidRDefault="00000000">
      <w:pPr>
        <w:spacing w:before="26" w:after="0"/>
      </w:pPr>
      <w:r>
        <w:rPr>
          <w:noProof/>
        </w:rPr>
        <w:drawing>
          <wp:inline distT="0" distB="0" distL="0" distR="0" wp14:anchorId="7CB6C5D9" wp14:editId="0AD11703">
            <wp:extent cx="152400" cy="152400"/>
            <wp:effectExtent l="0" t="0" r="0" b="0"/>
            <wp:docPr id="1929333037" name="Picture 192933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w:t>
      </w:r>
      <w:r>
        <w:rPr>
          <w:b/>
          <w:color w:val="000000"/>
        </w:rPr>
        <w:t xml:space="preserve">Începând cu anul </w:t>
      </w:r>
      <w:proofErr w:type="spellStart"/>
      <w:r>
        <w:rPr>
          <w:b/>
          <w:color w:val="000000"/>
        </w:rPr>
        <w:t>şcolar</w:t>
      </w:r>
      <w:proofErr w:type="spellEnd"/>
      <w:r>
        <w:rPr>
          <w:b/>
          <w:color w:val="000000"/>
        </w:rPr>
        <w:t xml:space="preserve"> 2023-2024, la nivelul sistemului </w:t>
      </w:r>
      <w:proofErr w:type="spellStart"/>
      <w:r>
        <w:rPr>
          <w:b/>
          <w:color w:val="000000"/>
        </w:rPr>
        <w:t>naţional</w:t>
      </w:r>
      <w:proofErr w:type="spellEnd"/>
      <w:r>
        <w:rPr>
          <w:b/>
          <w:color w:val="000000"/>
        </w:rPr>
        <w:t xml:space="preserve"> de </w:t>
      </w:r>
      <w:proofErr w:type="spellStart"/>
      <w:r>
        <w:rPr>
          <w:b/>
          <w:color w:val="000000"/>
        </w:rPr>
        <w:t>învăţământ</w:t>
      </w:r>
      <w:proofErr w:type="spellEnd"/>
      <w:r>
        <w:rPr>
          <w:b/>
          <w:color w:val="000000"/>
        </w:rPr>
        <w:t xml:space="preserve"> se derulează Programul </w:t>
      </w:r>
      <w:proofErr w:type="spellStart"/>
      <w:r>
        <w:rPr>
          <w:b/>
          <w:color w:val="000000"/>
        </w:rPr>
        <w:t>naţional</w:t>
      </w:r>
      <w:proofErr w:type="spellEnd"/>
      <w:r>
        <w:rPr>
          <w:b/>
          <w:color w:val="000000"/>
        </w:rPr>
        <w:t xml:space="preserve"> "Masă sănătoasă", denumit în continuare </w:t>
      </w:r>
      <w:r>
        <w:rPr>
          <w:b/>
          <w:i/>
          <w:color w:val="000000"/>
        </w:rPr>
        <w:t>PNMS</w:t>
      </w:r>
      <w:r>
        <w:rPr>
          <w:b/>
          <w:color w:val="000000"/>
        </w:rPr>
        <w:t xml:space="preserve">, pentru cel </w:t>
      </w:r>
      <w:proofErr w:type="spellStart"/>
      <w:r>
        <w:rPr>
          <w:b/>
          <w:color w:val="000000"/>
        </w:rPr>
        <w:t>puţin</w:t>
      </w:r>
      <w:proofErr w:type="spellEnd"/>
      <w:r>
        <w:rPr>
          <w:b/>
          <w:color w:val="000000"/>
        </w:rPr>
        <w:t xml:space="preserve"> 1.000.000 de beneficiari </w:t>
      </w:r>
      <w:proofErr w:type="spellStart"/>
      <w:r>
        <w:rPr>
          <w:b/>
          <w:color w:val="000000"/>
        </w:rPr>
        <w:t>direcţi</w:t>
      </w:r>
      <w:proofErr w:type="spellEnd"/>
      <w:r>
        <w:rPr>
          <w:b/>
          <w:color w:val="000000"/>
        </w:rPr>
        <w:t xml:space="preserve">, în scopul sprijinirii participării la </w:t>
      </w:r>
      <w:proofErr w:type="spellStart"/>
      <w:r>
        <w:rPr>
          <w:b/>
          <w:color w:val="000000"/>
        </w:rPr>
        <w:t>educaţie</w:t>
      </w:r>
      <w:proofErr w:type="spellEnd"/>
      <w:r>
        <w:rPr>
          <w:b/>
          <w:color w:val="000000"/>
        </w:rPr>
        <w:t xml:space="preserve"> a tuturor copiilor.</w:t>
      </w:r>
    </w:p>
    <w:p w14:paraId="02571044" w14:textId="77777777" w:rsidR="00312434" w:rsidRDefault="00000000">
      <w:pPr>
        <w:spacing w:before="26" w:after="0"/>
      </w:pPr>
      <w:r>
        <w:rPr>
          <w:noProof/>
        </w:rPr>
        <w:drawing>
          <wp:inline distT="0" distB="0" distL="0" distR="0" wp14:anchorId="126C8743" wp14:editId="688DDF84">
            <wp:extent cx="152400" cy="152400"/>
            <wp:effectExtent l="0" t="0" r="0" b="0"/>
            <wp:docPr id="1299114015" name="Picture 129911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prevederile art. 77 alin. (4) se prorogă până la data de 1 ianuarie 2027;</w:t>
      </w:r>
    </w:p>
    <w:p w14:paraId="6117B7A0" w14:textId="77777777" w:rsidR="00312434" w:rsidRDefault="00000000">
      <w:pPr>
        <w:spacing w:before="26" w:after="0"/>
      </w:pPr>
      <w:r>
        <w:rPr>
          <w:noProof/>
        </w:rPr>
        <w:drawing>
          <wp:inline distT="0" distB="0" distL="0" distR="0" wp14:anchorId="25C4C46A" wp14:editId="08AFDAD9">
            <wp:extent cx="152400" cy="152400"/>
            <wp:effectExtent l="0" t="0" r="0" b="0"/>
            <wp:docPr id="1998187004" name="Picture 1998187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Prin derogare de la prevederile art. 77 alin. (4) din Legea </w:t>
      </w:r>
      <w:proofErr w:type="spellStart"/>
      <w:r>
        <w:rPr>
          <w:color w:val="000000"/>
        </w:rPr>
        <w:t>învăţământului</w:t>
      </w:r>
      <w:proofErr w:type="spellEnd"/>
      <w:r>
        <w:rPr>
          <w:color w:val="000000"/>
        </w:rPr>
        <w:t xml:space="preserve"> preuniversitar nr. </w:t>
      </w:r>
      <w:r>
        <w:rPr>
          <w:color w:val="1B1B1B"/>
        </w:rPr>
        <w:t>198/2023</w:t>
      </w:r>
      <w:r>
        <w:rPr>
          <w:color w:val="000000"/>
        </w:rPr>
        <w:t xml:space="preserve">, cu modificările </w:t>
      </w:r>
      <w:proofErr w:type="spellStart"/>
      <w:r>
        <w:rPr>
          <w:color w:val="000000"/>
        </w:rPr>
        <w:t>şi</w:t>
      </w:r>
      <w:proofErr w:type="spellEnd"/>
      <w:r>
        <w:rPr>
          <w:color w:val="000000"/>
        </w:rPr>
        <w:t xml:space="preserve"> completările ulterioare, în anul 2026, începând cu data de 8 ianuarie 2026, se implementează Programul </w:t>
      </w:r>
      <w:proofErr w:type="spellStart"/>
      <w:r>
        <w:rPr>
          <w:color w:val="000000"/>
        </w:rPr>
        <w:t>naţional</w:t>
      </w:r>
      <w:proofErr w:type="spellEnd"/>
      <w:r>
        <w:rPr>
          <w:color w:val="000000"/>
        </w:rPr>
        <w:t xml:space="preserve"> "Masă sănătoasă" </w:t>
      </w:r>
      <w:proofErr w:type="spellStart"/>
      <w:r>
        <w:rPr>
          <w:color w:val="000000"/>
        </w:rPr>
        <w:t>finanţat</w:t>
      </w:r>
      <w:proofErr w:type="spellEnd"/>
      <w:r>
        <w:rPr>
          <w:color w:val="000000"/>
        </w:rPr>
        <w:t xml:space="preserve"> de la bugetul de stat, din sume defalcate din taxa pe valoarea adăugată pentru </w:t>
      </w:r>
      <w:proofErr w:type="spellStart"/>
      <w:r>
        <w:rPr>
          <w:color w:val="000000"/>
        </w:rPr>
        <w:t>finanţarea</w:t>
      </w:r>
      <w:proofErr w:type="spellEnd"/>
      <w:r>
        <w:rPr>
          <w:color w:val="000000"/>
        </w:rPr>
        <w:t xml:space="preserve"> cheltuielilor descentralizate la nivelul comunelor, </w:t>
      </w:r>
      <w:proofErr w:type="spellStart"/>
      <w:r>
        <w:rPr>
          <w:color w:val="000000"/>
        </w:rPr>
        <w:t>oraşelor</w:t>
      </w:r>
      <w:proofErr w:type="spellEnd"/>
      <w:r>
        <w:rPr>
          <w:color w:val="000000"/>
        </w:rPr>
        <w:t xml:space="preserve">, municipiilor, sectoarelor </w:t>
      </w:r>
      <w:proofErr w:type="spellStart"/>
      <w:r>
        <w:rPr>
          <w:color w:val="000000"/>
        </w:rPr>
        <w:t>şi</w:t>
      </w:r>
      <w:proofErr w:type="spellEnd"/>
      <w:r>
        <w:rPr>
          <w:color w:val="000000"/>
        </w:rPr>
        <w:t xml:space="preserve"> municipiului </w:t>
      </w:r>
      <w:proofErr w:type="spellStart"/>
      <w:r>
        <w:rPr>
          <w:color w:val="000000"/>
        </w:rPr>
        <w:t>Bucureşti</w:t>
      </w:r>
      <w:proofErr w:type="spellEnd"/>
      <w:r>
        <w:rPr>
          <w:color w:val="000000"/>
        </w:rPr>
        <w:t xml:space="preserve">, în limita sumei de 1.531.090 mii lei, aprobată într-o </w:t>
      </w:r>
      <w:proofErr w:type="spellStart"/>
      <w:r>
        <w:rPr>
          <w:color w:val="000000"/>
        </w:rPr>
        <w:t>poziţie</w:t>
      </w:r>
      <w:proofErr w:type="spellEnd"/>
      <w:r>
        <w:rPr>
          <w:color w:val="000000"/>
        </w:rPr>
        <w:t xml:space="preserve"> distinctă într-o anexă la legea bugetului de stat pe anul 2026, pentru </w:t>
      </w:r>
      <w:proofErr w:type="spellStart"/>
      <w:r>
        <w:rPr>
          <w:color w:val="000000"/>
        </w:rPr>
        <w:t>preşcolarii</w:t>
      </w:r>
      <w:proofErr w:type="spellEnd"/>
      <w:r>
        <w:rPr>
          <w:color w:val="000000"/>
        </w:rPr>
        <w:t xml:space="preserve"> </w:t>
      </w:r>
      <w:proofErr w:type="spellStart"/>
      <w:r>
        <w:rPr>
          <w:color w:val="000000"/>
        </w:rPr>
        <w:t>şi</w:t>
      </w:r>
      <w:proofErr w:type="spellEnd"/>
      <w:r>
        <w:rPr>
          <w:color w:val="000000"/>
        </w:rPr>
        <w:t xml:space="preserve"> elevii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Repartizarea sumelor pe </w:t>
      </w:r>
      <w:proofErr w:type="spellStart"/>
      <w:r>
        <w:rPr>
          <w:color w:val="000000"/>
        </w:rPr>
        <w:t>unităţi</w:t>
      </w:r>
      <w:proofErr w:type="spellEnd"/>
      <w:r>
        <w:rPr>
          <w:color w:val="000000"/>
        </w:rPr>
        <w:t xml:space="preserve">/subdiviziuni administrativ-teritoriale </w:t>
      </w:r>
      <w:proofErr w:type="spellStart"/>
      <w:r>
        <w:rPr>
          <w:color w:val="000000"/>
        </w:rPr>
        <w:t>şi</w:t>
      </w:r>
      <w:proofErr w:type="spellEnd"/>
      <w:r>
        <w:rPr>
          <w:color w:val="000000"/>
        </w:rPr>
        <w:t xml:space="preserve"> pe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precum </w:t>
      </w:r>
      <w:proofErr w:type="spellStart"/>
      <w:r>
        <w:rPr>
          <w:color w:val="000000"/>
        </w:rPr>
        <w:t>şi</w:t>
      </w:r>
      <w:proofErr w:type="spellEnd"/>
      <w:r>
        <w:rPr>
          <w:color w:val="000000"/>
        </w:rPr>
        <w:t xml:space="preserve"> normele metodologice de aplicare a Programului </w:t>
      </w:r>
      <w:proofErr w:type="spellStart"/>
      <w:r>
        <w:rPr>
          <w:color w:val="000000"/>
        </w:rPr>
        <w:t>naţional</w:t>
      </w:r>
      <w:proofErr w:type="spellEnd"/>
      <w:r>
        <w:rPr>
          <w:color w:val="000000"/>
        </w:rPr>
        <w:t xml:space="preserve"> "Masă sănătoasă" pentru anul 2026 se aprobă prin hotărâre a Guvernului, la propunerea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Începând cu data de 8 ianuarie 2026 </w:t>
      </w:r>
      <w:proofErr w:type="spellStart"/>
      <w:r>
        <w:rPr>
          <w:color w:val="000000"/>
        </w:rPr>
        <w:t>şi</w:t>
      </w:r>
      <w:proofErr w:type="spellEnd"/>
      <w:r>
        <w:rPr>
          <w:color w:val="000000"/>
        </w:rPr>
        <w:t xml:space="preserve"> până la finele lunii în care se </w:t>
      </w:r>
      <w:proofErr w:type="spellStart"/>
      <w:r>
        <w:rPr>
          <w:color w:val="000000"/>
        </w:rPr>
        <w:t>împlineşte</w:t>
      </w:r>
      <w:proofErr w:type="spellEnd"/>
      <w:r>
        <w:rPr>
          <w:color w:val="000000"/>
        </w:rPr>
        <w:t xml:space="preserve"> termenul legal de aprobare a bugetelor locale pentru anul 2026, la solicitarea </w:t>
      </w:r>
      <w:proofErr w:type="spellStart"/>
      <w:r>
        <w:rPr>
          <w:color w:val="000000"/>
        </w:rPr>
        <w:t>unităţilor</w:t>
      </w:r>
      <w:proofErr w:type="spellEnd"/>
      <w:r>
        <w:rPr>
          <w:color w:val="000000"/>
        </w:rPr>
        <w:t xml:space="preserve">/subdiviziunilor administrativ-teritoriale, </w:t>
      </w:r>
      <w:proofErr w:type="spellStart"/>
      <w:r>
        <w:rPr>
          <w:color w:val="000000"/>
        </w:rPr>
        <w:t>unităţile</w:t>
      </w:r>
      <w:proofErr w:type="spellEnd"/>
      <w:r>
        <w:rPr>
          <w:color w:val="000000"/>
        </w:rPr>
        <w:t xml:space="preserve"> Trezoreriei Statului alocă sume defalcate din taxa pe valoarea adăugată pentru </w:t>
      </w:r>
      <w:proofErr w:type="spellStart"/>
      <w:r>
        <w:rPr>
          <w:color w:val="000000"/>
        </w:rPr>
        <w:t>finanţarea</w:t>
      </w:r>
      <w:proofErr w:type="spellEnd"/>
      <w:r>
        <w:rPr>
          <w:color w:val="000000"/>
        </w:rPr>
        <w:t xml:space="preserve"> cheltuielilor descentralizate la nivelul comunelor, </w:t>
      </w:r>
      <w:proofErr w:type="spellStart"/>
      <w:r>
        <w:rPr>
          <w:color w:val="000000"/>
        </w:rPr>
        <w:t>oraşelor</w:t>
      </w:r>
      <w:proofErr w:type="spellEnd"/>
      <w:r>
        <w:rPr>
          <w:color w:val="000000"/>
        </w:rPr>
        <w:t xml:space="preserve">, municipiilor, sectoarelor si municipiului </w:t>
      </w:r>
      <w:proofErr w:type="spellStart"/>
      <w:r>
        <w:rPr>
          <w:color w:val="000000"/>
        </w:rPr>
        <w:t>Bucureşti</w:t>
      </w:r>
      <w:proofErr w:type="spellEnd"/>
      <w:r>
        <w:rPr>
          <w:color w:val="000000"/>
        </w:rPr>
        <w:t xml:space="preserve"> pentru </w:t>
      </w:r>
      <w:proofErr w:type="spellStart"/>
      <w:r>
        <w:rPr>
          <w:color w:val="000000"/>
        </w:rPr>
        <w:t>finanţarea</w:t>
      </w:r>
      <w:proofErr w:type="spellEnd"/>
      <w:r>
        <w:rPr>
          <w:color w:val="000000"/>
        </w:rPr>
        <w:t xml:space="preserve"> programului prevăzut la alin. (1). Sumele solicitate de </w:t>
      </w:r>
      <w:proofErr w:type="spellStart"/>
      <w:r>
        <w:rPr>
          <w:color w:val="000000"/>
        </w:rPr>
        <w:t>unităţile</w:t>
      </w:r>
      <w:proofErr w:type="spellEnd"/>
      <w:r>
        <w:rPr>
          <w:color w:val="000000"/>
        </w:rPr>
        <w:t xml:space="preserve">/subdiviziunile administrativ-teritoriale nu pot </w:t>
      </w:r>
      <w:proofErr w:type="spellStart"/>
      <w:r>
        <w:rPr>
          <w:color w:val="000000"/>
        </w:rPr>
        <w:t>depăşi</w:t>
      </w:r>
      <w:proofErr w:type="spellEnd"/>
      <w:r>
        <w:rPr>
          <w:color w:val="000000"/>
        </w:rPr>
        <w:t xml:space="preserve"> necesarul de fonduri aferente </w:t>
      </w:r>
      <w:proofErr w:type="spellStart"/>
      <w:r>
        <w:rPr>
          <w:color w:val="000000"/>
        </w:rPr>
        <w:lastRenderedPageBreak/>
        <w:t>plăţii</w:t>
      </w:r>
      <w:proofErr w:type="spellEnd"/>
      <w:r>
        <w:rPr>
          <w:color w:val="000000"/>
        </w:rPr>
        <w:t xml:space="preserve"> cheltuielilor determinate de implementarea programului în luna în care se face solicitarea.</w:t>
      </w:r>
      <w:r>
        <w:br/>
      </w:r>
    </w:p>
    <w:p w14:paraId="65EC546F" w14:textId="77777777" w:rsidR="00312434" w:rsidRDefault="00000000">
      <w:pPr>
        <w:spacing w:before="26" w:after="0"/>
      </w:pPr>
      <w:r>
        <w:rPr>
          <w:color w:val="000000"/>
        </w:rPr>
        <w:t xml:space="preserve">(5)PNMS este implementat, în parteneriat,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Ministerul Agriculturii </w:t>
      </w:r>
      <w:proofErr w:type="spellStart"/>
      <w:r>
        <w:rPr>
          <w:color w:val="000000"/>
        </w:rPr>
        <w:t>şi</w:t>
      </w:r>
      <w:proofErr w:type="spellEnd"/>
      <w:r>
        <w:rPr>
          <w:color w:val="000000"/>
        </w:rPr>
        <w:t xml:space="preserve"> Dezvoltării Rurale.</w:t>
      </w:r>
    </w:p>
    <w:p w14:paraId="367018F7" w14:textId="77777777" w:rsidR="00312434" w:rsidRDefault="00000000">
      <w:pPr>
        <w:spacing w:before="26" w:after="0"/>
      </w:pPr>
      <w:r>
        <w:rPr>
          <w:noProof/>
        </w:rPr>
        <w:drawing>
          <wp:inline distT="0" distB="0" distL="0" distR="0" wp14:anchorId="5D6B5D1E" wp14:editId="7AE04121">
            <wp:extent cx="152400" cy="152400"/>
            <wp:effectExtent l="0" t="0" r="0" b="0"/>
            <wp:docPr id="325852927" name="Picture 32585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(6)Hotărârea de Guvern de instituire a PNMS se adoptă în termen de 6 luni de la data intrării în vigoare a prezentei legi.</w:t>
      </w:r>
    </w:p>
    <w:p w14:paraId="057A9220" w14:textId="77777777" w:rsidR="00312434" w:rsidRDefault="00000000">
      <w:pPr>
        <w:spacing w:before="26" w:after="0"/>
      </w:pPr>
      <w:r>
        <w:rPr>
          <w:color w:val="000000"/>
        </w:rPr>
        <w:t xml:space="preserve">(7)PNMS este derulat </w:t>
      </w:r>
      <w:proofErr w:type="spellStart"/>
      <w:r>
        <w:rPr>
          <w:color w:val="000000"/>
        </w:rPr>
        <w:t>şi</w:t>
      </w:r>
      <w:proofErr w:type="spellEnd"/>
      <w:r>
        <w:rPr>
          <w:color w:val="000000"/>
        </w:rPr>
        <w:t xml:space="preserve"> </w:t>
      </w:r>
      <w:proofErr w:type="spellStart"/>
      <w:r>
        <w:rPr>
          <w:color w:val="000000"/>
        </w:rPr>
        <w:t>finanţat</w:t>
      </w:r>
      <w:proofErr w:type="spellEnd"/>
      <w:r>
        <w:rPr>
          <w:color w:val="000000"/>
        </w:rPr>
        <w:t xml:space="preserve"> din bugetul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din fonduri externe, venituri proprii </w:t>
      </w:r>
      <w:proofErr w:type="spellStart"/>
      <w:r>
        <w:rPr>
          <w:color w:val="000000"/>
        </w:rPr>
        <w:t>şi</w:t>
      </w:r>
      <w:proofErr w:type="spellEnd"/>
      <w:r>
        <w:rPr>
          <w:color w:val="000000"/>
        </w:rPr>
        <w:t xml:space="preserve"> sponsorizări.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pot stabili suplimentarea numărului de beneficiari, la nivelul </w:t>
      </w:r>
      <w:proofErr w:type="spellStart"/>
      <w:r>
        <w:rPr>
          <w:color w:val="000000"/>
        </w:rPr>
        <w:t>unităţii</w:t>
      </w:r>
      <w:proofErr w:type="spellEnd"/>
      <w:r>
        <w:rPr>
          <w:color w:val="000000"/>
        </w:rPr>
        <w:t xml:space="preserve"> administrativ-teritoriale, cu asigurarea </w:t>
      </w:r>
      <w:proofErr w:type="spellStart"/>
      <w:r>
        <w:rPr>
          <w:color w:val="000000"/>
        </w:rPr>
        <w:t>finanţării</w:t>
      </w:r>
      <w:proofErr w:type="spellEnd"/>
      <w:r>
        <w:rPr>
          <w:color w:val="000000"/>
        </w:rPr>
        <w:t xml:space="preserve">, cu încadrare în sumele aprobate cu această </w:t>
      </w:r>
      <w:proofErr w:type="spellStart"/>
      <w:r>
        <w:rPr>
          <w:color w:val="000000"/>
        </w:rPr>
        <w:t>destinaţie</w:t>
      </w:r>
      <w:proofErr w:type="spellEnd"/>
      <w:r>
        <w:rPr>
          <w:color w:val="000000"/>
        </w:rPr>
        <w:t xml:space="preserve"> în bugetele locale ale </w:t>
      </w:r>
      <w:proofErr w:type="spellStart"/>
      <w:r>
        <w:rPr>
          <w:color w:val="000000"/>
        </w:rPr>
        <w:t>unităţilor</w:t>
      </w:r>
      <w:proofErr w:type="spellEnd"/>
      <w:r>
        <w:rPr>
          <w:color w:val="000000"/>
        </w:rPr>
        <w:t>/subdiviziunilor administrativ-teritoriale.</w:t>
      </w:r>
    </w:p>
    <w:p w14:paraId="4A4499A9" w14:textId="77777777" w:rsidR="00312434" w:rsidRDefault="00000000">
      <w:pPr>
        <w:spacing w:before="26" w:after="0"/>
      </w:pPr>
      <w:r>
        <w:rPr>
          <w:color w:val="000000"/>
        </w:rPr>
        <w:t xml:space="preserve">(8)Includerea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în PNMS se realizează pe baza unor criterii aprobate prin ordin al ministrului </w:t>
      </w:r>
      <w:proofErr w:type="spellStart"/>
      <w:r>
        <w:rPr>
          <w:color w:val="000000"/>
        </w:rPr>
        <w:t>educaţiei</w:t>
      </w:r>
      <w:proofErr w:type="spellEnd"/>
      <w:r>
        <w:rPr>
          <w:color w:val="000000"/>
        </w:rPr>
        <w:t xml:space="preserve">. PNMS va fi generalizat la nivelul întregii </w:t>
      </w:r>
      <w:proofErr w:type="spellStart"/>
      <w:r>
        <w:rPr>
          <w:color w:val="000000"/>
        </w:rPr>
        <w:t>ţări</w:t>
      </w:r>
      <w:proofErr w:type="spellEnd"/>
      <w:r>
        <w:rPr>
          <w:color w:val="000000"/>
        </w:rPr>
        <w:t xml:space="preserve"> pentru </w:t>
      </w:r>
      <w:proofErr w:type="spellStart"/>
      <w:r>
        <w:rPr>
          <w:color w:val="000000"/>
        </w:rPr>
        <w:t>toţi</w:t>
      </w:r>
      <w:proofErr w:type="spellEnd"/>
      <w:r>
        <w:rPr>
          <w:color w:val="000000"/>
        </w:rPr>
        <w:t xml:space="preserve"> beneficiarii primari până la debutul anului </w:t>
      </w:r>
      <w:proofErr w:type="spellStart"/>
      <w:r>
        <w:rPr>
          <w:color w:val="000000"/>
        </w:rPr>
        <w:t>şcolar</w:t>
      </w:r>
      <w:proofErr w:type="spellEnd"/>
      <w:r>
        <w:rPr>
          <w:color w:val="000000"/>
        </w:rPr>
        <w:t xml:space="preserve"> 2029-2030.</w:t>
      </w:r>
    </w:p>
    <w:p w14:paraId="44C7BF89" w14:textId="77777777" w:rsidR="00312434" w:rsidRDefault="00000000">
      <w:pPr>
        <w:spacing w:before="26" w:after="0"/>
      </w:pPr>
      <w:r>
        <w:rPr>
          <w:noProof/>
        </w:rPr>
        <w:drawing>
          <wp:inline distT="0" distB="0" distL="0" distR="0" wp14:anchorId="082F8B26" wp14:editId="22F9E389">
            <wp:extent cx="152400" cy="152400"/>
            <wp:effectExtent l="0" t="0" r="0" b="0"/>
            <wp:docPr id="1337447030" name="Picture 133744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(9)Lista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incluse în PNMS se aprobă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agriculturii </w:t>
      </w:r>
      <w:proofErr w:type="spellStart"/>
      <w:r>
        <w:rPr>
          <w:color w:val="000000"/>
        </w:rPr>
        <w:t>şi</w:t>
      </w:r>
      <w:proofErr w:type="spellEnd"/>
      <w:r>
        <w:rPr>
          <w:color w:val="000000"/>
        </w:rPr>
        <w:t xml:space="preserve"> dezvoltării rurale, cu încadrarea în limita fondurilor aprobate, </w:t>
      </w:r>
      <w:proofErr w:type="spellStart"/>
      <w:r>
        <w:rPr>
          <w:color w:val="000000"/>
        </w:rPr>
        <w:t>şi</w:t>
      </w:r>
      <w:proofErr w:type="spellEnd"/>
      <w:r>
        <w:rPr>
          <w:color w:val="000000"/>
        </w:rPr>
        <w:t xml:space="preserve"> este completată anual până la data de 1 februarie a anului calendaristic în curs pentru anul </w:t>
      </w:r>
      <w:proofErr w:type="spellStart"/>
      <w:r>
        <w:rPr>
          <w:color w:val="000000"/>
        </w:rPr>
        <w:t>şcolar</w:t>
      </w:r>
      <w:proofErr w:type="spellEnd"/>
      <w:r>
        <w:rPr>
          <w:color w:val="000000"/>
        </w:rPr>
        <w:t xml:space="preserve"> următor.</w:t>
      </w:r>
    </w:p>
    <w:p w14:paraId="3E0BCE20" w14:textId="77777777" w:rsidR="00312434" w:rsidRDefault="00000000">
      <w:pPr>
        <w:spacing w:before="26" w:after="0"/>
      </w:pPr>
      <w:r>
        <w:rPr>
          <w:color w:val="000000"/>
        </w:rPr>
        <w:t xml:space="preserve">(10)DJIP/DMBIP transmit Ministerului </w:t>
      </w:r>
      <w:proofErr w:type="spellStart"/>
      <w:r>
        <w:rPr>
          <w:color w:val="000000"/>
        </w:rPr>
        <w:t>Educaţiei</w:t>
      </w:r>
      <w:proofErr w:type="spellEnd"/>
      <w:r>
        <w:rPr>
          <w:color w:val="000000"/>
        </w:rPr>
        <w:t xml:space="preserve">, trimestrial </w:t>
      </w:r>
      <w:proofErr w:type="spellStart"/>
      <w:r>
        <w:rPr>
          <w:color w:val="000000"/>
        </w:rPr>
        <w:t>şi</w:t>
      </w:r>
      <w:proofErr w:type="spellEnd"/>
      <w:r>
        <w:rPr>
          <w:color w:val="000000"/>
        </w:rPr>
        <w:t xml:space="preserve"> ori de câte ori este nevoie, indicatorii de </w:t>
      </w:r>
      <w:proofErr w:type="spellStart"/>
      <w:r>
        <w:rPr>
          <w:color w:val="000000"/>
        </w:rPr>
        <w:t>eficienţă</w:t>
      </w:r>
      <w:proofErr w:type="spellEnd"/>
      <w:r>
        <w:rPr>
          <w:color w:val="000000"/>
        </w:rPr>
        <w:t xml:space="preserve"> </w:t>
      </w:r>
      <w:proofErr w:type="spellStart"/>
      <w:r>
        <w:rPr>
          <w:color w:val="000000"/>
        </w:rPr>
        <w:t>şi</w:t>
      </w:r>
      <w:proofErr w:type="spellEnd"/>
      <w:r>
        <w:rPr>
          <w:color w:val="000000"/>
        </w:rPr>
        <w:t xml:space="preserve"> impact pentru PNMS, precum </w:t>
      </w:r>
      <w:proofErr w:type="spellStart"/>
      <w:r>
        <w:rPr>
          <w:color w:val="000000"/>
        </w:rPr>
        <w:t>şi</w:t>
      </w:r>
      <w:proofErr w:type="spellEnd"/>
      <w:r>
        <w:rPr>
          <w:color w:val="000000"/>
        </w:rPr>
        <w:t xml:space="preserve"> modul în care acesta este derulat. Indicatorii de </w:t>
      </w:r>
      <w:proofErr w:type="spellStart"/>
      <w:r>
        <w:rPr>
          <w:color w:val="000000"/>
        </w:rPr>
        <w:t>eficienţă</w:t>
      </w:r>
      <w:proofErr w:type="spellEnd"/>
      <w:r>
        <w:rPr>
          <w:color w:val="000000"/>
        </w:rPr>
        <w:t xml:space="preserve"> </w:t>
      </w:r>
      <w:proofErr w:type="spellStart"/>
      <w:r>
        <w:rPr>
          <w:color w:val="000000"/>
        </w:rPr>
        <w:t>şi</w:t>
      </w:r>
      <w:proofErr w:type="spellEnd"/>
      <w:r>
        <w:rPr>
          <w:color w:val="000000"/>
        </w:rPr>
        <w:t xml:space="preserve"> impact sunt </w:t>
      </w:r>
      <w:proofErr w:type="spellStart"/>
      <w:r>
        <w:rPr>
          <w:color w:val="000000"/>
        </w:rPr>
        <w:t>stabiliţi</w:t>
      </w:r>
      <w:proofErr w:type="spellEnd"/>
      <w:r>
        <w:rPr>
          <w:color w:val="000000"/>
        </w:rPr>
        <w:t xml:space="preserve"> prin ordin al ministrului </w:t>
      </w:r>
      <w:proofErr w:type="spellStart"/>
      <w:r>
        <w:rPr>
          <w:color w:val="000000"/>
        </w:rPr>
        <w:t>educaţiei</w:t>
      </w:r>
      <w:proofErr w:type="spellEnd"/>
      <w:r>
        <w:rPr>
          <w:color w:val="000000"/>
        </w:rPr>
        <w:t xml:space="preserve">. Valorile indicatorilor de </w:t>
      </w:r>
      <w:proofErr w:type="spellStart"/>
      <w:r>
        <w:rPr>
          <w:color w:val="000000"/>
        </w:rPr>
        <w:t>eficienţă</w:t>
      </w:r>
      <w:proofErr w:type="spellEnd"/>
      <w:r>
        <w:rPr>
          <w:color w:val="000000"/>
        </w:rPr>
        <w:t xml:space="preserve"> </w:t>
      </w:r>
      <w:proofErr w:type="spellStart"/>
      <w:r>
        <w:rPr>
          <w:color w:val="000000"/>
        </w:rPr>
        <w:t>şi</w:t>
      </w:r>
      <w:proofErr w:type="spellEnd"/>
      <w:r>
        <w:rPr>
          <w:color w:val="000000"/>
        </w:rPr>
        <w:t xml:space="preserve"> impact transmise de DJIP/DMBIP sunt publicate anual pe site-ul Ministerului </w:t>
      </w:r>
      <w:proofErr w:type="spellStart"/>
      <w:r>
        <w:rPr>
          <w:color w:val="000000"/>
        </w:rPr>
        <w:t>Educaţiei</w:t>
      </w:r>
      <w:proofErr w:type="spellEnd"/>
      <w:r>
        <w:rPr>
          <w:color w:val="000000"/>
        </w:rPr>
        <w:t>.</w:t>
      </w:r>
    </w:p>
    <w:p w14:paraId="65EF75EB" w14:textId="77777777" w:rsidR="00312434" w:rsidRDefault="00000000">
      <w:pPr>
        <w:spacing w:before="26" w:after="0"/>
      </w:pPr>
      <w:r>
        <w:rPr>
          <w:color w:val="000000"/>
        </w:rPr>
        <w:t xml:space="preserve">(11)În </w:t>
      </w:r>
      <w:proofErr w:type="spellStart"/>
      <w:r>
        <w:rPr>
          <w:color w:val="000000"/>
        </w:rPr>
        <w:t>funcţie</w:t>
      </w:r>
      <w:proofErr w:type="spellEnd"/>
      <w:r>
        <w:rPr>
          <w:color w:val="000000"/>
        </w:rPr>
        <w:t xml:space="preserve"> de indicatorii de </w:t>
      </w:r>
      <w:proofErr w:type="spellStart"/>
      <w:r>
        <w:rPr>
          <w:color w:val="000000"/>
        </w:rPr>
        <w:t>eficienţă</w:t>
      </w:r>
      <w:proofErr w:type="spellEnd"/>
      <w:r>
        <w:rPr>
          <w:color w:val="000000"/>
        </w:rPr>
        <w:t xml:space="preserve"> </w:t>
      </w:r>
      <w:proofErr w:type="spellStart"/>
      <w:r>
        <w:rPr>
          <w:color w:val="000000"/>
        </w:rPr>
        <w:t>şi</w:t>
      </w:r>
      <w:proofErr w:type="spellEnd"/>
      <w:r>
        <w:rPr>
          <w:color w:val="000000"/>
        </w:rPr>
        <w:t xml:space="preserve"> impact </w:t>
      </w:r>
      <w:proofErr w:type="spellStart"/>
      <w:r>
        <w:rPr>
          <w:color w:val="000000"/>
        </w:rPr>
        <w:t>obţinuţi</w:t>
      </w:r>
      <w:proofErr w:type="spellEnd"/>
      <w:r>
        <w:rPr>
          <w:color w:val="000000"/>
        </w:rPr>
        <w:t xml:space="preserve"> în conformitate cu prevederile alin. (10), Ministerul </w:t>
      </w:r>
      <w:proofErr w:type="spellStart"/>
      <w:r>
        <w:rPr>
          <w:color w:val="000000"/>
        </w:rPr>
        <w:t>Educaţiei</w:t>
      </w:r>
      <w:proofErr w:type="spellEnd"/>
      <w:r>
        <w:rPr>
          <w:color w:val="000000"/>
        </w:rPr>
        <w:t xml:space="preserve"> implementează măsuri pentru remedierea </w:t>
      </w:r>
      <w:proofErr w:type="spellStart"/>
      <w:r>
        <w:rPr>
          <w:color w:val="000000"/>
        </w:rPr>
        <w:t>deficienţelor</w:t>
      </w:r>
      <w:proofErr w:type="spellEnd"/>
      <w:r>
        <w:rPr>
          <w:color w:val="000000"/>
        </w:rPr>
        <w:t xml:space="preserve"> apărute în derularea PNMS.</w:t>
      </w:r>
    </w:p>
    <w:p w14:paraId="2E8B9F79" w14:textId="77777777" w:rsidR="00312434" w:rsidRDefault="00000000">
      <w:pPr>
        <w:spacing w:before="26" w:after="0"/>
      </w:pPr>
      <w:r>
        <w:rPr>
          <w:color w:val="000000"/>
        </w:rPr>
        <w:t xml:space="preserve">(12)Elevii </w:t>
      </w:r>
      <w:proofErr w:type="spellStart"/>
      <w:r>
        <w:rPr>
          <w:color w:val="000000"/>
        </w:rPr>
        <w:t>identificaţi</w:t>
      </w:r>
      <w:proofErr w:type="spellEnd"/>
      <w:r>
        <w:rPr>
          <w:color w:val="000000"/>
        </w:rPr>
        <w:t xml:space="preserve"> ca fiind în categoria cu risc de abandon </w:t>
      </w:r>
      <w:proofErr w:type="spellStart"/>
      <w:r>
        <w:rPr>
          <w:color w:val="000000"/>
        </w:rPr>
        <w:t>şcolar</w:t>
      </w:r>
      <w:proofErr w:type="spellEnd"/>
      <w:r>
        <w:rPr>
          <w:color w:val="000000"/>
        </w:rPr>
        <w:t xml:space="preserve"> participă cu prioritate la </w:t>
      </w:r>
      <w:proofErr w:type="spellStart"/>
      <w:r>
        <w:rPr>
          <w:color w:val="000000"/>
        </w:rPr>
        <w:t>activităţile</w:t>
      </w:r>
      <w:proofErr w:type="spellEnd"/>
      <w:r>
        <w:rPr>
          <w:color w:val="000000"/>
        </w:rPr>
        <w:t xml:space="preserve"> programului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ale programului </w:t>
      </w:r>
      <w:proofErr w:type="spellStart"/>
      <w:r>
        <w:rPr>
          <w:color w:val="000000"/>
        </w:rPr>
        <w:t>naţional</w:t>
      </w:r>
      <w:proofErr w:type="spellEnd"/>
      <w:r>
        <w:rPr>
          <w:color w:val="000000"/>
        </w:rPr>
        <w:t xml:space="preserve">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la </w:t>
      </w:r>
      <w:proofErr w:type="spellStart"/>
      <w:r>
        <w:rPr>
          <w:color w:val="000000"/>
        </w:rPr>
        <w:t>activităţile</w:t>
      </w:r>
      <w:proofErr w:type="spellEnd"/>
      <w:r>
        <w:rPr>
          <w:color w:val="000000"/>
        </w:rPr>
        <w:t xml:space="preserve"> de consiliere psihopedagogică </w:t>
      </w:r>
      <w:proofErr w:type="spellStart"/>
      <w:r>
        <w:rPr>
          <w:color w:val="000000"/>
        </w:rPr>
        <w:t>şi</w:t>
      </w:r>
      <w:proofErr w:type="spellEnd"/>
      <w:r>
        <w:rPr>
          <w:color w:val="000000"/>
        </w:rPr>
        <w:t xml:space="preserve"> beneficiază de gratuitate la taberele organizate în centrele de agrement aflate în domeniul statului.</w:t>
      </w:r>
    </w:p>
    <w:p w14:paraId="3D71BC66" w14:textId="77777777" w:rsidR="00312434" w:rsidRDefault="00312434">
      <w:pPr>
        <w:spacing w:after="0"/>
      </w:pPr>
    </w:p>
    <w:p w14:paraId="4F556DEB" w14:textId="77777777" w:rsidR="00312434" w:rsidRDefault="00000000">
      <w:pPr>
        <w:spacing w:before="80" w:after="0"/>
        <w:jc w:val="center"/>
      </w:pPr>
      <w:r>
        <w:rPr>
          <w:b/>
          <w:color w:val="000000"/>
        </w:rPr>
        <w:t xml:space="preserve">SECŢIUNEA 6:Zone de </w:t>
      </w:r>
      <w:proofErr w:type="spellStart"/>
      <w:r>
        <w:rPr>
          <w:b/>
          <w:color w:val="000000"/>
        </w:rPr>
        <w:t>investiţii</w:t>
      </w:r>
      <w:proofErr w:type="spellEnd"/>
      <w:r>
        <w:rPr>
          <w:b/>
          <w:color w:val="000000"/>
        </w:rPr>
        <w:t xml:space="preserve"> prioritare în </w:t>
      </w:r>
      <w:proofErr w:type="spellStart"/>
      <w:r>
        <w:rPr>
          <w:b/>
          <w:color w:val="000000"/>
        </w:rPr>
        <w:t>educaţie</w:t>
      </w:r>
      <w:proofErr w:type="spellEnd"/>
    </w:p>
    <w:p w14:paraId="1B66BA8C" w14:textId="77777777" w:rsidR="00312434" w:rsidRDefault="00312434">
      <w:pPr>
        <w:spacing w:before="80" w:after="0"/>
      </w:pPr>
    </w:p>
    <w:p w14:paraId="4F0F4F18" w14:textId="77777777" w:rsidR="00312434" w:rsidRDefault="00000000">
      <w:pPr>
        <w:spacing w:after="0"/>
      </w:pPr>
      <w:r>
        <w:rPr>
          <w:b/>
          <w:color w:val="000000"/>
        </w:rPr>
        <w:t xml:space="preserve">Art. 78 </w:t>
      </w:r>
    </w:p>
    <w:p w14:paraId="195A3B71" w14:textId="77777777" w:rsidR="00312434" w:rsidRDefault="00000000">
      <w:pPr>
        <w:spacing w:after="0"/>
      </w:pPr>
      <w:r>
        <w:rPr>
          <w:color w:val="000000"/>
        </w:rPr>
        <w:t xml:space="preserve">(1)Ministerul </w:t>
      </w:r>
      <w:proofErr w:type="spellStart"/>
      <w:r>
        <w:rPr>
          <w:color w:val="000000"/>
        </w:rPr>
        <w:t>Educaţiei</w:t>
      </w:r>
      <w:proofErr w:type="spellEnd"/>
      <w:r>
        <w:rPr>
          <w:color w:val="000000"/>
        </w:rPr>
        <w:t xml:space="preserve"> coordonează implementarea programelor pentru zone de </w:t>
      </w:r>
      <w:proofErr w:type="spellStart"/>
      <w:r>
        <w:rPr>
          <w:color w:val="000000"/>
        </w:rPr>
        <w:t>investiţii</w:t>
      </w:r>
      <w:proofErr w:type="spellEnd"/>
      <w:r>
        <w:rPr>
          <w:color w:val="000000"/>
        </w:rPr>
        <w:t xml:space="preserve"> prioritare în </w:t>
      </w:r>
      <w:proofErr w:type="spellStart"/>
      <w:r>
        <w:rPr>
          <w:color w:val="000000"/>
        </w:rPr>
        <w:t>educaţie</w:t>
      </w:r>
      <w:proofErr w:type="spellEnd"/>
      <w:r>
        <w:rPr>
          <w:color w:val="000000"/>
        </w:rPr>
        <w:t xml:space="preserve">, cu scopul reducerii decalajelor de acces, participare </w:t>
      </w:r>
      <w:proofErr w:type="spellStart"/>
      <w:r>
        <w:rPr>
          <w:color w:val="000000"/>
        </w:rPr>
        <w:t>şi</w:t>
      </w:r>
      <w:proofErr w:type="spellEnd"/>
      <w:r>
        <w:rPr>
          <w:color w:val="000000"/>
        </w:rPr>
        <w:t xml:space="preserve"> rezultate </w:t>
      </w:r>
      <w:proofErr w:type="spellStart"/>
      <w:r>
        <w:rPr>
          <w:color w:val="000000"/>
        </w:rPr>
        <w:t>şcolare</w:t>
      </w:r>
      <w:proofErr w:type="spellEnd"/>
      <w:r>
        <w:rPr>
          <w:color w:val="000000"/>
        </w:rPr>
        <w:t xml:space="preserve"> cu care se confruntă elevii </w:t>
      </w:r>
      <w:proofErr w:type="spellStart"/>
      <w:r>
        <w:rPr>
          <w:color w:val="000000"/>
        </w:rPr>
        <w:t>aflaţi</w:t>
      </w:r>
      <w:proofErr w:type="spellEnd"/>
      <w:r>
        <w:rPr>
          <w:color w:val="000000"/>
        </w:rPr>
        <w:t xml:space="preserve"> în risc de excluziune socială.</w:t>
      </w:r>
    </w:p>
    <w:p w14:paraId="35A70ADC" w14:textId="77777777" w:rsidR="00312434" w:rsidRDefault="00000000">
      <w:pPr>
        <w:spacing w:before="26" w:after="0"/>
      </w:pPr>
      <w:r>
        <w:rPr>
          <w:color w:val="000000"/>
        </w:rPr>
        <w:t xml:space="preserve">(2)Se consideră în risc de excluziune socială elevii din următoarele categorii: elevii din medii dezavantajate socioeconomic, izolate, elevii </w:t>
      </w:r>
      <w:proofErr w:type="spellStart"/>
      <w:r>
        <w:rPr>
          <w:color w:val="000000"/>
        </w:rPr>
        <w:t>proveniţi</w:t>
      </w:r>
      <w:proofErr w:type="spellEnd"/>
      <w:r>
        <w:rPr>
          <w:color w:val="000000"/>
        </w:rPr>
        <w:t xml:space="preserve"> din grupuri marginalizate din punct de </w:t>
      </w:r>
      <w:r>
        <w:rPr>
          <w:color w:val="000000"/>
        </w:rPr>
        <w:lastRenderedPageBreak/>
        <w:t xml:space="preserve">vedere social, elevii cu </w:t>
      </w:r>
      <w:proofErr w:type="spellStart"/>
      <w:r>
        <w:rPr>
          <w:color w:val="000000"/>
        </w:rPr>
        <w:t>dizabilităţi</w:t>
      </w:r>
      <w:proofErr w:type="spellEnd"/>
      <w:r>
        <w:rPr>
          <w:color w:val="000000"/>
        </w:rPr>
        <w:t xml:space="preserve"> </w:t>
      </w:r>
      <w:proofErr w:type="spellStart"/>
      <w:r>
        <w:rPr>
          <w:color w:val="000000"/>
        </w:rPr>
        <w:t>şi</w:t>
      </w:r>
      <w:proofErr w:type="spellEnd"/>
      <w:r>
        <w:rPr>
          <w:color w:val="000000"/>
        </w:rPr>
        <w:t xml:space="preserve">/sau CES, precum </w:t>
      </w:r>
      <w:proofErr w:type="spellStart"/>
      <w:r>
        <w:rPr>
          <w:color w:val="000000"/>
        </w:rPr>
        <w:t>şi</w:t>
      </w:r>
      <w:proofErr w:type="spellEnd"/>
      <w:r>
        <w:rPr>
          <w:color w:val="000000"/>
        </w:rPr>
        <w:t xml:space="preserve"> copiii </w:t>
      </w:r>
      <w:proofErr w:type="spellStart"/>
      <w:r>
        <w:rPr>
          <w:color w:val="000000"/>
        </w:rPr>
        <w:t>şi</w:t>
      </w:r>
      <w:proofErr w:type="spellEnd"/>
      <w:r>
        <w:rPr>
          <w:color w:val="000000"/>
        </w:rPr>
        <w:t xml:space="preserve"> tinerii din cadrul </w:t>
      </w:r>
      <w:proofErr w:type="spellStart"/>
      <w:r>
        <w:rPr>
          <w:color w:val="000000"/>
        </w:rPr>
        <w:t>comunităţilor</w:t>
      </w:r>
      <w:proofErr w:type="spellEnd"/>
      <w:r>
        <w:rPr>
          <w:color w:val="000000"/>
        </w:rPr>
        <w:t xml:space="preserve"> de romi vulnerabile, </w:t>
      </w:r>
      <w:proofErr w:type="spellStart"/>
      <w:r>
        <w:rPr>
          <w:color w:val="000000"/>
        </w:rPr>
        <w:t>aflaţi</w:t>
      </w:r>
      <w:proofErr w:type="spellEnd"/>
      <w:r>
        <w:rPr>
          <w:color w:val="000000"/>
        </w:rPr>
        <w:t xml:space="preserve"> în risc de abandon </w:t>
      </w:r>
      <w:proofErr w:type="spellStart"/>
      <w:r>
        <w:rPr>
          <w:color w:val="000000"/>
        </w:rPr>
        <w:t>şcolar</w:t>
      </w:r>
      <w:proofErr w:type="spellEnd"/>
      <w:r>
        <w:rPr>
          <w:color w:val="000000"/>
        </w:rPr>
        <w:t xml:space="preserve"> sau de </w:t>
      </w:r>
      <w:proofErr w:type="spellStart"/>
      <w:r>
        <w:rPr>
          <w:color w:val="000000"/>
        </w:rPr>
        <w:t>eşec</w:t>
      </w:r>
      <w:proofErr w:type="spellEnd"/>
      <w:r>
        <w:rPr>
          <w:color w:val="000000"/>
        </w:rPr>
        <w:t xml:space="preserve"> </w:t>
      </w:r>
      <w:proofErr w:type="spellStart"/>
      <w:r>
        <w:rPr>
          <w:color w:val="000000"/>
        </w:rPr>
        <w:t>şcolar</w:t>
      </w:r>
      <w:proofErr w:type="spellEnd"/>
      <w:r>
        <w:rPr>
          <w:color w:val="000000"/>
        </w:rPr>
        <w:t>.</w:t>
      </w:r>
    </w:p>
    <w:p w14:paraId="64586539" w14:textId="77777777" w:rsidR="00312434" w:rsidRDefault="00000000">
      <w:pPr>
        <w:spacing w:before="26" w:after="0"/>
      </w:pPr>
      <w:r>
        <w:rPr>
          <w:color w:val="000000"/>
        </w:rPr>
        <w:t xml:space="preserve">(3)Ministerul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instituţiile</w:t>
      </w:r>
      <w:proofErr w:type="spellEnd"/>
      <w:r>
        <w:rPr>
          <w:color w:val="000000"/>
        </w:rPr>
        <w:t xml:space="preserve"> aflate în subordinea sa, în colaborare cu parteneri sociali, </w:t>
      </w:r>
      <w:proofErr w:type="spellStart"/>
      <w:r>
        <w:rPr>
          <w:color w:val="000000"/>
        </w:rPr>
        <w:t>entităţi</w:t>
      </w:r>
      <w:proofErr w:type="spellEnd"/>
      <w:r>
        <w:rPr>
          <w:color w:val="000000"/>
        </w:rPr>
        <w:t xml:space="preserve"> din mediul privat, culte religioase recunoscute în România </w:t>
      </w:r>
      <w:proofErr w:type="spellStart"/>
      <w:r>
        <w:rPr>
          <w:color w:val="000000"/>
        </w:rPr>
        <w:t>şi</w:t>
      </w:r>
      <w:proofErr w:type="spellEnd"/>
      <w:r>
        <w:rPr>
          <w:color w:val="000000"/>
        </w:rPr>
        <w:t xml:space="preserve"> </w:t>
      </w:r>
      <w:proofErr w:type="spellStart"/>
      <w:r>
        <w:rPr>
          <w:color w:val="000000"/>
        </w:rPr>
        <w:t>organizaţii</w:t>
      </w:r>
      <w:proofErr w:type="spellEnd"/>
      <w:r>
        <w:rPr>
          <w:color w:val="000000"/>
        </w:rPr>
        <w:t xml:space="preserve"> neguvernamentale, efectuează periodic cartografierea </w:t>
      </w:r>
      <w:proofErr w:type="spellStart"/>
      <w:r>
        <w:rPr>
          <w:color w:val="000000"/>
        </w:rPr>
        <w:t>şi</w:t>
      </w:r>
      <w:proofErr w:type="spellEnd"/>
      <w:r>
        <w:rPr>
          <w:color w:val="000000"/>
        </w:rPr>
        <w:t xml:space="preserve"> identificarea zonelor de </w:t>
      </w:r>
      <w:proofErr w:type="spellStart"/>
      <w:r>
        <w:rPr>
          <w:color w:val="000000"/>
        </w:rPr>
        <w:t>investiţii</w:t>
      </w:r>
      <w:proofErr w:type="spellEnd"/>
      <w:r>
        <w:rPr>
          <w:color w:val="000000"/>
        </w:rPr>
        <w:t xml:space="preserve"> prioritare în </w:t>
      </w:r>
      <w:proofErr w:type="spellStart"/>
      <w:r>
        <w:rPr>
          <w:color w:val="000000"/>
        </w:rPr>
        <w:t>educaţie</w:t>
      </w:r>
      <w:proofErr w:type="spellEnd"/>
      <w:r>
        <w:rPr>
          <w:color w:val="000000"/>
        </w:rPr>
        <w:t xml:space="preserve">, definite în acord cu o metodologie specifică aprobată prin ordin al ministrului </w:t>
      </w:r>
      <w:proofErr w:type="spellStart"/>
      <w:r>
        <w:rPr>
          <w:color w:val="000000"/>
        </w:rPr>
        <w:t>educaţiei</w:t>
      </w:r>
      <w:proofErr w:type="spellEnd"/>
      <w:r>
        <w:rPr>
          <w:color w:val="000000"/>
        </w:rPr>
        <w:t>.</w:t>
      </w:r>
    </w:p>
    <w:p w14:paraId="2E302A9A" w14:textId="77777777" w:rsidR="00312434" w:rsidRDefault="00000000">
      <w:pPr>
        <w:spacing w:before="26" w:after="0"/>
      </w:pPr>
      <w:r>
        <w:rPr>
          <w:color w:val="000000"/>
        </w:rPr>
        <w:t xml:space="preserve">(4)În baza cartografierii realizate conform prevederilor alin. (3), Ministerul </w:t>
      </w:r>
      <w:proofErr w:type="spellStart"/>
      <w:r>
        <w:rPr>
          <w:color w:val="000000"/>
        </w:rPr>
        <w:t>Educaţiei</w:t>
      </w:r>
      <w:proofErr w:type="spellEnd"/>
      <w:r>
        <w:rPr>
          <w:color w:val="000000"/>
        </w:rPr>
        <w:t xml:space="preserve"> organizează programe pentru zone de </w:t>
      </w:r>
      <w:proofErr w:type="spellStart"/>
      <w:r>
        <w:rPr>
          <w:color w:val="000000"/>
        </w:rPr>
        <w:t>investiţii</w:t>
      </w:r>
      <w:proofErr w:type="spellEnd"/>
      <w:r>
        <w:rPr>
          <w:color w:val="000000"/>
        </w:rPr>
        <w:t xml:space="preserve"> prioritare în </w:t>
      </w:r>
      <w:proofErr w:type="spellStart"/>
      <w:r>
        <w:rPr>
          <w:color w:val="000000"/>
        </w:rPr>
        <w:t>educaţie</w:t>
      </w:r>
      <w:proofErr w:type="spellEnd"/>
      <w:r>
        <w:rPr>
          <w:color w:val="000000"/>
        </w:rPr>
        <w:t xml:space="preserve">, care includ măsuri integrate de suport </w:t>
      </w:r>
      <w:proofErr w:type="spellStart"/>
      <w:r>
        <w:rPr>
          <w:color w:val="000000"/>
        </w:rPr>
        <w:t>educaţional</w:t>
      </w:r>
      <w:proofErr w:type="spellEnd"/>
      <w:r>
        <w:rPr>
          <w:color w:val="000000"/>
        </w:rPr>
        <w:t xml:space="preserve"> </w:t>
      </w:r>
      <w:proofErr w:type="spellStart"/>
      <w:r>
        <w:rPr>
          <w:color w:val="000000"/>
        </w:rPr>
        <w:t>şi</w:t>
      </w:r>
      <w:proofErr w:type="spellEnd"/>
      <w:r>
        <w:rPr>
          <w:color w:val="000000"/>
        </w:rPr>
        <w:t xml:space="preserve"> socioeconomic prin oferta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prin servicii complementare pentru elevii </w:t>
      </w:r>
      <w:proofErr w:type="spellStart"/>
      <w:r>
        <w:rPr>
          <w:color w:val="000000"/>
        </w:rPr>
        <w:t>aflaţi</w:t>
      </w:r>
      <w:proofErr w:type="spellEnd"/>
      <w:r>
        <w:rPr>
          <w:color w:val="000000"/>
        </w:rPr>
        <w:t xml:space="preserve"> în risc de excluziune socială, în scopul asigurării accesului, participării </w:t>
      </w:r>
      <w:proofErr w:type="spellStart"/>
      <w:r>
        <w:rPr>
          <w:color w:val="000000"/>
        </w:rPr>
        <w:t>şi</w:t>
      </w:r>
      <w:proofErr w:type="spellEnd"/>
      <w:r>
        <w:rPr>
          <w:color w:val="000000"/>
        </w:rPr>
        <w:t xml:space="preserve"> </w:t>
      </w:r>
      <w:proofErr w:type="spellStart"/>
      <w:r>
        <w:rPr>
          <w:color w:val="000000"/>
        </w:rPr>
        <w:t>creşterii</w:t>
      </w:r>
      <w:proofErr w:type="spellEnd"/>
      <w:r>
        <w:rPr>
          <w:color w:val="000000"/>
        </w:rPr>
        <w:t xml:space="preserve"> </w:t>
      </w:r>
      <w:proofErr w:type="spellStart"/>
      <w:r>
        <w:rPr>
          <w:color w:val="000000"/>
        </w:rPr>
        <w:t>calităţii</w:t>
      </w:r>
      <w:proofErr w:type="spellEnd"/>
      <w:r>
        <w:rPr>
          <w:color w:val="000000"/>
        </w:rPr>
        <w:t xml:space="preserve"> rezultatelor </w:t>
      </w:r>
      <w:proofErr w:type="spellStart"/>
      <w:r>
        <w:rPr>
          <w:color w:val="000000"/>
        </w:rPr>
        <w:t>şcolare</w:t>
      </w:r>
      <w:proofErr w:type="spellEnd"/>
      <w:r>
        <w:rPr>
          <w:color w:val="000000"/>
        </w:rPr>
        <w:t xml:space="preserve"> ale acestora.</w:t>
      </w:r>
    </w:p>
    <w:p w14:paraId="08DF2932" w14:textId="77777777" w:rsidR="00312434" w:rsidRDefault="00000000">
      <w:pPr>
        <w:spacing w:before="26" w:after="0"/>
      </w:pPr>
      <w:r>
        <w:rPr>
          <w:color w:val="000000"/>
        </w:rPr>
        <w:t xml:space="preserve">(5)Se organizează consiliile de coordonare a zonelor de </w:t>
      </w:r>
      <w:proofErr w:type="spellStart"/>
      <w:r>
        <w:rPr>
          <w:color w:val="000000"/>
        </w:rPr>
        <w:t>investiţii</w:t>
      </w:r>
      <w:proofErr w:type="spellEnd"/>
      <w:r>
        <w:rPr>
          <w:color w:val="000000"/>
        </w:rPr>
        <w:t xml:space="preserve"> prioritare în </w:t>
      </w:r>
      <w:proofErr w:type="spellStart"/>
      <w:r>
        <w:rPr>
          <w:color w:val="000000"/>
        </w:rPr>
        <w:t>educaţie</w:t>
      </w:r>
      <w:proofErr w:type="spellEnd"/>
      <w:r>
        <w:rPr>
          <w:color w:val="000000"/>
        </w:rPr>
        <w:t xml:space="preserve"> formate din </w:t>
      </w:r>
      <w:proofErr w:type="spellStart"/>
      <w:r>
        <w:rPr>
          <w:color w:val="000000"/>
        </w:rPr>
        <w:t>reprezentanţi</w:t>
      </w:r>
      <w:proofErr w:type="spellEnd"/>
      <w:r>
        <w:rPr>
          <w:color w:val="000000"/>
        </w:rPr>
        <w:t xml:space="preserve"> ai consiliilor </w:t>
      </w:r>
      <w:proofErr w:type="spellStart"/>
      <w:r>
        <w:rPr>
          <w:color w:val="000000"/>
        </w:rPr>
        <w:t>judeţene</w:t>
      </w:r>
      <w:proofErr w:type="spellEnd"/>
      <w:r>
        <w:rPr>
          <w:color w:val="000000"/>
        </w:rPr>
        <w:t xml:space="preserve">, DJIP/DMBIP, CNEI, CJRAE/CMBRAE, </w:t>
      </w:r>
      <w:proofErr w:type="spellStart"/>
      <w:r>
        <w:rPr>
          <w:color w:val="000000"/>
        </w:rPr>
        <w:t>direcţiilor</w:t>
      </w:r>
      <w:proofErr w:type="spellEnd"/>
      <w:r>
        <w:rPr>
          <w:color w:val="000000"/>
        </w:rPr>
        <w:t xml:space="preserve"> </w:t>
      </w:r>
      <w:proofErr w:type="spellStart"/>
      <w:r>
        <w:rPr>
          <w:color w:val="000000"/>
        </w:rPr>
        <w:t>judeţene</w:t>
      </w:r>
      <w:proofErr w:type="spellEnd"/>
      <w:r>
        <w:rPr>
          <w:color w:val="000000"/>
        </w:rPr>
        <w:t xml:space="preserve"> de statistică,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w:t>
      </w:r>
      <w:proofErr w:type="spellStart"/>
      <w:r>
        <w:rPr>
          <w:color w:val="000000"/>
        </w:rPr>
        <w:t>organizaţiilor</w:t>
      </w:r>
      <w:proofErr w:type="spellEnd"/>
      <w:r>
        <w:rPr>
          <w:color w:val="000000"/>
        </w:rPr>
        <w:t xml:space="preserve"> neguvernamentale sau ai altor </w:t>
      </w:r>
      <w:proofErr w:type="spellStart"/>
      <w:r>
        <w:rPr>
          <w:color w:val="000000"/>
        </w:rPr>
        <w:t>organizaţii</w:t>
      </w:r>
      <w:proofErr w:type="spellEnd"/>
      <w:r>
        <w:rPr>
          <w:color w:val="000000"/>
        </w:rPr>
        <w:t xml:space="preserve">, </w:t>
      </w:r>
      <w:proofErr w:type="spellStart"/>
      <w:r>
        <w:rPr>
          <w:color w:val="000000"/>
        </w:rPr>
        <w:t>asociaţii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instituţii</w:t>
      </w:r>
      <w:proofErr w:type="spellEnd"/>
      <w:r>
        <w:rPr>
          <w:color w:val="000000"/>
        </w:rPr>
        <w:t xml:space="preserve"> din societatea civilă, cu </w:t>
      </w:r>
      <w:proofErr w:type="spellStart"/>
      <w:r>
        <w:rPr>
          <w:color w:val="000000"/>
        </w:rPr>
        <w:t>activităţi</w:t>
      </w:r>
      <w:proofErr w:type="spellEnd"/>
      <w:r>
        <w:rPr>
          <w:color w:val="000000"/>
        </w:rPr>
        <w:t xml:space="preserve"> relevante în plan </w:t>
      </w:r>
      <w:proofErr w:type="spellStart"/>
      <w:r>
        <w:rPr>
          <w:color w:val="000000"/>
        </w:rPr>
        <w:t>educaţional</w:t>
      </w:r>
      <w:proofErr w:type="spellEnd"/>
      <w:r>
        <w:rPr>
          <w:color w:val="000000"/>
        </w:rPr>
        <w:t>.</w:t>
      </w:r>
    </w:p>
    <w:p w14:paraId="743C0F12" w14:textId="77777777" w:rsidR="00312434" w:rsidRDefault="00000000">
      <w:pPr>
        <w:spacing w:before="26" w:after="0"/>
      </w:pPr>
      <w:r>
        <w:rPr>
          <w:color w:val="000000"/>
        </w:rPr>
        <w:t xml:space="preserve">(6)Pentru elevii </w:t>
      </w:r>
      <w:proofErr w:type="spellStart"/>
      <w:r>
        <w:rPr>
          <w:color w:val="000000"/>
        </w:rPr>
        <w:t>aparţinând</w:t>
      </w:r>
      <w:proofErr w:type="spellEnd"/>
      <w:r>
        <w:rPr>
          <w:color w:val="000000"/>
        </w:rPr>
        <w:t xml:space="preserve">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aflaţi</w:t>
      </w:r>
      <w:proofErr w:type="spellEnd"/>
      <w:r>
        <w:rPr>
          <w:color w:val="000000"/>
        </w:rPr>
        <w:t xml:space="preserve"> în risc de excluziune socială, în consiliile de coordonare a zonelor de </w:t>
      </w:r>
      <w:proofErr w:type="spellStart"/>
      <w:r>
        <w:rPr>
          <w:color w:val="000000"/>
        </w:rPr>
        <w:t>investiţii</w:t>
      </w:r>
      <w:proofErr w:type="spellEnd"/>
      <w:r>
        <w:rPr>
          <w:color w:val="000000"/>
        </w:rPr>
        <w:t xml:space="preserve"> prioritare în </w:t>
      </w:r>
      <w:proofErr w:type="spellStart"/>
      <w:r>
        <w:rPr>
          <w:color w:val="000000"/>
        </w:rPr>
        <w:t>educaţie</w:t>
      </w:r>
      <w:proofErr w:type="spellEnd"/>
      <w:r>
        <w:rPr>
          <w:color w:val="000000"/>
        </w:rPr>
        <w:t xml:space="preserve"> sunt </w:t>
      </w:r>
      <w:proofErr w:type="spellStart"/>
      <w:r>
        <w:rPr>
          <w:color w:val="000000"/>
        </w:rPr>
        <w:t>cuprinşi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reprezentanţi</w:t>
      </w:r>
      <w:proofErr w:type="spellEnd"/>
      <w:r>
        <w:rPr>
          <w:color w:val="000000"/>
        </w:rPr>
        <w:t xml:space="preserve"> ai </w:t>
      </w:r>
      <w:proofErr w:type="spellStart"/>
      <w:r>
        <w:rPr>
          <w:color w:val="000000"/>
        </w:rPr>
        <w:t>organizaţiei</w:t>
      </w:r>
      <w:proofErr w:type="spellEnd"/>
      <w:r>
        <w:rPr>
          <w:color w:val="000000"/>
        </w:rPr>
        <w:t xml:space="preserve">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respective.</w:t>
      </w:r>
    </w:p>
    <w:p w14:paraId="3F1B1050" w14:textId="77777777" w:rsidR="00312434" w:rsidRDefault="00000000">
      <w:pPr>
        <w:spacing w:before="26" w:after="0"/>
      </w:pPr>
      <w:r>
        <w:rPr>
          <w:color w:val="000000"/>
        </w:rPr>
        <w:t xml:space="preserve">(7)Ministerul </w:t>
      </w:r>
      <w:proofErr w:type="spellStart"/>
      <w:r>
        <w:rPr>
          <w:color w:val="000000"/>
        </w:rPr>
        <w:t>Educaţiei</w:t>
      </w:r>
      <w:proofErr w:type="spellEnd"/>
      <w:r>
        <w:rPr>
          <w:color w:val="000000"/>
        </w:rPr>
        <w:t xml:space="preserve">, cu consultarea structurilor asociative ale </w:t>
      </w:r>
      <w:proofErr w:type="spellStart"/>
      <w:r>
        <w:rPr>
          <w:color w:val="000000"/>
        </w:rPr>
        <w:t>administraţiei</w:t>
      </w:r>
      <w:proofErr w:type="spellEnd"/>
      <w:r>
        <w:rPr>
          <w:color w:val="000000"/>
        </w:rPr>
        <w:t xml:space="preserve"> publice locale, va adopta prin ordin al ministrului </w:t>
      </w:r>
      <w:proofErr w:type="spellStart"/>
      <w:r>
        <w:rPr>
          <w:color w:val="000000"/>
        </w:rPr>
        <w:t>educaţiei</w:t>
      </w:r>
      <w:proofErr w:type="spellEnd"/>
      <w:r>
        <w:rPr>
          <w:color w:val="000000"/>
        </w:rPr>
        <w:t xml:space="preserve"> metodologia privind organizarea, </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rolurile consiliilor de coordonare a zonelor de </w:t>
      </w:r>
      <w:proofErr w:type="spellStart"/>
      <w:r>
        <w:rPr>
          <w:color w:val="000000"/>
        </w:rPr>
        <w:t>investiţii</w:t>
      </w:r>
      <w:proofErr w:type="spellEnd"/>
      <w:r>
        <w:rPr>
          <w:color w:val="000000"/>
        </w:rPr>
        <w:t xml:space="preserve"> prioritare în </w:t>
      </w:r>
      <w:proofErr w:type="spellStart"/>
      <w:r>
        <w:rPr>
          <w:color w:val="000000"/>
        </w:rPr>
        <w:t>educaţie</w:t>
      </w:r>
      <w:proofErr w:type="spellEnd"/>
      <w:r>
        <w:rPr>
          <w:color w:val="000000"/>
        </w:rPr>
        <w:t>.</w:t>
      </w:r>
    </w:p>
    <w:p w14:paraId="0C4DA0C3" w14:textId="77777777" w:rsidR="00312434" w:rsidRDefault="00000000">
      <w:pPr>
        <w:spacing w:before="26" w:after="0"/>
      </w:pPr>
      <w:r>
        <w:rPr>
          <w:noProof/>
        </w:rPr>
        <w:drawing>
          <wp:inline distT="0" distB="0" distL="0" distR="0" wp14:anchorId="679AB11F" wp14:editId="3489CE80">
            <wp:extent cx="152400" cy="152400"/>
            <wp:effectExtent l="0" t="0" r="0" b="0"/>
            <wp:docPr id="72505900" name="Picture 7250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(8)</w:t>
      </w:r>
      <w:r>
        <w:rPr>
          <w:b/>
          <w:color w:val="000000"/>
        </w:rPr>
        <w:t xml:space="preserve">Zonele de </w:t>
      </w:r>
      <w:proofErr w:type="spellStart"/>
      <w:r>
        <w:rPr>
          <w:b/>
          <w:color w:val="000000"/>
        </w:rPr>
        <w:t>investiţii</w:t>
      </w:r>
      <w:proofErr w:type="spellEnd"/>
      <w:r>
        <w:rPr>
          <w:b/>
          <w:color w:val="000000"/>
        </w:rPr>
        <w:t xml:space="preserve"> prioritare în </w:t>
      </w:r>
      <w:proofErr w:type="spellStart"/>
      <w:r>
        <w:rPr>
          <w:b/>
          <w:color w:val="000000"/>
        </w:rPr>
        <w:t>educaţie</w:t>
      </w:r>
      <w:proofErr w:type="spellEnd"/>
      <w:r>
        <w:rPr>
          <w:b/>
          <w:color w:val="000000"/>
        </w:rPr>
        <w:t xml:space="preserve"> beneficiază de măsuri de </w:t>
      </w:r>
      <w:proofErr w:type="spellStart"/>
      <w:r>
        <w:rPr>
          <w:b/>
          <w:color w:val="000000"/>
        </w:rPr>
        <w:t>finanţare</w:t>
      </w:r>
      <w:proofErr w:type="spellEnd"/>
      <w:r>
        <w:rPr>
          <w:b/>
          <w:color w:val="000000"/>
        </w:rPr>
        <w:t xml:space="preserve"> de bază suplimentare care să satisfacă nevoile specifice identificate. Personalul didactic încadrat în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din zonele de </w:t>
      </w:r>
      <w:proofErr w:type="spellStart"/>
      <w:r>
        <w:rPr>
          <w:b/>
          <w:color w:val="000000"/>
        </w:rPr>
        <w:t>investiţii</w:t>
      </w:r>
      <w:proofErr w:type="spellEnd"/>
      <w:r>
        <w:rPr>
          <w:b/>
          <w:color w:val="000000"/>
        </w:rPr>
        <w:t xml:space="preserve"> prioritare în </w:t>
      </w:r>
      <w:proofErr w:type="spellStart"/>
      <w:r>
        <w:rPr>
          <w:b/>
          <w:color w:val="000000"/>
        </w:rPr>
        <w:t>educaţie</w:t>
      </w:r>
      <w:proofErr w:type="spellEnd"/>
      <w:r>
        <w:rPr>
          <w:b/>
          <w:color w:val="000000"/>
        </w:rPr>
        <w:t xml:space="preserve"> beneficiază de stimulente financiare lunare, corespunzătoare nivelului de </w:t>
      </w:r>
      <w:proofErr w:type="spellStart"/>
      <w:r>
        <w:rPr>
          <w:b/>
          <w:color w:val="000000"/>
        </w:rPr>
        <w:t>intervenţie</w:t>
      </w:r>
      <w:proofErr w:type="spellEnd"/>
      <w:r>
        <w:rPr>
          <w:b/>
          <w:color w:val="000000"/>
        </w:rPr>
        <w:t xml:space="preserve">, în conformitate cu prevederile hotărârii de Guvern </w:t>
      </w:r>
      <w:proofErr w:type="spellStart"/>
      <w:r>
        <w:rPr>
          <w:b/>
          <w:color w:val="000000"/>
        </w:rPr>
        <w:t>iniţiate</w:t>
      </w:r>
      <w:proofErr w:type="spellEnd"/>
      <w:r>
        <w:rPr>
          <w:b/>
          <w:color w:val="000000"/>
        </w:rPr>
        <w:t xml:space="preserve"> de Ministerul </w:t>
      </w:r>
      <w:proofErr w:type="spellStart"/>
      <w:r>
        <w:rPr>
          <w:b/>
          <w:color w:val="000000"/>
        </w:rPr>
        <w:t>Educaţiei</w:t>
      </w:r>
      <w:proofErr w:type="spellEnd"/>
      <w:r>
        <w:rPr>
          <w:b/>
          <w:color w:val="000000"/>
        </w:rPr>
        <w:t>.</w:t>
      </w:r>
    </w:p>
    <w:p w14:paraId="191D0832" w14:textId="77777777" w:rsidR="00312434" w:rsidRDefault="00000000">
      <w:pPr>
        <w:spacing w:before="26" w:after="0"/>
      </w:pPr>
      <w:r>
        <w:rPr>
          <w:noProof/>
        </w:rPr>
        <w:drawing>
          <wp:inline distT="0" distB="0" distL="0" distR="0" wp14:anchorId="25C3CEFB" wp14:editId="63E83BCA">
            <wp:extent cx="152400" cy="152400"/>
            <wp:effectExtent l="0" t="0" r="0" b="0"/>
            <wp:docPr id="2122366674" name="Picture 2122366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Aplicarea prevederilor 78 alin. (8) se suspendă până la începutul anului </w:t>
      </w:r>
      <w:proofErr w:type="spellStart"/>
      <w:r>
        <w:rPr>
          <w:color w:val="000000"/>
        </w:rPr>
        <w:t>şcolar</w:t>
      </w:r>
      <w:proofErr w:type="spellEnd"/>
      <w:r>
        <w:rPr>
          <w:color w:val="000000"/>
        </w:rPr>
        <w:t xml:space="preserve"> 2027-2028.</w:t>
      </w:r>
    </w:p>
    <w:p w14:paraId="09D03837" w14:textId="77777777" w:rsidR="00312434" w:rsidRDefault="00312434">
      <w:pPr>
        <w:spacing w:after="0"/>
      </w:pPr>
    </w:p>
    <w:p w14:paraId="1409457D" w14:textId="77777777" w:rsidR="00312434" w:rsidRDefault="00000000">
      <w:pPr>
        <w:spacing w:before="80" w:after="0"/>
        <w:jc w:val="center"/>
      </w:pPr>
      <w:r>
        <w:rPr>
          <w:b/>
          <w:color w:val="000000"/>
        </w:rPr>
        <w:t xml:space="preserve">SECŢIUNEA 7:Desegregarea </w:t>
      </w:r>
      <w:proofErr w:type="spellStart"/>
      <w:r>
        <w:rPr>
          <w:b/>
          <w:color w:val="000000"/>
        </w:rPr>
        <w:t>şcolară</w:t>
      </w:r>
      <w:proofErr w:type="spellEnd"/>
    </w:p>
    <w:p w14:paraId="42BB8608" w14:textId="77777777" w:rsidR="00312434" w:rsidRDefault="00312434">
      <w:pPr>
        <w:spacing w:before="80" w:after="0"/>
      </w:pPr>
    </w:p>
    <w:p w14:paraId="2F11AE89" w14:textId="77777777" w:rsidR="00312434" w:rsidRDefault="00000000">
      <w:pPr>
        <w:spacing w:after="0"/>
      </w:pPr>
      <w:r>
        <w:rPr>
          <w:b/>
          <w:color w:val="000000"/>
        </w:rPr>
        <w:t xml:space="preserve">Art. 79 </w:t>
      </w:r>
    </w:p>
    <w:p w14:paraId="54617823" w14:textId="77777777" w:rsidR="00312434" w:rsidRDefault="00000000">
      <w:pPr>
        <w:spacing w:after="0"/>
      </w:pPr>
      <w:r>
        <w:rPr>
          <w:color w:val="000000"/>
        </w:rPr>
        <w:t xml:space="preserve">(1)În </w:t>
      </w:r>
      <w:proofErr w:type="spellStart"/>
      <w:r>
        <w:rPr>
          <w:color w:val="000000"/>
        </w:rPr>
        <w:t>învăţământul</w:t>
      </w:r>
      <w:proofErr w:type="spellEnd"/>
      <w:r>
        <w:rPr>
          <w:color w:val="000000"/>
        </w:rPr>
        <w:t xml:space="preserve"> preuniversitar este interzisă segregarea </w:t>
      </w:r>
      <w:proofErr w:type="spellStart"/>
      <w:r>
        <w:rPr>
          <w:color w:val="000000"/>
        </w:rPr>
        <w:t>şcolară</w:t>
      </w:r>
      <w:proofErr w:type="spellEnd"/>
      <w:r>
        <w:rPr>
          <w:color w:val="000000"/>
        </w:rPr>
        <w:t xml:space="preserve"> la toate nivelurile.</w:t>
      </w:r>
    </w:p>
    <w:p w14:paraId="3A4AC3A9" w14:textId="77777777" w:rsidR="00312434" w:rsidRDefault="00000000">
      <w:pPr>
        <w:spacing w:before="26" w:after="0"/>
      </w:pPr>
      <w:r>
        <w:rPr>
          <w:noProof/>
        </w:rPr>
        <w:drawing>
          <wp:inline distT="0" distB="0" distL="0" distR="0" wp14:anchorId="5F4A8E98" wp14:editId="4A4D51BB">
            <wp:extent cx="152400" cy="152400"/>
            <wp:effectExtent l="0" t="0" r="0" b="0"/>
            <wp:docPr id="2113990926" name="Picture 211399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(2)În materia segregării </w:t>
      </w:r>
      <w:proofErr w:type="spellStart"/>
      <w:r>
        <w:rPr>
          <w:color w:val="000000"/>
        </w:rPr>
        <w:t>şcolare</w:t>
      </w:r>
      <w:proofErr w:type="spellEnd"/>
      <w:r>
        <w:rPr>
          <w:color w:val="000000"/>
        </w:rPr>
        <w:t xml:space="preserve">, normele incluse în prezenta lege se completează cu prevederile </w:t>
      </w:r>
      <w:proofErr w:type="spellStart"/>
      <w:r>
        <w:rPr>
          <w:color w:val="000000"/>
        </w:rPr>
        <w:t>Ordonanţei</w:t>
      </w:r>
      <w:proofErr w:type="spellEnd"/>
      <w:r>
        <w:rPr>
          <w:color w:val="000000"/>
        </w:rPr>
        <w:t xml:space="preserve"> Guvernului nr. </w:t>
      </w:r>
      <w:r>
        <w:rPr>
          <w:color w:val="1B1B1B"/>
        </w:rPr>
        <w:t>137/2000</w:t>
      </w:r>
      <w:r>
        <w:rPr>
          <w:color w:val="000000"/>
        </w:rPr>
        <w:t xml:space="preserve">, republicată, cu modificările </w:t>
      </w:r>
      <w:proofErr w:type="spellStart"/>
      <w:r>
        <w:rPr>
          <w:color w:val="000000"/>
        </w:rPr>
        <w:t>şi</w:t>
      </w:r>
      <w:proofErr w:type="spellEnd"/>
      <w:r>
        <w:rPr>
          <w:color w:val="000000"/>
        </w:rPr>
        <w:t xml:space="preserve"> completările ulterioare. Cadrul normativ </w:t>
      </w:r>
      <w:proofErr w:type="spellStart"/>
      <w:r>
        <w:rPr>
          <w:color w:val="000000"/>
        </w:rPr>
        <w:t>şi</w:t>
      </w:r>
      <w:proofErr w:type="spellEnd"/>
      <w:r>
        <w:rPr>
          <w:color w:val="000000"/>
        </w:rPr>
        <w:t xml:space="preserve"> </w:t>
      </w:r>
      <w:proofErr w:type="spellStart"/>
      <w:r>
        <w:rPr>
          <w:color w:val="000000"/>
        </w:rPr>
        <w:t>instituţional</w:t>
      </w:r>
      <w:proofErr w:type="spellEnd"/>
      <w:r>
        <w:rPr>
          <w:color w:val="000000"/>
        </w:rPr>
        <w:t xml:space="preserve"> pentru monitorizarea, identificarea, prevenirea sau combaterea segregării </w:t>
      </w:r>
      <w:proofErr w:type="spellStart"/>
      <w:r>
        <w:rPr>
          <w:color w:val="000000"/>
        </w:rPr>
        <w:t>şcolare</w:t>
      </w:r>
      <w:proofErr w:type="spellEnd"/>
      <w:r>
        <w:rPr>
          <w:color w:val="000000"/>
        </w:rPr>
        <w:t xml:space="preserve"> în </w:t>
      </w:r>
      <w:proofErr w:type="spellStart"/>
      <w:r>
        <w:rPr>
          <w:color w:val="000000"/>
        </w:rPr>
        <w:t>învăţământul</w:t>
      </w:r>
      <w:proofErr w:type="spellEnd"/>
      <w:r>
        <w:rPr>
          <w:color w:val="000000"/>
        </w:rPr>
        <w:t xml:space="preserve"> preuniversitar este aprobat prin ordin al ministrului </w:t>
      </w:r>
      <w:proofErr w:type="spellStart"/>
      <w:r>
        <w:rPr>
          <w:color w:val="000000"/>
        </w:rPr>
        <w:t>educaţiei</w:t>
      </w:r>
      <w:proofErr w:type="spellEnd"/>
      <w:r>
        <w:rPr>
          <w:color w:val="000000"/>
        </w:rPr>
        <w:t>.</w:t>
      </w:r>
    </w:p>
    <w:p w14:paraId="61410847" w14:textId="77777777" w:rsidR="00312434" w:rsidRDefault="00000000">
      <w:pPr>
        <w:spacing w:before="26" w:after="0"/>
      </w:pPr>
      <w:r>
        <w:rPr>
          <w:color w:val="000000"/>
        </w:rPr>
        <w:lastRenderedPageBreak/>
        <w:t xml:space="preserve">(3)În </w:t>
      </w:r>
      <w:proofErr w:type="spellStart"/>
      <w:r>
        <w:rPr>
          <w:color w:val="000000"/>
        </w:rPr>
        <w:t>învăţământul</w:t>
      </w:r>
      <w:proofErr w:type="spellEnd"/>
      <w:r>
        <w:rPr>
          <w:color w:val="000000"/>
        </w:rPr>
        <w:t xml:space="preserve"> preuniversitar este interzisă segregarea </w:t>
      </w:r>
      <w:proofErr w:type="spellStart"/>
      <w:r>
        <w:rPr>
          <w:color w:val="000000"/>
        </w:rPr>
        <w:t>şcolară</w:t>
      </w:r>
      <w:proofErr w:type="spellEnd"/>
      <w:r>
        <w:rPr>
          <w:color w:val="000000"/>
        </w:rPr>
        <w:t xml:space="preserve"> pe criteriul etnic, al </w:t>
      </w:r>
      <w:proofErr w:type="spellStart"/>
      <w:r>
        <w:rPr>
          <w:color w:val="000000"/>
        </w:rPr>
        <w:t>dizabilităţii</w:t>
      </w:r>
      <w:proofErr w:type="spellEnd"/>
      <w:r>
        <w:rPr>
          <w:color w:val="000000"/>
        </w:rPr>
        <w:t xml:space="preserve"> sau al CES, pe criteriul statutului socioeconomic al familiilor, al </w:t>
      </w:r>
      <w:proofErr w:type="spellStart"/>
      <w:r>
        <w:rPr>
          <w:color w:val="000000"/>
        </w:rPr>
        <w:t>apartenenţei</w:t>
      </w:r>
      <w:proofErr w:type="spellEnd"/>
      <w:r>
        <w:rPr>
          <w:color w:val="000000"/>
        </w:rPr>
        <w:t xml:space="preserve"> la o categorie defavorizată, al mediului de </w:t>
      </w:r>
      <w:proofErr w:type="spellStart"/>
      <w:r>
        <w:rPr>
          <w:color w:val="000000"/>
        </w:rPr>
        <w:t>rezidenţă</w:t>
      </w:r>
      <w:proofErr w:type="spellEnd"/>
      <w:r>
        <w:rPr>
          <w:color w:val="000000"/>
        </w:rPr>
        <w:t xml:space="preserve"> sau al </w:t>
      </w:r>
      <w:proofErr w:type="spellStart"/>
      <w:r>
        <w:rPr>
          <w:color w:val="000000"/>
        </w:rPr>
        <w:t>performanţelor</w:t>
      </w:r>
      <w:proofErr w:type="spellEnd"/>
      <w:r>
        <w:rPr>
          <w:color w:val="000000"/>
        </w:rPr>
        <w:t xml:space="preserve"> </w:t>
      </w:r>
      <w:proofErr w:type="spellStart"/>
      <w:r>
        <w:rPr>
          <w:color w:val="000000"/>
        </w:rPr>
        <w:t>şcolare</w:t>
      </w:r>
      <w:proofErr w:type="spellEnd"/>
      <w:r>
        <w:rPr>
          <w:color w:val="000000"/>
        </w:rPr>
        <w:t xml:space="preserve"> ale beneficiarilor primari ai </w:t>
      </w:r>
      <w:proofErr w:type="spellStart"/>
      <w:r>
        <w:rPr>
          <w:color w:val="000000"/>
        </w:rPr>
        <w:t>educaţiei</w:t>
      </w:r>
      <w:proofErr w:type="spellEnd"/>
      <w:r>
        <w:rPr>
          <w:color w:val="000000"/>
        </w:rPr>
        <w:t xml:space="preserve">, în </w:t>
      </w:r>
      <w:proofErr w:type="spellStart"/>
      <w:r>
        <w:rPr>
          <w:color w:val="000000"/>
        </w:rPr>
        <w:t>condiţiile</w:t>
      </w:r>
      <w:proofErr w:type="spellEnd"/>
      <w:r>
        <w:rPr>
          <w:color w:val="000000"/>
        </w:rPr>
        <w:t xml:space="preserve"> prevăzute de lege.</w:t>
      </w:r>
    </w:p>
    <w:p w14:paraId="16E77C7D" w14:textId="77777777" w:rsidR="00312434" w:rsidRDefault="00000000">
      <w:pPr>
        <w:spacing w:before="26" w:after="0"/>
      </w:pPr>
      <w:r>
        <w:rPr>
          <w:color w:val="000000"/>
        </w:rPr>
        <w:t xml:space="preserve">(4)Segregarea este o formă gravă de discriminare prin care se restrânge sau se înlătură </w:t>
      </w:r>
      <w:proofErr w:type="spellStart"/>
      <w:r>
        <w:rPr>
          <w:color w:val="000000"/>
        </w:rPr>
        <w:t>recunoaşterea</w:t>
      </w:r>
      <w:proofErr w:type="spellEnd"/>
      <w:r>
        <w:rPr>
          <w:color w:val="000000"/>
        </w:rPr>
        <w:t xml:space="preserve">, </w:t>
      </w:r>
      <w:proofErr w:type="spellStart"/>
      <w:r>
        <w:rPr>
          <w:color w:val="000000"/>
        </w:rPr>
        <w:t>folosinţa</w:t>
      </w:r>
      <w:proofErr w:type="spellEnd"/>
      <w:r>
        <w:rPr>
          <w:color w:val="000000"/>
        </w:rPr>
        <w:t xml:space="preserve"> sau exercitarea, în </w:t>
      </w:r>
      <w:proofErr w:type="spellStart"/>
      <w:r>
        <w:rPr>
          <w:color w:val="000000"/>
        </w:rPr>
        <w:t>condiţii</w:t>
      </w:r>
      <w:proofErr w:type="spellEnd"/>
      <w:r>
        <w:rPr>
          <w:color w:val="000000"/>
        </w:rPr>
        <w:t xml:space="preserve"> de egalitate, a dreptului la </w:t>
      </w:r>
      <w:proofErr w:type="spellStart"/>
      <w:r>
        <w:rPr>
          <w:color w:val="000000"/>
        </w:rPr>
        <w:t>educaţie</w:t>
      </w:r>
      <w:proofErr w:type="spellEnd"/>
      <w:r>
        <w:rPr>
          <w:color w:val="000000"/>
        </w:rPr>
        <w:t xml:space="preserve">, a drepturilor omului </w:t>
      </w:r>
      <w:proofErr w:type="spellStart"/>
      <w:r>
        <w:rPr>
          <w:color w:val="000000"/>
        </w:rPr>
        <w:t>şi</w:t>
      </w:r>
      <w:proofErr w:type="spellEnd"/>
      <w:r>
        <w:rPr>
          <w:color w:val="000000"/>
        </w:rPr>
        <w:t xml:space="preserve"> a </w:t>
      </w:r>
      <w:proofErr w:type="spellStart"/>
      <w:r>
        <w:rPr>
          <w:color w:val="000000"/>
        </w:rPr>
        <w:t>libertăţilor</w:t>
      </w:r>
      <w:proofErr w:type="spellEnd"/>
      <w:r>
        <w:rPr>
          <w:color w:val="000000"/>
        </w:rPr>
        <w:t xml:space="preserve"> fundamentale, precum </w:t>
      </w:r>
      <w:proofErr w:type="spellStart"/>
      <w:r>
        <w:rPr>
          <w:color w:val="000000"/>
        </w:rPr>
        <w:t>şi</w:t>
      </w:r>
      <w:proofErr w:type="spellEnd"/>
      <w:r>
        <w:rPr>
          <w:color w:val="000000"/>
        </w:rPr>
        <w:t xml:space="preserve"> a drepturilor recunoscute de lege în domeniul </w:t>
      </w:r>
      <w:proofErr w:type="spellStart"/>
      <w:r>
        <w:rPr>
          <w:color w:val="000000"/>
        </w:rPr>
        <w:t>educaţiei</w:t>
      </w:r>
      <w:proofErr w:type="spellEnd"/>
      <w:r>
        <w:rPr>
          <w:color w:val="000000"/>
        </w:rPr>
        <w:t xml:space="preserve">, având drept </w:t>
      </w:r>
      <w:proofErr w:type="spellStart"/>
      <w:r>
        <w:rPr>
          <w:color w:val="000000"/>
        </w:rPr>
        <w:t>consecinţă</w:t>
      </w:r>
      <w:proofErr w:type="spellEnd"/>
      <w:r>
        <w:rPr>
          <w:color w:val="000000"/>
        </w:rPr>
        <w:t xml:space="preserve"> accesul inegal al copiilor la o </w:t>
      </w:r>
      <w:proofErr w:type="spellStart"/>
      <w:r>
        <w:rPr>
          <w:color w:val="000000"/>
        </w:rPr>
        <w:t>educaţie</w:t>
      </w:r>
      <w:proofErr w:type="spellEnd"/>
      <w:r>
        <w:rPr>
          <w:color w:val="000000"/>
        </w:rPr>
        <w:t xml:space="preserve"> de calitate </w:t>
      </w:r>
      <w:proofErr w:type="spellStart"/>
      <w:r>
        <w:rPr>
          <w:color w:val="000000"/>
        </w:rPr>
        <w:t>şi</w:t>
      </w:r>
      <w:proofErr w:type="spellEnd"/>
      <w:r>
        <w:rPr>
          <w:color w:val="000000"/>
        </w:rPr>
        <w:t xml:space="preserve"> încălcarea </w:t>
      </w:r>
      <w:proofErr w:type="spellStart"/>
      <w:r>
        <w:rPr>
          <w:color w:val="000000"/>
        </w:rPr>
        <w:t>demnităţii</w:t>
      </w:r>
      <w:proofErr w:type="spellEnd"/>
      <w:r>
        <w:rPr>
          <w:color w:val="000000"/>
        </w:rPr>
        <w:t xml:space="preserve"> umane.</w:t>
      </w:r>
    </w:p>
    <w:p w14:paraId="499F8214" w14:textId="77777777" w:rsidR="00312434" w:rsidRDefault="00000000">
      <w:pPr>
        <w:spacing w:before="26" w:after="0"/>
      </w:pPr>
      <w:r>
        <w:rPr>
          <w:color w:val="000000"/>
        </w:rPr>
        <w:t xml:space="preserve">(5)În sensul prezentei legi, prin segregare </w:t>
      </w:r>
      <w:proofErr w:type="spellStart"/>
      <w:r>
        <w:rPr>
          <w:color w:val="000000"/>
        </w:rPr>
        <w:t>şcolară</w:t>
      </w:r>
      <w:proofErr w:type="spellEnd"/>
      <w:r>
        <w:rPr>
          <w:color w:val="000000"/>
        </w:rPr>
        <w:t xml:space="preserve"> se </w:t>
      </w:r>
      <w:proofErr w:type="spellStart"/>
      <w:r>
        <w:rPr>
          <w:color w:val="000000"/>
        </w:rPr>
        <w:t>înţelege</w:t>
      </w:r>
      <w:proofErr w:type="spellEnd"/>
      <w:r>
        <w:rPr>
          <w:color w:val="000000"/>
        </w:rPr>
        <w:t xml:space="preserve"> acel tip de discriminare </w:t>
      </w:r>
      <w:proofErr w:type="spellStart"/>
      <w:r>
        <w:rPr>
          <w:color w:val="000000"/>
        </w:rPr>
        <w:t>săvârşită</w:t>
      </w:r>
      <w:proofErr w:type="spellEnd"/>
      <w:r>
        <w:rPr>
          <w:color w:val="000000"/>
        </w:rPr>
        <w:t xml:space="preserve"> în cadrul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prin separarea fizică a </w:t>
      </w:r>
      <w:proofErr w:type="spellStart"/>
      <w:r>
        <w:rPr>
          <w:color w:val="000000"/>
        </w:rPr>
        <w:t>antepreşcolarilor</w:t>
      </w:r>
      <w:proofErr w:type="spellEnd"/>
      <w:r>
        <w:rPr>
          <w:color w:val="000000"/>
        </w:rPr>
        <w:t xml:space="preserve">, </w:t>
      </w:r>
      <w:proofErr w:type="spellStart"/>
      <w:r>
        <w:rPr>
          <w:color w:val="000000"/>
        </w:rPr>
        <w:t>preşcolarilor</w:t>
      </w:r>
      <w:proofErr w:type="spellEnd"/>
      <w:r>
        <w:rPr>
          <w:color w:val="000000"/>
        </w:rPr>
        <w:t xml:space="preserve"> sau elevilor </w:t>
      </w:r>
      <w:proofErr w:type="spellStart"/>
      <w:r>
        <w:rPr>
          <w:color w:val="000000"/>
        </w:rPr>
        <w:t>aparţinând</w:t>
      </w:r>
      <w:proofErr w:type="spellEnd"/>
      <w:r>
        <w:rPr>
          <w:color w:val="000000"/>
        </w:rPr>
        <w:t xml:space="preserve"> unui grup definit conform alin. (3) pe grupe/clase/clădiri/structuri/bănci, astfel încât procentul </w:t>
      </w:r>
      <w:proofErr w:type="spellStart"/>
      <w:r>
        <w:rPr>
          <w:color w:val="000000"/>
        </w:rPr>
        <w:t>antepreşcolarilor</w:t>
      </w:r>
      <w:proofErr w:type="spellEnd"/>
      <w:r>
        <w:rPr>
          <w:color w:val="000000"/>
        </w:rPr>
        <w:t xml:space="preserve">, </w:t>
      </w:r>
      <w:proofErr w:type="spellStart"/>
      <w:r>
        <w:rPr>
          <w:color w:val="000000"/>
        </w:rPr>
        <w:t>preşcolarilor</w:t>
      </w:r>
      <w:proofErr w:type="spellEnd"/>
      <w:r>
        <w:rPr>
          <w:color w:val="000000"/>
        </w:rPr>
        <w:t xml:space="preserve"> sau elevilor </w:t>
      </w:r>
      <w:proofErr w:type="spellStart"/>
      <w:r>
        <w:rPr>
          <w:color w:val="000000"/>
        </w:rPr>
        <w:t>aparţinând</w:t>
      </w:r>
      <w:proofErr w:type="spellEnd"/>
      <w:r>
        <w:rPr>
          <w:color w:val="000000"/>
        </w:rPr>
        <w:t xml:space="preserve"> grupului respectiv din totalul elevilor din grupă/clasă/clădire este </w:t>
      </w:r>
      <w:proofErr w:type="spellStart"/>
      <w:r>
        <w:rPr>
          <w:color w:val="000000"/>
        </w:rPr>
        <w:t>disproporţionat</w:t>
      </w:r>
      <w:proofErr w:type="spellEnd"/>
      <w:r>
        <w:rPr>
          <w:color w:val="000000"/>
        </w:rPr>
        <w:t xml:space="preserve"> în raport cu procentul pe care copiii </w:t>
      </w:r>
      <w:proofErr w:type="spellStart"/>
      <w:r>
        <w:rPr>
          <w:color w:val="000000"/>
        </w:rPr>
        <w:t>aparţinând</w:t>
      </w:r>
      <w:proofErr w:type="spellEnd"/>
      <w:r>
        <w:rPr>
          <w:color w:val="000000"/>
        </w:rPr>
        <w:t xml:space="preserve"> grupului respectiv îl reprezintă în totalul </w:t>
      </w:r>
      <w:proofErr w:type="spellStart"/>
      <w:r>
        <w:rPr>
          <w:color w:val="000000"/>
        </w:rPr>
        <w:t>populaţiei</w:t>
      </w:r>
      <w:proofErr w:type="spellEnd"/>
      <w:r>
        <w:rPr>
          <w:color w:val="000000"/>
        </w:rPr>
        <w:t xml:space="preserve"> de vârstă corespunzătoare unui ciclu de </w:t>
      </w:r>
      <w:proofErr w:type="spellStart"/>
      <w:r>
        <w:rPr>
          <w:color w:val="000000"/>
        </w:rPr>
        <w:t>educaţie</w:t>
      </w:r>
      <w:proofErr w:type="spellEnd"/>
      <w:r>
        <w:rPr>
          <w:color w:val="000000"/>
        </w:rPr>
        <w:t xml:space="preserve"> în respectiva unitate administrativ-teritorială.</w:t>
      </w:r>
    </w:p>
    <w:p w14:paraId="074E1BBA" w14:textId="77777777" w:rsidR="00312434" w:rsidRDefault="00000000">
      <w:pPr>
        <w:spacing w:before="26" w:after="0"/>
      </w:pPr>
      <w:r>
        <w:rPr>
          <w:color w:val="000000"/>
        </w:rPr>
        <w:t xml:space="preserve">(6)Ministerul </w:t>
      </w:r>
      <w:proofErr w:type="spellStart"/>
      <w:r>
        <w:rPr>
          <w:color w:val="000000"/>
        </w:rPr>
        <w:t>Educaţiei</w:t>
      </w:r>
      <w:proofErr w:type="spellEnd"/>
      <w:r>
        <w:rPr>
          <w:color w:val="000000"/>
        </w:rPr>
        <w:t xml:space="preserve">, prin DJIP/DMBIP,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de monitorizare </w:t>
      </w:r>
      <w:proofErr w:type="spellStart"/>
      <w:r>
        <w:rPr>
          <w:color w:val="000000"/>
        </w:rPr>
        <w:t>şi</w:t>
      </w:r>
      <w:proofErr w:type="spellEnd"/>
      <w:r>
        <w:rPr>
          <w:color w:val="000000"/>
        </w:rPr>
        <w:t xml:space="preserve"> </w:t>
      </w:r>
      <w:proofErr w:type="spellStart"/>
      <w:r>
        <w:rPr>
          <w:color w:val="000000"/>
        </w:rPr>
        <w:t>intervenţie</w:t>
      </w:r>
      <w:proofErr w:type="spellEnd"/>
      <w:r>
        <w:rPr>
          <w:color w:val="000000"/>
        </w:rPr>
        <w:t xml:space="preserve"> în vederea prevenirii </w:t>
      </w:r>
      <w:proofErr w:type="spellStart"/>
      <w:r>
        <w:rPr>
          <w:color w:val="000000"/>
        </w:rPr>
        <w:t>şi</w:t>
      </w:r>
      <w:proofErr w:type="spellEnd"/>
      <w:r>
        <w:rPr>
          <w:color w:val="000000"/>
        </w:rPr>
        <w:t xml:space="preserve"> eliminării oricărei forme de segregare </w:t>
      </w:r>
      <w:proofErr w:type="spellStart"/>
      <w:r>
        <w:rPr>
          <w:color w:val="000000"/>
        </w:rPr>
        <w:t>şcolară</w:t>
      </w:r>
      <w:proofErr w:type="spellEnd"/>
      <w:r>
        <w:rPr>
          <w:color w:val="000000"/>
        </w:rPr>
        <w:t xml:space="preserve"> pe criteriile prevăzute la alin. (3). În acest sens, DJIP/DMBIP colaborează cu </w:t>
      </w:r>
      <w:proofErr w:type="spellStart"/>
      <w:r>
        <w:rPr>
          <w:color w:val="000000"/>
        </w:rPr>
        <w:t>reprezentanţii</w:t>
      </w:r>
      <w:proofErr w:type="spellEnd"/>
      <w:r>
        <w:rPr>
          <w:color w:val="000000"/>
        </w:rPr>
        <w:t xml:space="preserve"> consiliilor </w:t>
      </w:r>
      <w:proofErr w:type="spellStart"/>
      <w:r>
        <w:rPr>
          <w:color w:val="000000"/>
        </w:rPr>
        <w:t>judeţene</w:t>
      </w:r>
      <w:proofErr w:type="spellEnd"/>
      <w:r>
        <w:rPr>
          <w:color w:val="000000"/>
        </w:rPr>
        <w:t xml:space="preserve"> ale elevilor/Consiliului Municipal al Elevilor </w:t>
      </w:r>
      <w:proofErr w:type="spellStart"/>
      <w:r>
        <w:rPr>
          <w:color w:val="000000"/>
        </w:rPr>
        <w:t>Bucureşti</w:t>
      </w:r>
      <w:proofErr w:type="spellEnd"/>
      <w:r>
        <w:rPr>
          <w:color w:val="000000"/>
        </w:rPr>
        <w:t xml:space="preserve">, </w:t>
      </w:r>
      <w:proofErr w:type="spellStart"/>
      <w:r>
        <w:rPr>
          <w:color w:val="000000"/>
        </w:rPr>
        <w:t>reprezentanţii</w:t>
      </w:r>
      <w:proofErr w:type="spellEnd"/>
      <w:r>
        <w:rPr>
          <w:color w:val="000000"/>
        </w:rPr>
        <w:t xml:space="preserve"> </w:t>
      </w:r>
      <w:proofErr w:type="spellStart"/>
      <w:r>
        <w:rPr>
          <w:color w:val="000000"/>
        </w:rPr>
        <w:t>judeţeni</w:t>
      </w:r>
      <w:proofErr w:type="spellEnd"/>
      <w:r>
        <w:rPr>
          <w:color w:val="000000"/>
        </w:rPr>
        <w:t xml:space="preserve"> ai structurilor asociative reprezentative ale </w:t>
      </w:r>
      <w:proofErr w:type="spellStart"/>
      <w:r>
        <w:rPr>
          <w:color w:val="000000"/>
        </w:rPr>
        <w:t>părinţilor</w:t>
      </w:r>
      <w:proofErr w:type="spellEnd"/>
      <w:r>
        <w:rPr>
          <w:color w:val="000000"/>
        </w:rPr>
        <w:t xml:space="preserve"> cu activitate relevantă la nivel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organizaţiilor</w:t>
      </w:r>
      <w:proofErr w:type="spellEnd"/>
      <w:r>
        <w:rPr>
          <w:color w:val="000000"/>
        </w:rPr>
        <w:t xml:space="preserve"> sindicale reprezentative la nivel de sector de activitate.</w:t>
      </w:r>
    </w:p>
    <w:p w14:paraId="5A8A559B" w14:textId="77777777" w:rsidR="00312434" w:rsidRDefault="00000000">
      <w:pPr>
        <w:spacing w:before="26" w:after="0"/>
      </w:pPr>
      <w:r>
        <w:rPr>
          <w:color w:val="000000"/>
        </w:rPr>
        <w:t xml:space="preserve">(7)În cazul în care sunt constatate </w:t>
      </w:r>
      <w:proofErr w:type="spellStart"/>
      <w:r>
        <w:rPr>
          <w:color w:val="000000"/>
        </w:rPr>
        <w:t>situaţii</w:t>
      </w:r>
      <w:proofErr w:type="spellEnd"/>
      <w:r>
        <w:rPr>
          <w:color w:val="000000"/>
        </w:rPr>
        <w:t xml:space="preserve"> care generează orice formă de segregare </w:t>
      </w:r>
      <w:proofErr w:type="spellStart"/>
      <w:r>
        <w:rPr>
          <w:color w:val="000000"/>
        </w:rPr>
        <w:t>şcolară</w:t>
      </w:r>
      <w:proofErr w:type="spellEnd"/>
      <w:r>
        <w:rPr>
          <w:color w:val="000000"/>
        </w:rPr>
        <w:t xml:space="preserve"> pe criteriile prevăzute la alin. (3), Ministerul </w:t>
      </w:r>
      <w:proofErr w:type="spellStart"/>
      <w:r>
        <w:rPr>
          <w:color w:val="000000"/>
        </w:rPr>
        <w:t>Educaţiei</w:t>
      </w:r>
      <w:proofErr w:type="spellEnd"/>
      <w:r>
        <w:rPr>
          <w:color w:val="000000"/>
        </w:rPr>
        <w:t xml:space="preserve">, prin DJIP/DMBIP, dispune măsuri de </w:t>
      </w:r>
      <w:proofErr w:type="spellStart"/>
      <w:r>
        <w:rPr>
          <w:color w:val="000000"/>
        </w:rPr>
        <w:t>intervenţie</w:t>
      </w:r>
      <w:proofErr w:type="spellEnd"/>
      <w:r>
        <w:rPr>
          <w:color w:val="000000"/>
        </w:rPr>
        <w:t xml:space="preserve"> imediată, prin ordin al ministrului </w:t>
      </w:r>
      <w:proofErr w:type="spellStart"/>
      <w:r>
        <w:rPr>
          <w:color w:val="000000"/>
        </w:rPr>
        <w:t>educaţiei</w:t>
      </w:r>
      <w:proofErr w:type="spellEnd"/>
      <w:r>
        <w:rPr>
          <w:color w:val="000000"/>
        </w:rPr>
        <w:t>.</w:t>
      </w:r>
    </w:p>
    <w:p w14:paraId="08030D81" w14:textId="77777777" w:rsidR="00312434" w:rsidRDefault="00312434">
      <w:pPr>
        <w:spacing w:before="80" w:after="0"/>
      </w:pPr>
    </w:p>
    <w:p w14:paraId="7829BA71" w14:textId="77777777" w:rsidR="00312434" w:rsidRDefault="00000000">
      <w:pPr>
        <w:spacing w:after="0"/>
      </w:pPr>
      <w:r>
        <w:rPr>
          <w:b/>
          <w:color w:val="000000"/>
        </w:rPr>
        <w:t xml:space="preserve">Art. 80 </w:t>
      </w:r>
    </w:p>
    <w:p w14:paraId="73E2842C" w14:textId="77777777" w:rsidR="00312434" w:rsidRDefault="00000000">
      <w:pPr>
        <w:spacing w:after="0"/>
      </w:pPr>
      <w:r>
        <w:rPr>
          <w:color w:val="000000"/>
        </w:rPr>
        <w:t xml:space="preserve">(1)Comisia </w:t>
      </w:r>
      <w:proofErr w:type="spellStart"/>
      <w:r>
        <w:rPr>
          <w:color w:val="000000"/>
        </w:rPr>
        <w:t>Naţională</w:t>
      </w:r>
      <w:proofErr w:type="spellEnd"/>
      <w:r>
        <w:rPr>
          <w:color w:val="000000"/>
        </w:rPr>
        <w:t xml:space="preserve"> pentru Desegregare </w:t>
      </w:r>
      <w:proofErr w:type="spellStart"/>
      <w:r>
        <w:rPr>
          <w:color w:val="000000"/>
        </w:rPr>
        <w:t>Şcolară</w:t>
      </w:r>
      <w:proofErr w:type="spellEnd"/>
      <w:r>
        <w:rPr>
          <w:color w:val="000000"/>
        </w:rPr>
        <w:t xml:space="preserve">, denumită în continuare </w:t>
      </w:r>
      <w:r>
        <w:rPr>
          <w:i/>
          <w:color w:val="000000"/>
        </w:rPr>
        <w:t>CNDS</w:t>
      </w:r>
      <w:r>
        <w:rPr>
          <w:color w:val="000000"/>
        </w:rPr>
        <w:t xml:space="preserve">, organism de specialitate, consultativ, fără personalitate juridică, aflat în coordonarea Ministerului </w:t>
      </w:r>
      <w:proofErr w:type="spellStart"/>
      <w:r>
        <w:rPr>
          <w:color w:val="000000"/>
        </w:rPr>
        <w:t>Educaţiei</w:t>
      </w:r>
      <w:proofErr w:type="spellEnd"/>
      <w:r>
        <w:rPr>
          <w:color w:val="000000"/>
        </w:rPr>
        <w:t xml:space="preserve">, elaborează </w:t>
      </w:r>
      <w:proofErr w:type="spellStart"/>
      <w:r>
        <w:rPr>
          <w:color w:val="000000"/>
        </w:rPr>
        <w:t>şi</w:t>
      </w:r>
      <w:proofErr w:type="spellEnd"/>
      <w:r>
        <w:rPr>
          <w:color w:val="000000"/>
        </w:rPr>
        <w:t xml:space="preserve"> coordonează implementarea Planului de </w:t>
      </w:r>
      <w:proofErr w:type="spellStart"/>
      <w:r>
        <w:rPr>
          <w:color w:val="000000"/>
        </w:rPr>
        <w:t>acţiune</w:t>
      </w:r>
      <w:proofErr w:type="spellEnd"/>
      <w:r>
        <w:rPr>
          <w:color w:val="000000"/>
        </w:rPr>
        <w:t xml:space="preserve"> pentru desegregare </w:t>
      </w:r>
      <w:proofErr w:type="spellStart"/>
      <w:r>
        <w:rPr>
          <w:color w:val="000000"/>
        </w:rPr>
        <w:t>şcolară</w:t>
      </w:r>
      <w:proofErr w:type="spellEnd"/>
      <w:r>
        <w:rPr>
          <w:color w:val="000000"/>
        </w:rPr>
        <w:t xml:space="preserv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care cuprinde obiective, măsuri strategice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destinate prevenirii </w:t>
      </w:r>
      <w:proofErr w:type="spellStart"/>
      <w:r>
        <w:rPr>
          <w:color w:val="000000"/>
        </w:rPr>
        <w:t>şi</w:t>
      </w:r>
      <w:proofErr w:type="spellEnd"/>
      <w:r>
        <w:rPr>
          <w:color w:val="000000"/>
        </w:rPr>
        <w:t xml:space="preserve"> eliminării oricărei forme de segregare din sistemul de </w:t>
      </w:r>
      <w:proofErr w:type="spellStart"/>
      <w:r>
        <w:rPr>
          <w:color w:val="000000"/>
        </w:rPr>
        <w:t>învăţământ</w:t>
      </w:r>
      <w:proofErr w:type="spellEnd"/>
      <w:r>
        <w:rPr>
          <w:color w:val="000000"/>
        </w:rPr>
        <w:t xml:space="preserve"> preuniversitar.</w:t>
      </w:r>
    </w:p>
    <w:p w14:paraId="53F58764" w14:textId="77777777" w:rsidR="00312434" w:rsidRDefault="00000000">
      <w:pPr>
        <w:spacing w:before="26" w:after="0"/>
      </w:pPr>
      <w:r>
        <w:rPr>
          <w:noProof/>
        </w:rPr>
        <w:drawing>
          <wp:inline distT="0" distB="0" distL="0" distR="0" wp14:anchorId="13455E16" wp14:editId="67371BBA">
            <wp:extent cx="152400" cy="152400"/>
            <wp:effectExtent l="0" t="0" r="0" b="0"/>
            <wp:docPr id="405594558" name="Picture 405594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CNDS se aprobă prin ordin al ministrului </w:t>
      </w:r>
      <w:proofErr w:type="spellStart"/>
      <w:r>
        <w:rPr>
          <w:color w:val="000000"/>
        </w:rPr>
        <w:t>educaţiei</w:t>
      </w:r>
      <w:proofErr w:type="spellEnd"/>
      <w:r>
        <w:rPr>
          <w:color w:val="000000"/>
        </w:rPr>
        <w:t>.</w:t>
      </w:r>
    </w:p>
    <w:p w14:paraId="0D57E777" w14:textId="77777777" w:rsidR="00312434" w:rsidRDefault="00312434">
      <w:pPr>
        <w:spacing w:before="80" w:after="0"/>
      </w:pPr>
    </w:p>
    <w:p w14:paraId="0057756F" w14:textId="77777777" w:rsidR="00312434" w:rsidRDefault="00000000">
      <w:pPr>
        <w:spacing w:after="0"/>
      </w:pPr>
      <w:r>
        <w:rPr>
          <w:b/>
          <w:color w:val="000000"/>
        </w:rPr>
        <w:t xml:space="preserve">Art. 81 </w:t>
      </w:r>
    </w:p>
    <w:p w14:paraId="3640D574" w14:textId="77777777" w:rsidR="00312434" w:rsidRDefault="00000000">
      <w:pPr>
        <w:spacing w:after="0"/>
      </w:pPr>
      <w:r>
        <w:rPr>
          <w:color w:val="000000"/>
        </w:rPr>
        <w:t xml:space="preserve">La propunerea CNDS, Ministerul </w:t>
      </w:r>
      <w:proofErr w:type="spellStart"/>
      <w:r>
        <w:rPr>
          <w:color w:val="000000"/>
        </w:rPr>
        <w:t>Educaţiei</w:t>
      </w:r>
      <w:proofErr w:type="spellEnd"/>
      <w:r>
        <w:rPr>
          <w:color w:val="000000"/>
        </w:rPr>
        <w:t xml:space="preserve"> încheie protocoale de colaborare cu </w:t>
      </w:r>
      <w:proofErr w:type="spellStart"/>
      <w:r>
        <w:rPr>
          <w:color w:val="000000"/>
        </w:rPr>
        <w:t>autorităţile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instituţiile</w:t>
      </w:r>
      <w:proofErr w:type="spellEnd"/>
      <w:r>
        <w:rPr>
          <w:color w:val="000000"/>
        </w:rPr>
        <w:t xml:space="preserve"> publice, precum </w:t>
      </w:r>
      <w:proofErr w:type="spellStart"/>
      <w:r>
        <w:rPr>
          <w:color w:val="000000"/>
        </w:rPr>
        <w:t>şi</w:t>
      </w:r>
      <w:proofErr w:type="spellEnd"/>
      <w:r>
        <w:rPr>
          <w:color w:val="000000"/>
        </w:rPr>
        <w:t xml:space="preserve"> cu </w:t>
      </w:r>
      <w:proofErr w:type="spellStart"/>
      <w:r>
        <w:rPr>
          <w:color w:val="000000"/>
        </w:rPr>
        <w:t>organizaţiile</w:t>
      </w:r>
      <w:proofErr w:type="spellEnd"/>
      <w:r>
        <w:rPr>
          <w:color w:val="000000"/>
        </w:rPr>
        <w:t xml:space="preserve"> </w:t>
      </w:r>
      <w:proofErr w:type="spellStart"/>
      <w:r>
        <w:rPr>
          <w:color w:val="000000"/>
        </w:rPr>
        <w:t>cetăţenilor</w:t>
      </w:r>
      <w:proofErr w:type="spellEnd"/>
      <w:r>
        <w:rPr>
          <w:color w:val="000000"/>
        </w:rPr>
        <w:t xml:space="preserve"> </w:t>
      </w:r>
      <w:proofErr w:type="spellStart"/>
      <w:r>
        <w:rPr>
          <w:color w:val="000000"/>
        </w:rPr>
        <w:t>aparţinând</w:t>
      </w:r>
      <w:proofErr w:type="spellEnd"/>
      <w:r>
        <w:rPr>
          <w:color w:val="000000"/>
        </w:rPr>
        <w:t xml:space="preserv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cu care CNDS are </w:t>
      </w:r>
      <w:proofErr w:type="spellStart"/>
      <w:r>
        <w:rPr>
          <w:color w:val="000000"/>
        </w:rPr>
        <w:t>obligaţia</w:t>
      </w:r>
      <w:proofErr w:type="spellEnd"/>
      <w:r>
        <w:rPr>
          <w:color w:val="000000"/>
        </w:rPr>
        <w:t xml:space="preserve"> de a colabora, în conformitate cu prevederile regulamentului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w:t>
      </w:r>
    </w:p>
    <w:p w14:paraId="70498A79" w14:textId="77777777" w:rsidR="00312434" w:rsidRDefault="00312434">
      <w:pPr>
        <w:spacing w:after="0"/>
      </w:pPr>
    </w:p>
    <w:p w14:paraId="5052292F" w14:textId="77777777" w:rsidR="00312434" w:rsidRDefault="00000000">
      <w:pPr>
        <w:spacing w:before="80" w:after="0"/>
        <w:jc w:val="center"/>
      </w:pPr>
      <w:r>
        <w:rPr>
          <w:b/>
          <w:color w:val="000000"/>
        </w:rPr>
        <w:t xml:space="preserve">SECŢIUNEA 8:Asigurarea serviciilor de medicină </w:t>
      </w:r>
      <w:proofErr w:type="spellStart"/>
      <w:r>
        <w:rPr>
          <w:b/>
          <w:color w:val="000000"/>
        </w:rPr>
        <w:t>şcolară</w:t>
      </w:r>
      <w:proofErr w:type="spellEnd"/>
    </w:p>
    <w:p w14:paraId="7B02D932" w14:textId="77777777" w:rsidR="00312434" w:rsidRDefault="00312434">
      <w:pPr>
        <w:spacing w:before="80" w:after="0"/>
      </w:pPr>
    </w:p>
    <w:p w14:paraId="37534D4C" w14:textId="77777777" w:rsidR="00312434" w:rsidRDefault="00000000">
      <w:pPr>
        <w:spacing w:after="0"/>
      </w:pPr>
      <w:r>
        <w:rPr>
          <w:b/>
          <w:color w:val="000000"/>
        </w:rPr>
        <w:t xml:space="preserve">Art. 82 </w:t>
      </w:r>
    </w:p>
    <w:p w14:paraId="11C93973" w14:textId="77777777" w:rsidR="00312434" w:rsidRDefault="00000000">
      <w:pPr>
        <w:spacing w:after="0"/>
      </w:pPr>
      <w:r>
        <w:rPr>
          <w:color w:val="000000"/>
        </w:rPr>
        <w:t xml:space="preserve">(1)În fiecare unitate de </w:t>
      </w:r>
      <w:proofErr w:type="spellStart"/>
      <w:r>
        <w:rPr>
          <w:color w:val="000000"/>
        </w:rPr>
        <w:t>învăţământ</w:t>
      </w:r>
      <w:proofErr w:type="spellEnd"/>
      <w:r>
        <w:rPr>
          <w:color w:val="000000"/>
        </w:rPr>
        <w:t xml:space="preserve"> preuniversitar cu personalitate juridică din România se </w:t>
      </w:r>
      <w:proofErr w:type="spellStart"/>
      <w:r>
        <w:rPr>
          <w:color w:val="000000"/>
        </w:rPr>
        <w:t>înfiinţează</w:t>
      </w:r>
      <w:proofErr w:type="spellEnd"/>
      <w:r>
        <w:rPr>
          <w:color w:val="000000"/>
        </w:rPr>
        <w:t xml:space="preserve">/se organizează cabinete medicale/cabinete stomatologice </w:t>
      </w:r>
      <w:proofErr w:type="spellStart"/>
      <w:r>
        <w:rPr>
          <w:color w:val="000000"/>
        </w:rPr>
        <w:t>şcolare</w:t>
      </w:r>
      <w:proofErr w:type="spellEnd"/>
      <w:r>
        <w:rPr>
          <w:color w:val="000000"/>
        </w:rPr>
        <w:t xml:space="preserve"> autorizate sanitar. Prin </w:t>
      </w:r>
      <w:proofErr w:type="spellStart"/>
      <w:r>
        <w:rPr>
          <w:color w:val="000000"/>
        </w:rPr>
        <w:t>excepţie</w:t>
      </w:r>
      <w:proofErr w:type="spellEnd"/>
      <w:r>
        <w:rPr>
          <w:color w:val="000000"/>
        </w:rPr>
        <w:t xml:space="preserve">, în fiecare unitate de </w:t>
      </w:r>
      <w:proofErr w:type="spellStart"/>
      <w:r>
        <w:rPr>
          <w:color w:val="000000"/>
        </w:rPr>
        <w:t>învăţământ</w:t>
      </w:r>
      <w:proofErr w:type="spellEnd"/>
      <w:r>
        <w:rPr>
          <w:color w:val="000000"/>
        </w:rPr>
        <w:t xml:space="preserve"> special se </w:t>
      </w:r>
      <w:proofErr w:type="spellStart"/>
      <w:r>
        <w:rPr>
          <w:color w:val="000000"/>
        </w:rPr>
        <w:t>înfiinţează</w:t>
      </w:r>
      <w:proofErr w:type="spellEnd"/>
      <w:r>
        <w:rPr>
          <w:color w:val="000000"/>
        </w:rPr>
        <w:t xml:space="preserve">/se organizează un cabinet de medicină </w:t>
      </w:r>
      <w:proofErr w:type="spellStart"/>
      <w:r>
        <w:rPr>
          <w:color w:val="000000"/>
        </w:rPr>
        <w:t>şcolară</w:t>
      </w:r>
      <w:proofErr w:type="spellEnd"/>
      <w:r>
        <w:rPr>
          <w:color w:val="000000"/>
        </w:rPr>
        <w:t xml:space="preserve"> până în anul 2027.</w:t>
      </w:r>
    </w:p>
    <w:p w14:paraId="6FADA646" w14:textId="77777777" w:rsidR="00312434" w:rsidRDefault="00000000">
      <w:pPr>
        <w:spacing w:before="26" w:after="0"/>
      </w:pPr>
      <w:r>
        <w:rPr>
          <w:color w:val="000000"/>
        </w:rPr>
        <w:t xml:space="preserve">(2)Serviciile medicale </w:t>
      </w:r>
      <w:proofErr w:type="spellStart"/>
      <w:r>
        <w:rPr>
          <w:color w:val="000000"/>
        </w:rPr>
        <w:t>şi</w:t>
      </w:r>
      <w:proofErr w:type="spellEnd"/>
      <w:r>
        <w:rPr>
          <w:color w:val="000000"/>
        </w:rPr>
        <w:t xml:space="preserve"> stomatologice </w:t>
      </w:r>
      <w:proofErr w:type="spellStart"/>
      <w:r>
        <w:rPr>
          <w:color w:val="000000"/>
        </w:rPr>
        <w:t>şcolare</w:t>
      </w:r>
      <w:proofErr w:type="spellEnd"/>
      <w:r>
        <w:rPr>
          <w:color w:val="000000"/>
        </w:rPr>
        <w:t xml:space="preserve"> furnizate de un cabinet medical/stomatologic </w:t>
      </w:r>
      <w:proofErr w:type="spellStart"/>
      <w:r>
        <w:rPr>
          <w:color w:val="000000"/>
        </w:rPr>
        <w:t>şcolar</w:t>
      </w:r>
      <w:proofErr w:type="spellEnd"/>
      <w:r>
        <w:rPr>
          <w:color w:val="000000"/>
        </w:rPr>
        <w:t xml:space="preserve"> sunt gratuite pentru </w:t>
      </w:r>
      <w:proofErr w:type="spellStart"/>
      <w:r>
        <w:rPr>
          <w:color w:val="000000"/>
        </w:rPr>
        <w:t>antepreşcolarii</w:t>
      </w:r>
      <w:proofErr w:type="spellEnd"/>
      <w:r>
        <w:rPr>
          <w:color w:val="000000"/>
        </w:rPr>
        <w:t xml:space="preserve">, </w:t>
      </w:r>
      <w:proofErr w:type="spellStart"/>
      <w:r>
        <w:rPr>
          <w:color w:val="000000"/>
        </w:rPr>
        <w:t>preşcolarii</w:t>
      </w:r>
      <w:proofErr w:type="spellEnd"/>
      <w:r>
        <w:rPr>
          <w:color w:val="000000"/>
        </w:rPr>
        <w:t xml:space="preserve"> </w:t>
      </w:r>
      <w:proofErr w:type="spellStart"/>
      <w:r>
        <w:rPr>
          <w:color w:val="000000"/>
        </w:rPr>
        <w:t>şi</w:t>
      </w:r>
      <w:proofErr w:type="spellEnd"/>
      <w:r>
        <w:rPr>
          <w:color w:val="000000"/>
        </w:rPr>
        <w:t xml:space="preserve"> elevii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prevăzute la alin. (1).</w:t>
      </w:r>
    </w:p>
    <w:p w14:paraId="73D0BFCA" w14:textId="77777777" w:rsidR="00312434" w:rsidRDefault="00000000">
      <w:pPr>
        <w:spacing w:before="26" w:after="0"/>
      </w:pPr>
      <w:r>
        <w:rPr>
          <w:color w:val="000000"/>
        </w:rPr>
        <w:t xml:space="preserve">(3)Conducerea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cadrele didactice, personalul administrativ </w:t>
      </w:r>
      <w:proofErr w:type="spellStart"/>
      <w:r>
        <w:rPr>
          <w:color w:val="000000"/>
        </w:rPr>
        <w:t>şi</w:t>
      </w:r>
      <w:proofErr w:type="spellEnd"/>
      <w:r>
        <w:rPr>
          <w:color w:val="000000"/>
        </w:rPr>
        <w:t xml:space="preserve"> auxiliar colaborează cu personalul medico-sanitar din cabinetul medical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conform ordinului comun al ministrului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educaţiei</w:t>
      </w:r>
      <w:proofErr w:type="spellEnd"/>
      <w:r>
        <w:rPr>
          <w:color w:val="000000"/>
        </w:rPr>
        <w:t xml:space="preserve">. Până la </w:t>
      </w:r>
      <w:proofErr w:type="spellStart"/>
      <w:r>
        <w:rPr>
          <w:color w:val="000000"/>
        </w:rPr>
        <w:t>înfiinţarea</w:t>
      </w:r>
      <w:proofErr w:type="spellEnd"/>
      <w:r>
        <w:rPr>
          <w:color w:val="000000"/>
        </w:rPr>
        <w:t xml:space="preserve"> cabinetelor medicale potrivit alin. (1),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sunt arondate cabinetului medical din unitatea de </w:t>
      </w:r>
      <w:proofErr w:type="spellStart"/>
      <w:r>
        <w:rPr>
          <w:color w:val="000000"/>
        </w:rPr>
        <w:t>învăţământ</w:t>
      </w:r>
      <w:proofErr w:type="spellEnd"/>
      <w:r>
        <w:rPr>
          <w:color w:val="000000"/>
        </w:rPr>
        <w:t xml:space="preserve"> cea mai apropiată.</w:t>
      </w:r>
    </w:p>
    <w:p w14:paraId="2A5AAC09" w14:textId="77777777" w:rsidR="00312434" w:rsidRDefault="00000000">
      <w:pPr>
        <w:spacing w:before="26" w:after="0"/>
      </w:pPr>
      <w:r>
        <w:rPr>
          <w:color w:val="000000"/>
        </w:rPr>
        <w:t xml:space="preserve">(4)În cazul în care nu există cabinete medicale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conform alin. (1),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au </w:t>
      </w:r>
      <w:proofErr w:type="spellStart"/>
      <w:r>
        <w:rPr>
          <w:color w:val="000000"/>
        </w:rPr>
        <w:t>obligaţia</w:t>
      </w:r>
      <w:proofErr w:type="spellEnd"/>
      <w:r>
        <w:rPr>
          <w:color w:val="000000"/>
        </w:rPr>
        <w:t xml:space="preserve"> să le </w:t>
      </w:r>
      <w:proofErr w:type="spellStart"/>
      <w:r>
        <w:rPr>
          <w:color w:val="000000"/>
        </w:rPr>
        <w:t>înfiinţeze</w:t>
      </w:r>
      <w:proofErr w:type="spellEnd"/>
      <w:r>
        <w:rPr>
          <w:color w:val="000000"/>
        </w:rPr>
        <w:t xml:space="preserve"> până în anul 2030.</w:t>
      </w:r>
    </w:p>
    <w:p w14:paraId="73868E4A" w14:textId="77777777" w:rsidR="00312434" w:rsidRDefault="00000000">
      <w:pPr>
        <w:spacing w:before="26" w:after="0"/>
      </w:pPr>
      <w:r>
        <w:rPr>
          <w:color w:val="000000"/>
        </w:rPr>
        <w:t>(5)</w:t>
      </w:r>
      <w:proofErr w:type="spellStart"/>
      <w:r>
        <w:rPr>
          <w:color w:val="000000"/>
        </w:rPr>
        <w:t>Asistenţa</w:t>
      </w:r>
      <w:proofErr w:type="spellEnd"/>
      <w:r>
        <w:rPr>
          <w:color w:val="000000"/>
        </w:rPr>
        <w:t xml:space="preserve"> medicală din cadrul cabinetelor medicale/stomatologice se asigură de medici cu drept de liberă practică </w:t>
      </w:r>
      <w:proofErr w:type="spellStart"/>
      <w:r>
        <w:rPr>
          <w:color w:val="000000"/>
        </w:rPr>
        <w:t>şi</w:t>
      </w:r>
      <w:proofErr w:type="spellEnd"/>
      <w:r>
        <w:rPr>
          <w:color w:val="000000"/>
        </w:rPr>
        <w:t xml:space="preserve"> de </w:t>
      </w:r>
      <w:proofErr w:type="spellStart"/>
      <w:r>
        <w:rPr>
          <w:color w:val="000000"/>
        </w:rPr>
        <w:t>asistenţi</w:t>
      </w:r>
      <w:proofErr w:type="spellEnd"/>
      <w:r>
        <w:rPr>
          <w:color w:val="000000"/>
        </w:rPr>
        <w:t xml:space="preserve"> medicali, </w:t>
      </w:r>
      <w:proofErr w:type="spellStart"/>
      <w:r>
        <w:rPr>
          <w:color w:val="000000"/>
        </w:rPr>
        <w:t>aşa</w:t>
      </w:r>
      <w:proofErr w:type="spellEnd"/>
      <w:r>
        <w:rPr>
          <w:color w:val="000000"/>
        </w:rPr>
        <w:t xml:space="preserve"> cum sunt </w:t>
      </w:r>
      <w:proofErr w:type="spellStart"/>
      <w:r>
        <w:rPr>
          <w:color w:val="000000"/>
        </w:rPr>
        <w:t>definiţi</w:t>
      </w:r>
      <w:proofErr w:type="spellEnd"/>
      <w:r>
        <w:rPr>
          <w:color w:val="000000"/>
        </w:rPr>
        <w:t xml:space="preserve"> de </w:t>
      </w:r>
      <w:proofErr w:type="spellStart"/>
      <w:r>
        <w:rPr>
          <w:color w:val="000000"/>
        </w:rPr>
        <w:t>legislaţia</w:t>
      </w:r>
      <w:proofErr w:type="spellEnd"/>
      <w:r>
        <w:rPr>
          <w:color w:val="000000"/>
        </w:rPr>
        <w:t xml:space="preserve"> specială.</w:t>
      </w:r>
    </w:p>
    <w:p w14:paraId="0C0D8F7E" w14:textId="77777777" w:rsidR="00312434" w:rsidRDefault="00000000">
      <w:pPr>
        <w:spacing w:before="26" w:after="0"/>
      </w:pPr>
      <w:r>
        <w:rPr>
          <w:color w:val="000000"/>
        </w:rPr>
        <w:t>(6)Alte categorii de personal care sunt încadrate în cabinetele medicale sunt angajate cu contract individual de muncă.</w:t>
      </w:r>
    </w:p>
    <w:p w14:paraId="7F4689BF" w14:textId="77777777" w:rsidR="00312434" w:rsidRDefault="00000000">
      <w:pPr>
        <w:spacing w:before="26" w:after="0"/>
      </w:pPr>
      <w:r>
        <w:rPr>
          <w:noProof/>
        </w:rPr>
        <w:drawing>
          <wp:inline distT="0" distB="0" distL="0" distR="0" wp14:anchorId="482F8F14" wp14:editId="6390CA4E">
            <wp:extent cx="152400" cy="152400"/>
            <wp:effectExtent l="0" t="0" r="0" b="0"/>
            <wp:docPr id="1781203188" name="Picture 1781203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(7)Personalul medical de specialitate din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inclusiv cel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de stat </w:t>
      </w:r>
      <w:proofErr w:type="spellStart"/>
      <w:r>
        <w:rPr>
          <w:color w:val="000000"/>
        </w:rPr>
        <w:t>şi</w:t>
      </w:r>
      <w:proofErr w:type="spellEnd"/>
      <w:r>
        <w:rPr>
          <w:color w:val="000000"/>
        </w:rPr>
        <w:t xml:space="preserve"> cel din </w:t>
      </w:r>
      <w:proofErr w:type="spellStart"/>
      <w:r>
        <w:rPr>
          <w:color w:val="000000"/>
        </w:rPr>
        <w:t>creşele</w:t>
      </w:r>
      <w:proofErr w:type="spellEnd"/>
      <w:r>
        <w:rPr>
          <w:color w:val="000000"/>
        </w:rPr>
        <w:t xml:space="preserve"> publice, este angajat de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cu avizul Ministerului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salarizat conform Legii-cadru nr. 153/2017 privind salarizarea personalului plătit din fonduri publice, cu modificările </w:t>
      </w:r>
      <w:proofErr w:type="spellStart"/>
      <w:r>
        <w:rPr>
          <w:color w:val="000000"/>
        </w:rPr>
        <w:t>şi</w:t>
      </w:r>
      <w:proofErr w:type="spellEnd"/>
      <w:r>
        <w:rPr>
          <w:color w:val="000000"/>
        </w:rPr>
        <w:t xml:space="preserve"> completările ulterioare.</w:t>
      </w:r>
      <w:r>
        <w:br/>
      </w:r>
    </w:p>
    <w:p w14:paraId="501F4E56" w14:textId="77777777" w:rsidR="00312434" w:rsidRDefault="00000000">
      <w:pPr>
        <w:spacing w:before="26" w:after="0"/>
      </w:pPr>
      <w:r>
        <w:rPr>
          <w:noProof/>
        </w:rPr>
        <w:drawing>
          <wp:inline distT="0" distB="0" distL="0" distR="0" wp14:anchorId="44ADFC96" wp14:editId="61BFCFB2">
            <wp:extent cx="152400" cy="152400"/>
            <wp:effectExtent l="0" t="0" r="0" b="0"/>
            <wp:docPr id="138454243" name="Picture 138454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(8)</w:t>
      </w:r>
      <w:proofErr w:type="spellStart"/>
      <w:r>
        <w:rPr>
          <w:color w:val="000000"/>
        </w:rPr>
        <w:t>Finanţarea</w:t>
      </w:r>
      <w:proofErr w:type="spellEnd"/>
      <w:r>
        <w:rPr>
          <w:color w:val="000000"/>
        </w:rPr>
        <w:t xml:space="preserve"> cabinetelor medicale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inclusiv a celor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de stat </w:t>
      </w:r>
      <w:proofErr w:type="spellStart"/>
      <w:r>
        <w:rPr>
          <w:color w:val="000000"/>
        </w:rPr>
        <w:t>şi</w:t>
      </w:r>
      <w:proofErr w:type="spellEnd"/>
      <w:r>
        <w:rPr>
          <w:color w:val="000000"/>
        </w:rPr>
        <w:t xml:space="preserve"> din </w:t>
      </w:r>
      <w:proofErr w:type="spellStart"/>
      <w:r>
        <w:rPr>
          <w:color w:val="000000"/>
        </w:rPr>
        <w:t>creşele</w:t>
      </w:r>
      <w:proofErr w:type="spellEnd"/>
      <w:r>
        <w:rPr>
          <w:color w:val="000000"/>
        </w:rPr>
        <w:t xml:space="preserve"> publice, în ceea ce </w:t>
      </w:r>
      <w:proofErr w:type="spellStart"/>
      <w:r>
        <w:rPr>
          <w:color w:val="000000"/>
        </w:rPr>
        <w:t>priveşte</w:t>
      </w:r>
      <w:proofErr w:type="spellEnd"/>
      <w:r>
        <w:rPr>
          <w:color w:val="000000"/>
        </w:rPr>
        <w:t xml:space="preserve"> cheltuielile de personal, se asigură conform prevederilor art. 3 </w:t>
      </w:r>
      <w:proofErr w:type="spellStart"/>
      <w:r>
        <w:rPr>
          <w:color w:val="000000"/>
        </w:rPr>
        <w:t>şi</w:t>
      </w:r>
      <w:proofErr w:type="spellEnd"/>
      <w:r>
        <w:rPr>
          <w:color w:val="000000"/>
        </w:rPr>
        <w:t xml:space="preserve"> 21 din </w:t>
      </w:r>
      <w:proofErr w:type="spellStart"/>
      <w:r>
        <w:rPr>
          <w:color w:val="000000"/>
        </w:rPr>
        <w:t>Ordonanţa</w:t>
      </w:r>
      <w:proofErr w:type="spellEnd"/>
      <w:r>
        <w:rPr>
          <w:color w:val="000000"/>
        </w:rPr>
        <w:t xml:space="preserve"> de </w:t>
      </w:r>
      <w:proofErr w:type="spellStart"/>
      <w:r>
        <w:rPr>
          <w:color w:val="000000"/>
        </w:rPr>
        <w:t>urgenţă</w:t>
      </w:r>
      <w:proofErr w:type="spellEnd"/>
      <w:r>
        <w:rPr>
          <w:color w:val="000000"/>
        </w:rPr>
        <w:t xml:space="preserve"> a Guvernului nr. </w:t>
      </w:r>
      <w:r>
        <w:rPr>
          <w:color w:val="1B1B1B"/>
        </w:rPr>
        <w:t>162/2008</w:t>
      </w:r>
      <w:r>
        <w:rPr>
          <w:color w:val="000000"/>
        </w:rPr>
        <w:t xml:space="preserve"> privind transferul ansamblului de </w:t>
      </w:r>
      <w:proofErr w:type="spellStart"/>
      <w:r>
        <w:rPr>
          <w:color w:val="000000"/>
        </w:rPr>
        <w:t>atribuţii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competenţe</w:t>
      </w:r>
      <w:proofErr w:type="spellEnd"/>
      <w:r>
        <w:rPr>
          <w:color w:val="000000"/>
        </w:rPr>
        <w:t xml:space="preserve"> exercitate de Ministerul </w:t>
      </w:r>
      <w:proofErr w:type="spellStart"/>
      <w:r>
        <w:rPr>
          <w:color w:val="000000"/>
        </w:rPr>
        <w:t>Sănătăţii</w:t>
      </w:r>
      <w:proofErr w:type="spellEnd"/>
      <w:r>
        <w:rPr>
          <w:color w:val="000000"/>
        </w:rPr>
        <w:t xml:space="preserve"> Publice către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aprobată prin Legea nr. </w:t>
      </w:r>
      <w:r>
        <w:rPr>
          <w:color w:val="1B1B1B"/>
        </w:rPr>
        <w:t>174/2011</w:t>
      </w:r>
      <w:r>
        <w:rPr>
          <w:color w:val="000000"/>
        </w:rPr>
        <w:t xml:space="preserve">, cu modificările </w:t>
      </w:r>
      <w:proofErr w:type="spellStart"/>
      <w:r>
        <w:rPr>
          <w:color w:val="000000"/>
        </w:rPr>
        <w:t>şi</w:t>
      </w:r>
      <w:proofErr w:type="spellEnd"/>
      <w:r>
        <w:rPr>
          <w:color w:val="000000"/>
        </w:rPr>
        <w:t xml:space="preserve"> completările ulterioare. </w:t>
      </w:r>
      <w:proofErr w:type="spellStart"/>
      <w:r>
        <w:rPr>
          <w:color w:val="000000"/>
        </w:rPr>
        <w:t>Finanţarea</w:t>
      </w:r>
      <w:proofErr w:type="spellEnd"/>
      <w:r>
        <w:rPr>
          <w:color w:val="000000"/>
        </w:rPr>
        <w:t xml:space="preserve"> poate fi suplimentată din fonduri externe nerambursabile, </w:t>
      </w:r>
      <w:proofErr w:type="spellStart"/>
      <w:r>
        <w:rPr>
          <w:color w:val="000000"/>
        </w:rPr>
        <w:t>donaţii</w:t>
      </w:r>
      <w:proofErr w:type="spellEnd"/>
      <w:r>
        <w:rPr>
          <w:color w:val="000000"/>
        </w:rPr>
        <w:t xml:space="preserve"> sau sponsorizări, conform legii.</w:t>
      </w:r>
      <w:r>
        <w:br/>
      </w:r>
    </w:p>
    <w:p w14:paraId="5C0D0D16" w14:textId="77777777" w:rsidR="00312434" w:rsidRDefault="00000000">
      <w:pPr>
        <w:spacing w:before="26" w:after="0"/>
      </w:pPr>
      <w:r>
        <w:rPr>
          <w:color w:val="000000"/>
        </w:rPr>
        <w:t>(9)</w:t>
      </w:r>
      <w:proofErr w:type="spellStart"/>
      <w:r>
        <w:rPr>
          <w:color w:val="000000"/>
        </w:rPr>
        <w:t>Unităţile</w:t>
      </w:r>
      <w:proofErr w:type="spellEnd"/>
      <w:r>
        <w:rPr>
          <w:color w:val="000000"/>
        </w:rPr>
        <w:t xml:space="preserve"> administrativ-teritoriale au </w:t>
      </w:r>
      <w:proofErr w:type="spellStart"/>
      <w:r>
        <w:rPr>
          <w:color w:val="000000"/>
        </w:rPr>
        <w:t>obligaţia</w:t>
      </w:r>
      <w:proofErr w:type="spellEnd"/>
      <w:r>
        <w:rPr>
          <w:color w:val="000000"/>
        </w:rPr>
        <w:t xml:space="preserve"> de a asigura </w:t>
      </w:r>
      <w:proofErr w:type="spellStart"/>
      <w:r>
        <w:rPr>
          <w:color w:val="000000"/>
        </w:rPr>
        <w:t>funcţionalitatea</w:t>
      </w:r>
      <w:proofErr w:type="spellEnd"/>
      <w:r>
        <w:rPr>
          <w:color w:val="000000"/>
        </w:rPr>
        <w:t xml:space="preserve"> cabinetelor medicale din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care au fost </w:t>
      </w:r>
      <w:proofErr w:type="spellStart"/>
      <w:r>
        <w:rPr>
          <w:color w:val="000000"/>
        </w:rPr>
        <w:t>înfiinţate</w:t>
      </w:r>
      <w:proofErr w:type="spellEnd"/>
      <w:r>
        <w:rPr>
          <w:color w:val="000000"/>
        </w:rPr>
        <w:t xml:space="preserve"> </w:t>
      </w:r>
      <w:proofErr w:type="spellStart"/>
      <w:r>
        <w:rPr>
          <w:color w:val="000000"/>
        </w:rPr>
        <w:t>şi</w:t>
      </w:r>
      <w:proofErr w:type="spellEnd"/>
      <w:r>
        <w:rPr>
          <w:color w:val="000000"/>
        </w:rPr>
        <w:t xml:space="preserve"> dotate prin </w:t>
      </w:r>
      <w:r>
        <w:rPr>
          <w:color w:val="000000"/>
        </w:rPr>
        <w:lastRenderedPageBreak/>
        <w:t xml:space="preserve">fonduri europene nerambursabile, ulterior finalizării perioadei de implementare a proiectului, primind </w:t>
      </w:r>
      <w:proofErr w:type="spellStart"/>
      <w:r>
        <w:rPr>
          <w:color w:val="000000"/>
        </w:rPr>
        <w:t>finanţare</w:t>
      </w:r>
      <w:proofErr w:type="spellEnd"/>
      <w:r>
        <w:rPr>
          <w:color w:val="000000"/>
        </w:rPr>
        <w:t xml:space="preserve"> în acest sens de la bugetul de stat.</w:t>
      </w:r>
    </w:p>
    <w:p w14:paraId="7BBBE8A5" w14:textId="77777777" w:rsidR="00312434" w:rsidRDefault="00000000">
      <w:pPr>
        <w:spacing w:before="26" w:after="0"/>
      </w:pPr>
      <w:r>
        <w:rPr>
          <w:color w:val="000000"/>
        </w:rPr>
        <w:t xml:space="preserve">(10)În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particulare, activitatea de medicină </w:t>
      </w:r>
      <w:proofErr w:type="spellStart"/>
      <w:r>
        <w:rPr>
          <w:color w:val="000000"/>
        </w:rPr>
        <w:t>şcolară</w:t>
      </w:r>
      <w:proofErr w:type="spellEnd"/>
      <w:r>
        <w:rPr>
          <w:color w:val="000000"/>
        </w:rPr>
        <w:t xml:space="preserve"> poate fi realizată </w:t>
      </w:r>
      <w:proofErr w:type="spellStart"/>
      <w:r>
        <w:rPr>
          <w:color w:val="000000"/>
        </w:rPr>
        <w:t>şi</w:t>
      </w:r>
      <w:proofErr w:type="spellEnd"/>
      <w:r>
        <w:rPr>
          <w:color w:val="000000"/>
        </w:rPr>
        <w:t xml:space="preserve"> de către un medic sau un asistent medical de medicină </w:t>
      </w:r>
      <w:proofErr w:type="spellStart"/>
      <w:r>
        <w:rPr>
          <w:color w:val="000000"/>
        </w:rPr>
        <w:t>şcolară</w:t>
      </w:r>
      <w:proofErr w:type="spellEnd"/>
      <w:r>
        <w:rPr>
          <w:color w:val="000000"/>
        </w:rPr>
        <w:t xml:space="preserve"> care încheie cu această unitate de </w:t>
      </w:r>
      <w:proofErr w:type="spellStart"/>
      <w:r>
        <w:rPr>
          <w:color w:val="000000"/>
        </w:rPr>
        <w:t>învăţământ</w:t>
      </w:r>
      <w:proofErr w:type="spellEnd"/>
      <w:r>
        <w:rPr>
          <w:color w:val="000000"/>
        </w:rPr>
        <w:t xml:space="preserve"> un contract individual de muncă sau alt tip de contract.</w:t>
      </w:r>
    </w:p>
    <w:p w14:paraId="72D8F21B" w14:textId="77777777" w:rsidR="00312434" w:rsidRDefault="00000000">
      <w:pPr>
        <w:spacing w:before="26" w:after="0"/>
      </w:pPr>
      <w:r>
        <w:rPr>
          <w:noProof/>
        </w:rPr>
        <w:drawing>
          <wp:inline distT="0" distB="0" distL="0" distR="0" wp14:anchorId="168FCB44" wp14:editId="25759CE3">
            <wp:extent cx="152400" cy="152400"/>
            <wp:effectExtent l="0" t="0" r="0" b="0"/>
            <wp:docPr id="131072598" name="Picture 13107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(11)Asigurarea </w:t>
      </w:r>
      <w:proofErr w:type="spellStart"/>
      <w:r>
        <w:rPr>
          <w:color w:val="000000"/>
        </w:rPr>
        <w:t>asistenţei</w:t>
      </w:r>
      <w:proofErr w:type="spellEnd"/>
      <w:r>
        <w:rPr>
          <w:color w:val="000000"/>
        </w:rPr>
        <w:t xml:space="preserve"> medicale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precum </w:t>
      </w:r>
      <w:proofErr w:type="spellStart"/>
      <w:r>
        <w:rPr>
          <w:color w:val="000000"/>
        </w:rPr>
        <w:t>şi</w:t>
      </w:r>
      <w:proofErr w:type="spellEnd"/>
      <w:r>
        <w:rPr>
          <w:color w:val="000000"/>
        </w:rPr>
        <w:t xml:space="preserve"> examinarea periodică a stării de sănătate a beneficiarilor primari se realizează pe baza metodologiei comune elaborate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Ministerul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aprobate prin ordin comun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sănătăţii</w:t>
      </w:r>
      <w:proofErr w:type="spellEnd"/>
      <w:r>
        <w:rPr>
          <w:color w:val="000000"/>
        </w:rPr>
        <w:t>.</w:t>
      </w:r>
    </w:p>
    <w:p w14:paraId="07CCF2DE" w14:textId="77777777" w:rsidR="00312434" w:rsidRDefault="00000000">
      <w:pPr>
        <w:spacing w:before="26" w:after="0"/>
      </w:pPr>
      <w:r>
        <w:rPr>
          <w:color w:val="000000"/>
        </w:rPr>
        <w:t xml:space="preserve">(12)Autorizarea sanitară necesară </w:t>
      </w:r>
      <w:proofErr w:type="spellStart"/>
      <w:r>
        <w:rPr>
          <w:color w:val="000000"/>
        </w:rPr>
        <w:t>funcţionării</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se </w:t>
      </w:r>
      <w:proofErr w:type="spellStart"/>
      <w:r>
        <w:rPr>
          <w:color w:val="000000"/>
        </w:rPr>
        <w:t>obţine</w:t>
      </w:r>
      <w:proofErr w:type="spellEnd"/>
      <w:r>
        <w:rPr>
          <w:color w:val="000000"/>
        </w:rPr>
        <w:t xml:space="preserve"> fără taxe de către autoritatea administrativ-teritorială în a cărei rază teritorială se află unitatea de </w:t>
      </w:r>
      <w:proofErr w:type="spellStart"/>
      <w:r>
        <w:rPr>
          <w:color w:val="000000"/>
        </w:rPr>
        <w:t>învăţământ</w:t>
      </w:r>
      <w:proofErr w:type="spellEnd"/>
      <w:r>
        <w:rPr>
          <w:color w:val="000000"/>
        </w:rPr>
        <w:t>.</w:t>
      </w:r>
    </w:p>
    <w:p w14:paraId="5C8DE844" w14:textId="77777777" w:rsidR="00312434" w:rsidRDefault="00000000">
      <w:pPr>
        <w:spacing w:before="26" w:after="0"/>
      </w:pPr>
      <w:r>
        <w:rPr>
          <w:color w:val="000000"/>
        </w:rPr>
        <w:t xml:space="preserve">(13)În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activitatea de medicină </w:t>
      </w:r>
      <w:proofErr w:type="spellStart"/>
      <w:r>
        <w:rPr>
          <w:color w:val="000000"/>
        </w:rPr>
        <w:t>şcolară</w:t>
      </w:r>
      <w:proofErr w:type="spellEnd"/>
      <w:r>
        <w:rPr>
          <w:color w:val="000000"/>
        </w:rPr>
        <w:t xml:space="preserve"> este organizată </w:t>
      </w:r>
      <w:proofErr w:type="spellStart"/>
      <w:r>
        <w:rPr>
          <w:color w:val="000000"/>
        </w:rPr>
        <w:t>şi</w:t>
      </w:r>
      <w:proofErr w:type="spellEnd"/>
      <w:r>
        <w:rPr>
          <w:color w:val="000000"/>
        </w:rPr>
        <w:t xml:space="preserve"> asigurată prin grija ministerelor de resort/</w:t>
      </w:r>
      <w:proofErr w:type="spellStart"/>
      <w:r>
        <w:rPr>
          <w:color w:val="000000"/>
        </w:rPr>
        <w:t>direcţiilor</w:t>
      </w:r>
      <w:proofErr w:type="spellEnd"/>
      <w:r>
        <w:rPr>
          <w:color w:val="000000"/>
        </w:rPr>
        <w:t xml:space="preserve"> de specialitate ale acestora, conform reglementărilor proprii de asigurare a </w:t>
      </w:r>
      <w:proofErr w:type="spellStart"/>
      <w:r>
        <w:rPr>
          <w:color w:val="000000"/>
        </w:rPr>
        <w:t>asistenţei</w:t>
      </w:r>
      <w:proofErr w:type="spellEnd"/>
      <w:r>
        <w:rPr>
          <w:color w:val="000000"/>
        </w:rPr>
        <w:t xml:space="preserve"> medicale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militar.</w:t>
      </w:r>
    </w:p>
    <w:p w14:paraId="4B146CB1" w14:textId="77777777" w:rsidR="00312434" w:rsidRDefault="00000000">
      <w:pPr>
        <w:spacing w:before="26" w:after="0"/>
      </w:pPr>
      <w:r>
        <w:rPr>
          <w:color w:val="000000"/>
        </w:rPr>
        <w:t xml:space="preserve">(14)[textul din Art. 82, alin. (14) din titlul I, capitolul V, </w:t>
      </w:r>
      <w:proofErr w:type="spellStart"/>
      <w:r>
        <w:rPr>
          <w:color w:val="000000"/>
        </w:rPr>
        <w:t>sectiunea</w:t>
      </w:r>
      <w:proofErr w:type="spellEnd"/>
      <w:r>
        <w:rPr>
          <w:color w:val="000000"/>
        </w:rPr>
        <w:t xml:space="preserve"> 8 este abrogat la 06-ian-2024 de </w:t>
      </w:r>
      <w:r>
        <w:rPr>
          <w:color w:val="1B1B1B"/>
        </w:rPr>
        <w:t>Art. 1, punctul 3. din Legea 427/2023</w:t>
      </w:r>
      <w:r>
        <w:rPr>
          <w:color w:val="000000"/>
        </w:rPr>
        <w:t>]</w:t>
      </w:r>
    </w:p>
    <w:p w14:paraId="699AA308" w14:textId="77777777" w:rsidR="00312434" w:rsidRDefault="00000000">
      <w:pPr>
        <w:spacing w:before="26" w:after="0"/>
      </w:pPr>
      <w:r>
        <w:rPr>
          <w:noProof/>
        </w:rPr>
        <w:drawing>
          <wp:inline distT="0" distB="0" distL="0" distR="0" wp14:anchorId="2C10783F" wp14:editId="0EE1E32E">
            <wp:extent cx="152400" cy="152400"/>
            <wp:effectExtent l="0" t="0" r="0" b="0"/>
            <wp:docPr id="1000533695" name="Picture 100053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(15)</w:t>
      </w:r>
      <w:proofErr w:type="spellStart"/>
      <w:r>
        <w:rPr>
          <w:color w:val="000000"/>
        </w:rPr>
        <w:t>Finanţarea</w:t>
      </w:r>
      <w:proofErr w:type="spellEnd"/>
      <w:r>
        <w:rPr>
          <w:color w:val="000000"/>
        </w:rPr>
        <w:t xml:space="preserve"> cabinetelor medicale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inclusiv a celor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de stat </w:t>
      </w:r>
      <w:proofErr w:type="spellStart"/>
      <w:r>
        <w:rPr>
          <w:color w:val="000000"/>
        </w:rPr>
        <w:t>şi</w:t>
      </w:r>
      <w:proofErr w:type="spellEnd"/>
      <w:r>
        <w:rPr>
          <w:color w:val="000000"/>
        </w:rPr>
        <w:t xml:space="preserve"> din </w:t>
      </w:r>
      <w:proofErr w:type="spellStart"/>
      <w:r>
        <w:rPr>
          <w:color w:val="000000"/>
        </w:rPr>
        <w:t>creşele</w:t>
      </w:r>
      <w:proofErr w:type="spellEnd"/>
      <w:r>
        <w:rPr>
          <w:color w:val="000000"/>
        </w:rPr>
        <w:t xml:space="preserve"> publice, în ceea ce </w:t>
      </w:r>
      <w:proofErr w:type="spellStart"/>
      <w:r>
        <w:rPr>
          <w:color w:val="000000"/>
        </w:rPr>
        <w:t>priveşte</w:t>
      </w:r>
      <w:proofErr w:type="spellEnd"/>
      <w:r>
        <w:rPr>
          <w:color w:val="000000"/>
        </w:rPr>
        <w:t xml:space="preserve"> asigurarea dotărilor, consumabilelor, biroticii, medicamentelor </w:t>
      </w:r>
      <w:proofErr w:type="spellStart"/>
      <w:r>
        <w:rPr>
          <w:color w:val="000000"/>
        </w:rPr>
        <w:t>şi</w:t>
      </w:r>
      <w:proofErr w:type="spellEnd"/>
      <w:r>
        <w:rPr>
          <w:color w:val="000000"/>
        </w:rPr>
        <w:t xml:space="preserve"> materialelor sanitare, </w:t>
      </w:r>
      <w:proofErr w:type="spellStart"/>
      <w:r>
        <w:rPr>
          <w:color w:val="000000"/>
        </w:rPr>
        <w:t>înfiinţarea</w:t>
      </w:r>
      <w:proofErr w:type="spellEnd"/>
      <w:r>
        <w:rPr>
          <w:color w:val="000000"/>
        </w:rPr>
        <w:t xml:space="preserve"> </w:t>
      </w:r>
      <w:proofErr w:type="spellStart"/>
      <w:r>
        <w:rPr>
          <w:color w:val="000000"/>
        </w:rPr>
        <w:t>şi</w:t>
      </w:r>
      <w:proofErr w:type="spellEnd"/>
      <w:r>
        <w:rPr>
          <w:color w:val="000000"/>
        </w:rPr>
        <w:t xml:space="preserve"> amenajarea de cabinete, se asigură din bugetul de stat, din unele venituri ale bugetului de stat, prin bugetul </w:t>
      </w:r>
      <w:proofErr w:type="spellStart"/>
      <w:r>
        <w:rPr>
          <w:color w:val="000000"/>
        </w:rPr>
        <w:t>unităţilor</w:t>
      </w:r>
      <w:proofErr w:type="spellEnd"/>
      <w:r>
        <w:rPr>
          <w:color w:val="000000"/>
        </w:rPr>
        <w:t xml:space="preserve"> administrativ-teritoriale. </w:t>
      </w:r>
      <w:proofErr w:type="spellStart"/>
      <w:r>
        <w:rPr>
          <w:color w:val="000000"/>
        </w:rPr>
        <w:t>Finanţarea</w:t>
      </w:r>
      <w:proofErr w:type="spellEnd"/>
      <w:r>
        <w:rPr>
          <w:color w:val="000000"/>
        </w:rPr>
        <w:t xml:space="preserve"> poate fi suplimentată din bugetele locale ale </w:t>
      </w:r>
      <w:proofErr w:type="spellStart"/>
      <w:r>
        <w:rPr>
          <w:color w:val="000000"/>
        </w:rPr>
        <w:t>unităţilor</w:t>
      </w:r>
      <w:proofErr w:type="spellEnd"/>
      <w:r>
        <w:rPr>
          <w:color w:val="000000"/>
        </w:rPr>
        <w:t xml:space="preserve"> administrativ-teritoriale de care </w:t>
      </w:r>
      <w:proofErr w:type="spellStart"/>
      <w:r>
        <w:rPr>
          <w:color w:val="000000"/>
        </w:rPr>
        <w:t>aparţin</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din fonduri externe nerambursabile, </w:t>
      </w:r>
      <w:proofErr w:type="spellStart"/>
      <w:r>
        <w:rPr>
          <w:color w:val="000000"/>
        </w:rPr>
        <w:t>donaţii</w:t>
      </w:r>
      <w:proofErr w:type="spellEnd"/>
      <w:r>
        <w:rPr>
          <w:color w:val="000000"/>
        </w:rPr>
        <w:t xml:space="preserve"> sau sponsorizări, conform prevederilor legale în vigoare.</w:t>
      </w:r>
      <w:r>
        <w:br/>
      </w:r>
    </w:p>
    <w:p w14:paraId="6C6D56D9" w14:textId="77777777" w:rsidR="00312434" w:rsidRDefault="00312434">
      <w:pPr>
        <w:spacing w:after="0"/>
      </w:pPr>
    </w:p>
    <w:p w14:paraId="39A9C715" w14:textId="77777777" w:rsidR="00312434" w:rsidRDefault="00000000">
      <w:pPr>
        <w:spacing w:before="80" w:after="0"/>
        <w:jc w:val="center"/>
      </w:pPr>
      <w:r>
        <w:rPr>
          <w:b/>
          <w:color w:val="000000"/>
        </w:rPr>
        <w:t xml:space="preserve">SECŢIUNEA 9:Dreptul la transport </w:t>
      </w:r>
      <w:proofErr w:type="spellStart"/>
      <w:r>
        <w:rPr>
          <w:b/>
          <w:color w:val="000000"/>
        </w:rPr>
        <w:t>şi</w:t>
      </w:r>
      <w:proofErr w:type="spellEnd"/>
      <w:r>
        <w:rPr>
          <w:b/>
          <w:color w:val="000000"/>
        </w:rPr>
        <w:t xml:space="preserve"> alte </w:t>
      </w:r>
      <w:proofErr w:type="spellStart"/>
      <w:r>
        <w:rPr>
          <w:b/>
          <w:color w:val="000000"/>
        </w:rPr>
        <w:t>facilităţi</w:t>
      </w:r>
      <w:proofErr w:type="spellEnd"/>
    </w:p>
    <w:p w14:paraId="41473B08" w14:textId="77777777" w:rsidR="00312434" w:rsidRDefault="00312434">
      <w:pPr>
        <w:spacing w:before="80" w:after="0"/>
      </w:pPr>
    </w:p>
    <w:p w14:paraId="64B089E8" w14:textId="77777777" w:rsidR="00312434" w:rsidRDefault="00000000">
      <w:pPr>
        <w:spacing w:after="0"/>
      </w:pPr>
      <w:r>
        <w:rPr>
          <w:b/>
          <w:color w:val="000000"/>
        </w:rPr>
        <w:t xml:space="preserve">Art. 83 </w:t>
      </w:r>
    </w:p>
    <w:p w14:paraId="63A7679D" w14:textId="77777777" w:rsidR="00312434" w:rsidRDefault="00000000">
      <w:pPr>
        <w:spacing w:after="0"/>
      </w:pPr>
      <w:r>
        <w:rPr>
          <w:noProof/>
        </w:rPr>
        <w:drawing>
          <wp:inline distT="0" distB="0" distL="0" distR="0" wp14:anchorId="0AD50A78" wp14:editId="29FF5E42">
            <wp:extent cx="152400" cy="152400"/>
            <wp:effectExtent l="0" t="0" r="0" b="0"/>
            <wp:docPr id="1764936899" name="Picture 1764936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(1)Elevii din </w:t>
      </w:r>
      <w:proofErr w:type="spellStart"/>
      <w:r>
        <w:rPr>
          <w:color w:val="000000"/>
        </w:rPr>
        <w:t>învăţământul</w:t>
      </w:r>
      <w:proofErr w:type="spellEnd"/>
      <w:r>
        <w:rPr>
          <w:color w:val="000000"/>
        </w:rPr>
        <w:t xml:space="preserve"> preuniversitar acreditat/autorizat, inclusiv cei </w:t>
      </w:r>
      <w:proofErr w:type="spellStart"/>
      <w:r>
        <w:rPr>
          <w:color w:val="000000"/>
        </w:rPr>
        <w:t>înmatriculaţi</w:t>
      </w:r>
      <w:proofErr w:type="spellEnd"/>
      <w:r>
        <w:rPr>
          <w:color w:val="000000"/>
        </w:rPr>
        <w:t xml:space="preserve">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înscrise în Registrul special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care </w:t>
      </w:r>
      <w:proofErr w:type="spellStart"/>
      <w:r>
        <w:rPr>
          <w:color w:val="000000"/>
        </w:rPr>
        <w:t>funcţionează</w:t>
      </w:r>
      <w:proofErr w:type="spellEnd"/>
      <w:r>
        <w:rPr>
          <w:color w:val="000000"/>
        </w:rPr>
        <w:t xml:space="preserve"> după un curriculum străin, prevăzut la art. 117 alin. (10) lit. r) pct. (iv), beneficiază de gratuitate, în </w:t>
      </w:r>
      <w:proofErr w:type="spellStart"/>
      <w:r>
        <w:rPr>
          <w:color w:val="000000"/>
        </w:rPr>
        <w:t>condiţiile</w:t>
      </w:r>
      <w:proofErr w:type="spellEnd"/>
      <w:r>
        <w:rPr>
          <w:color w:val="000000"/>
        </w:rPr>
        <w:t xml:space="preserve"> legii, la serviciile publice de transport public local, inclusiv metropolitan </w:t>
      </w:r>
      <w:proofErr w:type="spellStart"/>
      <w:r>
        <w:rPr>
          <w:color w:val="000000"/>
        </w:rPr>
        <w:t>şi</w:t>
      </w:r>
      <w:proofErr w:type="spellEnd"/>
      <w:r>
        <w:rPr>
          <w:color w:val="000000"/>
        </w:rPr>
        <w:t xml:space="preserve"> </w:t>
      </w:r>
      <w:proofErr w:type="spellStart"/>
      <w:r>
        <w:rPr>
          <w:color w:val="000000"/>
        </w:rPr>
        <w:t>judeţean</w:t>
      </w:r>
      <w:proofErr w:type="spellEnd"/>
      <w:r>
        <w:rPr>
          <w:color w:val="000000"/>
        </w:rPr>
        <w:t xml:space="preserve">, rutier, naval, cu metroul, precum </w:t>
      </w:r>
      <w:proofErr w:type="spellStart"/>
      <w:r>
        <w:rPr>
          <w:color w:val="000000"/>
        </w:rPr>
        <w:t>şi</w:t>
      </w:r>
      <w:proofErr w:type="spellEnd"/>
      <w:r>
        <w:rPr>
          <w:color w:val="000000"/>
        </w:rPr>
        <w:t xml:space="preserve"> feroviar la toate categoriile de trenuri, clasa a II-a, pe tot parcursul anului </w:t>
      </w:r>
      <w:proofErr w:type="spellStart"/>
      <w:r>
        <w:rPr>
          <w:color w:val="000000"/>
        </w:rPr>
        <w:t>şcolar</w:t>
      </w:r>
      <w:proofErr w:type="spellEnd"/>
      <w:r>
        <w:rPr>
          <w:color w:val="000000"/>
        </w:rPr>
        <w:t xml:space="preserve">, în scopul asigurării dreptului la </w:t>
      </w:r>
      <w:proofErr w:type="spellStart"/>
      <w:r>
        <w:rPr>
          <w:color w:val="000000"/>
        </w:rPr>
        <w:t>educaţie</w:t>
      </w:r>
      <w:proofErr w:type="spellEnd"/>
      <w:r>
        <w:rPr>
          <w:color w:val="000000"/>
        </w:rPr>
        <w:t xml:space="preserve">, în conformitate cu prevederile unei hotărâri de Guvern </w:t>
      </w:r>
      <w:proofErr w:type="spellStart"/>
      <w:r>
        <w:rPr>
          <w:color w:val="000000"/>
        </w:rPr>
        <w:t>iniţiate</w:t>
      </w:r>
      <w:proofErr w:type="spellEnd"/>
      <w:r>
        <w:rPr>
          <w:color w:val="000000"/>
        </w:rPr>
        <w:t xml:space="preserv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w:t>
      </w:r>
      <w:proofErr w:type="spellStart"/>
      <w:r>
        <w:rPr>
          <w:color w:val="000000"/>
        </w:rPr>
        <w:t>şi</w:t>
      </w:r>
      <w:proofErr w:type="spellEnd"/>
      <w:r>
        <w:rPr>
          <w:color w:val="000000"/>
        </w:rPr>
        <w:t xml:space="preserve"> Ministerul Transporturilor </w:t>
      </w:r>
      <w:proofErr w:type="spellStart"/>
      <w:r>
        <w:rPr>
          <w:color w:val="000000"/>
        </w:rPr>
        <w:t>şi</w:t>
      </w:r>
      <w:proofErr w:type="spellEnd"/>
      <w:r>
        <w:rPr>
          <w:color w:val="000000"/>
        </w:rPr>
        <w:t xml:space="preserve"> Infrastructurii, cu consultarea structurilor asociative ale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w:t>
      </w:r>
      <w:r>
        <w:br/>
      </w:r>
    </w:p>
    <w:p w14:paraId="283EE62D" w14:textId="77777777" w:rsidR="00312434" w:rsidRDefault="00000000">
      <w:pPr>
        <w:spacing w:before="26" w:after="0"/>
      </w:pPr>
      <w:r>
        <w:rPr>
          <w:color w:val="000000"/>
        </w:rPr>
        <w:lastRenderedPageBreak/>
        <w:t>(2)</w:t>
      </w:r>
      <w:proofErr w:type="spellStart"/>
      <w:r>
        <w:rPr>
          <w:b/>
          <w:color w:val="000000"/>
        </w:rPr>
        <w:t>Finanţarea</w:t>
      </w:r>
      <w:proofErr w:type="spellEnd"/>
      <w:r>
        <w:rPr>
          <w:b/>
          <w:color w:val="000000"/>
        </w:rPr>
        <w:t xml:space="preserve"> </w:t>
      </w:r>
      <w:proofErr w:type="spellStart"/>
      <w:r>
        <w:rPr>
          <w:b/>
          <w:color w:val="000000"/>
        </w:rPr>
        <w:t>gratuităţii</w:t>
      </w:r>
      <w:proofErr w:type="spellEnd"/>
      <w:r>
        <w:rPr>
          <w:b/>
          <w:color w:val="000000"/>
        </w:rPr>
        <w:t xml:space="preserve"> prevăzute la alin. (1):</w:t>
      </w:r>
    </w:p>
    <w:p w14:paraId="101114A8" w14:textId="77777777" w:rsidR="00312434" w:rsidRDefault="00000000">
      <w:pPr>
        <w:spacing w:after="0"/>
      </w:pPr>
      <w:r>
        <w:rPr>
          <w:color w:val="000000"/>
        </w:rPr>
        <w:t xml:space="preserve">a)pentru transportul public local </w:t>
      </w:r>
      <w:proofErr w:type="spellStart"/>
      <w:r>
        <w:rPr>
          <w:color w:val="000000"/>
        </w:rPr>
        <w:t>şi</w:t>
      </w:r>
      <w:proofErr w:type="spellEnd"/>
      <w:r>
        <w:rPr>
          <w:color w:val="000000"/>
        </w:rPr>
        <w:t xml:space="preserve"> metropolitan rutier se asigură din bugetele locale, din sume defalcate din unele venituri ale bugetului de stat, aprobate anual cu această </w:t>
      </w:r>
      <w:proofErr w:type="spellStart"/>
      <w:r>
        <w:rPr>
          <w:color w:val="000000"/>
        </w:rPr>
        <w:t>destinaţie</w:t>
      </w:r>
      <w:proofErr w:type="spellEnd"/>
      <w:r>
        <w:rPr>
          <w:color w:val="000000"/>
        </w:rPr>
        <w:t>;</w:t>
      </w:r>
    </w:p>
    <w:p w14:paraId="7A522F5E" w14:textId="77777777" w:rsidR="00312434" w:rsidRDefault="00000000">
      <w:pPr>
        <w:spacing w:after="0"/>
      </w:pPr>
      <w:r>
        <w:rPr>
          <w:noProof/>
        </w:rPr>
        <w:drawing>
          <wp:inline distT="0" distB="0" distL="0" distR="0" wp14:anchorId="44CFDA73" wp14:editId="74FC4AC3">
            <wp:extent cx="152400" cy="152400"/>
            <wp:effectExtent l="0" t="0" r="0" b="0"/>
            <wp:docPr id="1362024392" name="Picture 136202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b)pentru transportul public rutier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interjudeţean</w:t>
      </w:r>
      <w:proofErr w:type="spellEnd"/>
      <w:r>
        <w:rPr>
          <w:color w:val="000000"/>
        </w:rPr>
        <w:t xml:space="preserve"> se asigură elevilor de nivel liceal care sunt </w:t>
      </w:r>
      <w:proofErr w:type="spellStart"/>
      <w:r>
        <w:rPr>
          <w:color w:val="000000"/>
        </w:rPr>
        <w:t>şcolarizaţi</w:t>
      </w:r>
      <w:proofErr w:type="spellEnd"/>
      <w:r>
        <w:rPr>
          <w:color w:val="000000"/>
        </w:rPr>
        <w:t xml:space="preserve"> în altă localitate decât cea de domiciliu pentru cheltuielile de transport dus-întors, în </w:t>
      </w:r>
      <w:proofErr w:type="spellStart"/>
      <w:r>
        <w:rPr>
          <w:color w:val="000000"/>
        </w:rPr>
        <w:t>funcţie</w:t>
      </w:r>
      <w:proofErr w:type="spellEnd"/>
      <w:r>
        <w:rPr>
          <w:color w:val="000000"/>
        </w:rPr>
        <w:t xml:space="preserve"> de </w:t>
      </w:r>
      <w:proofErr w:type="spellStart"/>
      <w:r>
        <w:rPr>
          <w:color w:val="000000"/>
        </w:rPr>
        <w:t>distanţa</w:t>
      </w:r>
      <w:proofErr w:type="spellEnd"/>
      <w:r>
        <w:rPr>
          <w:color w:val="000000"/>
        </w:rPr>
        <w:t xml:space="preserve"> dintre localitatea de domiciliu </w:t>
      </w:r>
      <w:proofErr w:type="spellStart"/>
      <w:r>
        <w:rPr>
          <w:color w:val="000000"/>
        </w:rPr>
        <w:t>şi</w:t>
      </w:r>
      <w:proofErr w:type="spellEnd"/>
      <w:r>
        <w:rPr>
          <w:color w:val="000000"/>
        </w:rPr>
        <w:t xml:space="preserve"> localitatea în care sunt </w:t>
      </w:r>
      <w:proofErr w:type="spellStart"/>
      <w:r>
        <w:rPr>
          <w:color w:val="000000"/>
        </w:rPr>
        <w:t>şcolarizaţi</w:t>
      </w:r>
      <w:proofErr w:type="spellEnd"/>
      <w:r>
        <w:rPr>
          <w:color w:val="000000"/>
        </w:rPr>
        <w:t xml:space="preserve">, pe durata cursurilor </w:t>
      </w:r>
      <w:proofErr w:type="spellStart"/>
      <w:r>
        <w:rPr>
          <w:color w:val="000000"/>
        </w:rPr>
        <w:t>şcolare</w:t>
      </w:r>
      <w:proofErr w:type="spellEnd"/>
      <w:r>
        <w:rPr>
          <w:color w:val="000000"/>
        </w:rPr>
        <w:t xml:space="preserve">, precum </w:t>
      </w:r>
      <w:proofErr w:type="spellStart"/>
      <w:r>
        <w:rPr>
          <w:color w:val="000000"/>
        </w:rPr>
        <w:t>şi</w:t>
      </w:r>
      <w:proofErr w:type="spellEnd"/>
      <w:r>
        <w:rPr>
          <w:color w:val="000000"/>
        </w:rPr>
        <w:t xml:space="preserve"> pentru </w:t>
      </w:r>
      <w:proofErr w:type="spellStart"/>
      <w:r>
        <w:rPr>
          <w:color w:val="000000"/>
        </w:rPr>
        <w:t>susţinerea</w:t>
      </w:r>
      <w:proofErr w:type="spellEnd"/>
      <w:r>
        <w:rPr>
          <w:color w:val="000000"/>
        </w:rPr>
        <w:t xml:space="preserve"> probelor fără taxă din cadrul examenului </w:t>
      </w:r>
      <w:proofErr w:type="spellStart"/>
      <w:r>
        <w:rPr>
          <w:color w:val="000000"/>
        </w:rPr>
        <w:t>naţional</w:t>
      </w:r>
      <w:proofErr w:type="spellEnd"/>
      <w:r>
        <w:rPr>
          <w:color w:val="000000"/>
        </w:rPr>
        <w:t xml:space="preserve"> de bacalaureat, de la bugetul de stat, prin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prin DJIP/DMBIP, către operatorii de transport public, în conformitate cu hotărârea Guvernului prevăzută la alin. (1);</w:t>
      </w:r>
      <w:r>
        <w:br/>
      </w:r>
    </w:p>
    <w:p w14:paraId="3DF02E26" w14:textId="77777777" w:rsidR="00312434" w:rsidRDefault="00000000">
      <w:pPr>
        <w:spacing w:after="0"/>
      </w:pPr>
      <w:r>
        <w:rPr>
          <w:noProof/>
        </w:rPr>
        <w:drawing>
          <wp:inline distT="0" distB="0" distL="0" distR="0" wp14:anchorId="0DCD04A4" wp14:editId="0D37CD57">
            <wp:extent cx="152400" cy="152400"/>
            <wp:effectExtent l="0" t="0" r="0" b="0"/>
            <wp:docPr id="1566346720" name="Picture 156634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r>
        <w:rPr>
          <w:color w:val="000000"/>
          <w:vertAlign w:val="superscript"/>
        </w:rPr>
        <w:t>1</w:t>
      </w:r>
      <w:r>
        <w:rPr>
          <w:color w:val="000000"/>
        </w:rPr>
        <w:t xml:space="preserve">)pentru transportul public rutier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interjudeţean</w:t>
      </w:r>
      <w:proofErr w:type="spellEnd"/>
      <w:r>
        <w:rPr>
          <w:color w:val="000000"/>
        </w:rPr>
        <w:t xml:space="preserve"> se asigură elevilor de nivel primar </w:t>
      </w:r>
      <w:proofErr w:type="spellStart"/>
      <w:r>
        <w:rPr>
          <w:color w:val="000000"/>
        </w:rPr>
        <w:t>şi</w:t>
      </w:r>
      <w:proofErr w:type="spellEnd"/>
      <w:r>
        <w:rPr>
          <w:color w:val="000000"/>
        </w:rPr>
        <w:t xml:space="preserve"> gimnazial care nu pot fi </w:t>
      </w:r>
      <w:proofErr w:type="spellStart"/>
      <w:r>
        <w:rPr>
          <w:color w:val="000000"/>
        </w:rPr>
        <w:t>şcolarizaţi</w:t>
      </w:r>
      <w:proofErr w:type="spellEnd"/>
      <w:r>
        <w:rPr>
          <w:color w:val="000000"/>
        </w:rPr>
        <w:t xml:space="preserve"> în unitatea administrativ-teritorială în care </w:t>
      </w:r>
      <w:proofErr w:type="spellStart"/>
      <w:r>
        <w:rPr>
          <w:color w:val="000000"/>
        </w:rPr>
        <w:t>îşi</w:t>
      </w:r>
      <w:proofErr w:type="spellEnd"/>
      <w:r>
        <w:rPr>
          <w:color w:val="000000"/>
        </w:rPr>
        <w:t xml:space="preserve"> au domiciliul pentru cheltuielile de transport dus-întors, în </w:t>
      </w:r>
      <w:proofErr w:type="spellStart"/>
      <w:r>
        <w:rPr>
          <w:color w:val="000000"/>
        </w:rPr>
        <w:t>funcţie</w:t>
      </w:r>
      <w:proofErr w:type="spellEnd"/>
      <w:r>
        <w:rPr>
          <w:color w:val="000000"/>
        </w:rPr>
        <w:t xml:space="preserve"> de </w:t>
      </w:r>
      <w:proofErr w:type="spellStart"/>
      <w:r>
        <w:rPr>
          <w:color w:val="000000"/>
        </w:rPr>
        <w:t>distanţa</w:t>
      </w:r>
      <w:proofErr w:type="spellEnd"/>
      <w:r>
        <w:rPr>
          <w:color w:val="000000"/>
        </w:rPr>
        <w:t xml:space="preserve"> dintre localitatea de domiciliu </w:t>
      </w:r>
      <w:proofErr w:type="spellStart"/>
      <w:r>
        <w:rPr>
          <w:color w:val="000000"/>
        </w:rPr>
        <w:t>şi</w:t>
      </w:r>
      <w:proofErr w:type="spellEnd"/>
      <w:r>
        <w:rPr>
          <w:color w:val="000000"/>
        </w:rPr>
        <w:t xml:space="preserve"> localitatea în care sunt </w:t>
      </w:r>
      <w:proofErr w:type="spellStart"/>
      <w:r>
        <w:rPr>
          <w:color w:val="000000"/>
        </w:rPr>
        <w:t>şcolarizaţi</w:t>
      </w:r>
      <w:proofErr w:type="spellEnd"/>
      <w:r>
        <w:rPr>
          <w:color w:val="000000"/>
        </w:rPr>
        <w:t xml:space="preserve">, pe durata cursurilor </w:t>
      </w:r>
      <w:proofErr w:type="spellStart"/>
      <w:r>
        <w:rPr>
          <w:color w:val="000000"/>
        </w:rPr>
        <w:t>şcolare</w:t>
      </w:r>
      <w:proofErr w:type="spellEnd"/>
      <w:r>
        <w:rPr>
          <w:color w:val="000000"/>
        </w:rPr>
        <w:t xml:space="preserve">, precum </w:t>
      </w:r>
      <w:proofErr w:type="spellStart"/>
      <w:r>
        <w:rPr>
          <w:color w:val="000000"/>
        </w:rPr>
        <w:t>şi</w:t>
      </w:r>
      <w:proofErr w:type="spellEnd"/>
      <w:r>
        <w:rPr>
          <w:color w:val="000000"/>
        </w:rPr>
        <w:t xml:space="preserve"> pentru </w:t>
      </w:r>
      <w:proofErr w:type="spellStart"/>
      <w:r>
        <w:rPr>
          <w:color w:val="000000"/>
        </w:rPr>
        <w:t>susţinerea</w:t>
      </w:r>
      <w:proofErr w:type="spellEnd"/>
      <w:r>
        <w:rPr>
          <w:color w:val="000000"/>
        </w:rPr>
        <w:t xml:space="preserve"> evaluărilor </w:t>
      </w:r>
      <w:proofErr w:type="spellStart"/>
      <w:r>
        <w:rPr>
          <w:color w:val="000000"/>
        </w:rPr>
        <w:t>naţionale</w:t>
      </w:r>
      <w:proofErr w:type="spellEnd"/>
      <w:r>
        <w:rPr>
          <w:color w:val="000000"/>
        </w:rPr>
        <w:t xml:space="preserve">, de la bugetul de stat, prin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prin DJIP/DMBIP, către operatorii de transport public, în conformitate cu hotărârea Guvernului prevăzută la alin. (1);</w:t>
      </w:r>
      <w:r>
        <w:br/>
      </w:r>
    </w:p>
    <w:p w14:paraId="42272B2A" w14:textId="77777777" w:rsidR="00312434" w:rsidRDefault="00000000">
      <w:pPr>
        <w:spacing w:after="0"/>
      </w:pPr>
      <w:r>
        <w:rPr>
          <w:noProof/>
        </w:rPr>
        <w:drawing>
          <wp:inline distT="0" distB="0" distL="0" distR="0" wp14:anchorId="30CD3A34" wp14:editId="4C3EAE30">
            <wp:extent cx="152400" cy="152400"/>
            <wp:effectExtent l="0" t="0" r="0" b="0"/>
            <wp:docPr id="261305017" name="Picture 26130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r>
        <w:rPr>
          <w:color w:val="000000"/>
          <w:vertAlign w:val="superscript"/>
        </w:rPr>
        <w:t>2</w:t>
      </w:r>
      <w:r>
        <w:rPr>
          <w:color w:val="000000"/>
        </w:rPr>
        <w:t xml:space="preserve">)prin </w:t>
      </w:r>
      <w:proofErr w:type="spellStart"/>
      <w:r>
        <w:rPr>
          <w:color w:val="000000"/>
        </w:rPr>
        <w:t>excepţie</w:t>
      </w:r>
      <w:proofErr w:type="spellEnd"/>
      <w:r>
        <w:rPr>
          <w:color w:val="000000"/>
        </w:rPr>
        <w:t xml:space="preserve"> de la prevederile lit. b</w:t>
      </w:r>
      <w:r>
        <w:rPr>
          <w:color w:val="000000"/>
          <w:vertAlign w:val="superscript"/>
        </w:rPr>
        <w:t>1</w:t>
      </w:r>
      <w:r>
        <w:rPr>
          <w:color w:val="000000"/>
        </w:rPr>
        <w:t xml:space="preserve">), pentru transportul public rutier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interjudeţean</w:t>
      </w:r>
      <w:proofErr w:type="spellEnd"/>
      <w:r>
        <w:rPr>
          <w:color w:val="000000"/>
        </w:rPr>
        <w:t xml:space="preserve">, elevii de nivel primar </w:t>
      </w:r>
      <w:proofErr w:type="spellStart"/>
      <w:r>
        <w:rPr>
          <w:color w:val="000000"/>
        </w:rPr>
        <w:t>şi</w:t>
      </w:r>
      <w:proofErr w:type="spellEnd"/>
      <w:r>
        <w:rPr>
          <w:color w:val="000000"/>
        </w:rPr>
        <w:t xml:space="preserve"> gimnazial </w:t>
      </w:r>
      <w:proofErr w:type="spellStart"/>
      <w:r>
        <w:rPr>
          <w:color w:val="000000"/>
        </w:rPr>
        <w:t>înscrişi</w:t>
      </w:r>
      <w:proofErr w:type="spellEnd"/>
      <w:r>
        <w:rPr>
          <w:color w:val="000000"/>
        </w:rPr>
        <w:t xml:space="preserve"> la o unitate de </w:t>
      </w:r>
      <w:proofErr w:type="spellStart"/>
      <w:r>
        <w:rPr>
          <w:color w:val="000000"/>
        </w:rPr>
        <w:t>învăţământ</w:t>
      </w:r>
      <w:proofErr w:type="spellEnd"/>
      <w:r>
        <w:rPr>
          <w:color w:val="000000"/>
        </w:rPr>
        <w:t xml:space="preserve"> special sau </w:t>
      </w:r>
      <w:proofErr w:type="spellStart"/>
      <w:r>
        <w:rPr>
          <w:color w:val="000000"/>
        </w:rPr>
        <w:t>vocaţională</w:t>
      </w:r>
      <w:proofErr w:type="spellEnd"/>
      <w:r>
        <w:rPr>
          <w:color w:val="000000"/>
        </w:rPr>
        <w:t xml:space="preserve">, în altă localitate decât cea de domiciliu, au dreptul la cheltuielile de transport dus-întors, în </w:t>
      </w:r>
      <w:proofErr w:type="spellStart"/>
      <w:r>
        <w:rPr>
          <w:color w:val="000000"/>
        </w:rPr>
        <w:t>funcţie</w:t>
      </w:r>
      <w:proofErr w:type="spellEnd"/>
      <w:r>
        <w:rPr>
          <w:color w:val="000000"/>
        </w:rPr>
        <w:t xml:space="preserve"> de </w:t>
      </w:r>
      <w:proofErr w:type="spellStart"/>
      <w:r>
        <w:rPr>
          <w:color w:val="000000"/>
        </w:rPr>
        <w:t>distanţa</w:t>
      </w:r>
      <w:proofErr w:type="spellEnd"/>
      <w:r>
        <w:rPr>
          <w:color w:val="000000"/>
        </w:rPr>
        <w:t xml:space="preserve"> dintre localitatea de domiciliu </w:t>
      </w:r>
      <w:proofErr w:type="spellStart"/>
      <w:r>
        <w:rPr>
          <w:color w:val="000000"/>
        </w:rPr>
        <w:t>şi</w:t>
      </w:r>
      <w:proofErr w:type="spellEnd"/>
      <w:r>
        <w:rPr>
          <w:color w:val="000000"/>
        </w:rPr>
        <w:t xml:space="preserve"> localitatea în care sunt </w:t>
      </w:r>
      <w:proofErr w:type="spellStart"/>
      <w:r>
        <w:rPr>
          <w:color w:val="000000"/>
        </w:rPr>
        <w:t>şcolarizaţi</w:t>
      </w:r>
      <w:proofErr w:type="spellEnd"/>
      <w:r>
        <w:rPr>
          <w:color w:val="000000"/>
        </w:rPr>
        <w:t xml:space="preserve">, pe durata cursurilor </w:t>
      </w:r>
      <w:proofErr w:type="spellStart"/>
      <w:r>
        <w:rPr>
          <w:color w:val="000000"/>
        </w:rPr>
        <w:t>şcolare</w:t>
      </w:r>
      <w:proofErr w:type="spellEnd"/>
      <w:r>
        <w:rPr>
          <w:color w:val="000000"/>
        </w:rPr>
        <w:t xml:space="preserve">, precum </w:t>
      </w:r>
      <w:proofErr w:type="spellStart"/>
      <w:r>
        <w:rPr>
          <w:color w:val="000000"/>
        </w:rPr>
        <w:t>şi</w:t>
      </w:r>
      <w:proofErr w:type="spellEnd"/>
      <w:r>
        <w:rPr>
          <w:color w:val="000000"/>
        </w:rPr>
        <w:t xml:space="preserve"> pentru </w:t>
      </w:r>
      <w:proofErr w:type="spellStart"/>
      <w:r>
        <w:rPr>
          <w:color w:val="000000"/>
        </w:rPr>
        <w:t>susţinerea</w:t>
      </w:r>
      <w:proofErr w:type="spellEnd"/>
      <w:r>
        <w:rPr>
          <w:color w:val="000000"/>
        </w:rPr>
        <w:t xml:space="preserve"> evaluărilor </w:t>
      </w:r>
      <w:proofErr w:type="spellStart"/>
      <w:r>
        <w:rPr>
          <w:color w:val="000000"/>
        </w:rPr>
        <w:t>naţionale</w:t>
      </w:r>
      <w:proofErr w:type="spellEnd"/>
      <w:r>
        <w:rPr>
          <w:color w:val="000000"/>
        </w:rPr>
        <w:t xml:space="preserve">, de la bugetul de stat, prin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prin DJIP/DMBIP, către operatorii de transport public, în conformitate cu hotărârea Guvernului prevăzută la alin. (1);</w:t>
      </w:r>
      <w:r>
        <w:br/>
      </w:r>
    </w:p>
    <w:p w14:paraId="73AFCF68" w14:textId="77777777" w:rsidR="00312434" w:rsidRDefault="00000000">
      <w:pPr>
        <w:spacing w:after="0"/>
      </w:pPr>
      <w:r>
        <w:rPr>
          <w:color w:val="000000"/>
        </w:rPr>
        <w:t>c)</w:t>
      </w:r>
      <w:r>
        <w:rPr>
          <w:b/>
          <w:color w:val="000000"/>
        </w:rPr>
        <w:t xml:space="preserve">elevilor care sunt </w:t>
      </w:r>
      <w:proofErr w:type="spellStart"/>
      <w:r>
        <w:rPr>
          <w:b/>
          <w:color w:val="000000"/>
        </w:rPr>
        <w:t>cazaţi</w:t>
      </w:r>
      <w:proofErr w:type="spellEnd"/>
      <w:r>
        <w:rPr>
          <w:b/>
          <w:color w:val="000000"/>
        </w:rPr>
        <w:t xml:space="preserve"> la internat sau în gazdă în localitatea unde studiază li se asigură decontarea cheltuielilor de transport între localitatea în care studiază </w:t>
      </w:r>
      <w:proofErr w:type="spellStart"/>
      <w:r>
        <w:rPr>
          <w:b/>
          <w:color w:val="000000"/>
        </w:rPr>
        <w:t>şi</w:t>
      </w:r>
      <w:proofErr w:type="spellEnd"/>
      <w:r>
        <w:rPr>
          <w:b/>
          <w:color w:val="000000"/>
        </w:rPr>
        <w:t xml:space="preserve"> localitatea de domiciliu, astfel:</w:t>
      </w:r>
    </w:p>
    <w:p w14:paraId="3AB4D13A" w14:textId="77777777" w:rsidR="00312434" w:rsidRDefault="00000000">
      <w:pPr>
        <w:spacing w:before="26" w:after="0"/>
      </w:pPr>
      <w:r>
        <w:rPr>
          <w:noProof/>
        </w:rPr>
        <w:drawing>
          <wp:inline distT="0" distB="0" distL="0" distR="0" wp14:anchorId="1BAD445A" wp14:editId="6123ED29">
            <wp:extent cx="152400" cy="152400"/>
            <wp:effectExtent l="0" t="0" r="0" b="0"/>
            <wp:docPr id="1485032426" name="Picture 148503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(i)contravaloarea a 4 călătorii dus-întors/lună, din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prin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unde sunt </w:t>
      </w:r>
      <w:proofErr w:type="spellStart"/>
      <w:r>
        <w:rPr>
          <w:color w:val="000000"/>
        </w:rPr>
        <w:t>şcolarizaţi</w:t>
      </w:r>
      <w:proofErr w:type="spellEnd"/>
      <w:r>
        <w:rPr>
          <w:color w:val="000000"/>
        </w:rPr>
        <w:t>. Decontarea se face pe baza documentelor de transport;</w:t>
      </w:r>
      <w:r>
        <w:br/>
      </w:r>
    </w:p>
    <w:p w14:paraId="45CB6F11" w14:textId="77777777" w:rsidR="00312434" w:rsidRDefault="00000000">
      <w:pPr>
        <w:spacing w:before="26" w:after="0"/>
      </w:pPr>
      <w:r>
        <w:rPr>
          <w:noProof/>
        </w:rPr>
        <w:drawing>
          <wp:inline distT="0" distB="0" distL="0" distR="0" wp14:anchorId="3A4E2E23" wp14:editId="644CD24C">
            <wp:extent cx="152400" cy="152400"/>
            <wp:effectExtent l="0" t="0" r="0" b="0"/>
            <wp:docPr id="1982321143" name="Picture 198232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(ii)contravaloarea unei călătorii dus-întors efectuate în perioada fiecărei sărbători legale, din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prin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unde sunt </w:t>
      </w:r>
      <w:proofErr w:type="spellStart"/>
      <w:r>
        <w:rPr>
          <w:color w:val="000000"/>
        </w:rPr>
        <w:t>şcolarizaţi</w:t>
      </w:r>
      <w:proofErr w:type="spellEnd"/>
      <w:r>
        <w:rPr>
          <w:color w:val="000000"/>
        </w:rPr>
        <w:t>. Decontarea se face pe baza documentelor de transport.</w:t>
      </w:r>
      <w:r>
        <w:br/>
      </w:r>
    </w:p>
    <w:p w14:paraId="2870C694" w14:textId="77777777" w:rsidR="00312434" w:rsidRDefault="00000000">
      <w:pPr>
        <w:spacing w:before="26" w:after="0"/>
      </w:pPr>
      <w:r>
        <w:rPr>
          <w:color w:val="000000"/>
        </w:rPr>
        <w:t xml:space="preserve">(3)Hotărârea de dare în administrare sau, după caz, contractul de delegare a gestiunii, din cadrul programelor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interjudeţene</w:t>
      </w:r>
      <w:proofErr w:type="spellEnd"/>
      <w:r>
        <w:rPr>
          <w:color w:val="000000"/>
        </w:rPr>
        <w:t xml:space="preserve"> de transport public local de persoane prin curse regulate, include </w:t>
      </w:r>
      <w:proofErr w:type="spellStart"/>
      <w:r>
        <w:rPr>
          <w:color w:val="000000"/>
        </w:rPr>
        <w:t>cerinţe</w:t>
      </w:r>
      <w:proofErr w:type="spellEnd"/>
      <w:r>
        <w:rPr>
          <w:color w:val="000000"/>
        </w:rPr>
        <w:t xml:space="preserve"> clare cu privire la politica de tarifare practicată pentru elevii din </w:t>
      </w:r>
      <w:proofErr w:type="spellStart"/>
      <w:r>
        <w:rPr>
          <w:color w:val="000000"/>
        </w:rPr>
        <w:t>învăţământul</w:t>
      </w:r>
      <w:proofErr w:type="spellEnd"/>
      <w:r>
        <w:rPr>
          <w:color w:val="000000"/>
        </w:rPr>
        <w:t xml:space="preserve"> preuniversitar.</w:t>
      </w:r>
    </w:p>
    <w:p w14:paraId="097EE8B8" w14:textId="77777777" w:rsidR="00312434" w:rsidRDefault="00000000">
      <w:pPr>
        <w:spacing w:before="26" w:after="0"/>
      </w:pPr>
      <w:r>
        <w:rPr>
          <w:color w:val="000000"/>
        </w:rPr>
        <w:lastRenderedPageBreak/>
        <w:t xml:space="preserve">(4)Prin derogare de la prevederile Legii serviciilor publice de transport persoane în </w:t>
      </w:r>
      <w:proofErr w:type="spellStart"/>
      <w:r>
        <w:rPr>
          <w:color w:val="000000"/>
        </w:rPr>
        <w:t>unităţile</w:t>
      </w:r>
      <w:proofErr w:type="spellEnd"/>
      <w:r>
        <w:rPr>
          <w:color w:val="000000"/>
        </w:rPr>
        <w:t xml:space="preserve"> administrativ-teritoriale nr. </w:t>
      </w:r>
      <w:r>
        <w:rPr>
          <w:color w:val="1B1B1B"/>
        </w:rPr>
        <w:t>92/2007</w:t>
      </w:r>
      <w:r>
        <w:rPr>
          <w:color w:val="000000"/>
        </w:rPr>
        <w:t xml:space="preserve">, cu modificările </w:t>
      </w:r>
      <w:proofErr w:type="spellStart"/>
      <w:r>
        <w:rPr>
          <w:color w:val="000000"/>
        </w:rPr>
        <w:t>şi</w:t>
      </w:r>
      <w:proofErr w:type="spellEnd"/>
      <w:r>
        <w:rPr>
          <w:color w:val="000000"/>
        </w:rPr>
        <w:t xml:space="preserve"> completările ulterioare, Autoritatea </w:t>
      </w:r>
      <w:proofErr w:type="spellStart"/>
      <w:r>
        <w:rPr>
          <w:color w:val="000000"/>
        </w:rPr>
        <w:t>Naţională</w:t>
      </w:r>
      <w:proofErr w:type="spellEnd"/>
      <w:r>
        <w:rPr>
          <w:color w:val="000000"/>
        </w:rPr>
        <w:t xml:space="preserve"> de Reglementare pentru Serviciile Comunitare de </w:t>
      </w:r>
      <w:proofErr w:type="spellStart"/>
      <w:r>
        <w:rPr>
          <w:color w:val="000000"/>
        </w:rPr>
        <w:t>Utilităţi</w:t>
      </w:r>
      <w:proofErr w:type="spellEnd"/>
      <w:r>
        <w:rPr>
          <w:color w:val="000000"/>
        </w:rPr>
        <w:t xml:space="preserve"> Publice, denumită în continuare </w:t>
      </w:r>
      <w:r>
        <w:rPr>
          <w:i/>
          <w:color w:val="000000"/>
        </w:rPr>
        <w:t>ANRSC</w:t>
      </w:r>
      <w:r>
        <w:rPr>
          <w:color w:val="000000"/>
        </w:rPr>
        <w:t xml:space="preserve">, în calitate de autoritate de reglementare competentă pentru serviciile publice, elaborează normele-cadru privind stabilirea, ajustarea </w:t>
      </w:r>
      <w:proofErr w:type="spellStart"/>
      <w:r>
        <w:rPr>
          <w:color w:val="000000"/>
        </w:rPr>
        <w:t>şi</w:t>
      </w:r>
      <w:proofErr w:type="spellEnd"/>
      <w:r>
        <w:rPr>
          <w:color w:val="000000"/>
        </w:rPr>
        <w:t xml:space="preserve"> modificarea tarifelor serviciilor publice de transport local </w:t>
      </w:r>
      <w:proofErr w:type="spellStart"/>
      <w:r>
        <w:rPr>
          <w:color w:val="000000"/>
        </w:rPr>
        <w:t>şi</w:t>
      </w:r>
      <w:proofErr w:type="spellEnd"/>
      <w:r>
        <w:rPr>
          <w:color w:val="000000"/>
        </w:rPr>
        <w:t xml:space="preserve"> </w:t>
      </w:r>
      <w:proofErr w:type="spellStart"/>
      <w:r>
        <w:rPr>
          <w:color w:val="000000"/>
        </w:rPr>
        <w:t>judeţean</w:t>
      </w:r>
      <w:proofErr w:type="spellEnd"/>
      <w:r>
        <w:rPr>
          <w:color w:val="000000"/>
        </w:rPr>
        <w:t xml:space="preserve">, inclusiv în vederea asigurării </w:t>
      </w:r>
      <w:proofErr w:type="spellStart"/>
      <w:r>
        <w:rPr>
          <w:color w:val="000000"/>
        </w:rPr>
        <w:t>gratuităţii</w:t>
      </w:r>
      <w:proofErr w:type="spellEnd"/>
      <w:r>
        <w:rPr>
          <w:color w:val="000000"/>
        </w:rPr>
        <w:t xml:space="preserve"> prevăzute la alin. (1).</w:t>
      </w:r>
    </w:p>
    <w:p w14:paraId="64B2A339" w14:textId="77777777" w:rsidR="00312434" w:rsidRDefault="00000000">
      <w:pPr>
        <w:spacing w:before="26" w:after="0"/>
      </w:pPr>
      <w:r>
        <w:rPr>
          <w:noProof/>
        </w:rPr>
        <w:drawing>
          <wp:inline distT="0" distB="0" distL="0" distR="0" wp14:anchorId="722CA8CA" wp14:editId="36543EE6">
            <wp:extent cx="152400" cy="152400"/>
            <wp:effectExtent l="0" t="0" r="0" b="0"/>
            <wp:docPr id="269868754" name="Picture 26986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(5)Prin contractele de serviciu public se asigură compensarea operatorilor de transport de către </w:t>
      </w:r>
      <w:proofErr w:type="spellStart"/>
      <w:r>
        <w:rPr>
          <w:color w:val="000000"/>
        </w:rPr>
        <w:t>autorităţile</w:t>
      </w:r>
      <w:proofErr w:type="spellEnd"/>
      <w:r>
        <w:rPr>
          <w:color w:val="000000"/>
        </w:rPr>
        <w:t xml:space="preserve"> contractante pentru </w:t>
      </w:r>
      <w:proofErr w:type="spellStart"/>
      <w:r>
        <w:rPr>
          <w:color w:val="000000"/>
        </w:rPr>
        <w:t>obligaţiile</w:t>
      </w:r>
      <w:proofErr w:type="spellEnd"/>
      <w:r>
        <w:rPr>
          <w:color w:val="000000"/>
        </w:rPr>
        <w:t xml:space="preserve"> de serviciu public aferente </w:t>
      </w:r>
      <w:proofErr w:type="spellStart"/>
      <w:r>
        <w:rPr>
          <w:color w:val="000000"/>
        </w:rPr>
        <w:t>gratuităţii</w:t>
      </w:r>
      <w:proofErr w:type="spellEnd"/>
      <w:r>
        <w:rPr>
          <w:color w:val="000000"/>
        </w:rPr>
        <w:t xml:space="preserve"> elevilor. Nerespectarea de către operatorii de transport a </w:t>
      </w:r>
      <w:proofErr w:type="spellStart"/>
      <w:r>
        <w:rPr>
          <w:color w:val="000000"/>
        </w:rPr>
        <w:t>gratuităţii</w:t>
      </w:r>
      <w:proofErr w:type="spellEnd"/>
      <w:r>
        <w:rPr>
          <w:color w:val="000000"/>
        </w:rPr>
        <w:t xml:space="preserve"> elevilor se </w:t>
      </w:r>
      <w:proofErr w:type="spellStart"/>
      <w:r>
        <w:rPr>
          <w:color w:val="000000"/>
        </w:rPr>
        <w:t>sancţionează</w:t>
      </w:r>
      <w:proofErr w:type="spellEnd"/>
      <w:r>
        <w:rPr>
          <w:color w:val="000000"/>
        </w:rPr>
        <w:t xml:space="preserve"> cu încetarea de drept a contractului de serviciu public. În vederea dovedirii </w:t>
      </w:r>
      <w:proofErr w:type="spellStart"/>
      <w:r>
        <w:rPr>
          <w:color w:val="000000"/>
        </w:rPr>
        <w:t>calităţii</w:t>
      </w:r>
      <w:proofErr w:type="spellEnd"/>
      <w:r>
        <w:rPr>
          <w:color w:val="000000"/>
        </w:rPr>
        <w:t xml:space="preserve"> de elev, operatorii de transport care nu au acces la sistemul informatic al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au </w:t>
      </w:r>
      <w:proofErr w:type="spellStart"/>
      <w:r>
        <w:rPr>
          <w:color w:val="000000"/>
        </w:rPr>
        <w:t>obligaţia</w:t>
      </w:r>
      <w:proofErr w:type="spellEnd"/>
      <w:r>
        <w:rPr>
          <w:color w:val="000000"/>
        </w:rPr>
        <w:t xml:space="preserve"> instalării de cititoare de card la punctele de vânzare sau în mijloacele de transport public, după caz, în termen de doi ani de la aprobarea Metodologiei de </w:t>
      </w:r>
      <w:proofErr w:type="spellStart"/>
      <w:r>
        <w:rPr>
          <w:color w:val="000000"/>
        </w:rPr>
        <w:t>operaţionalizare</w:t>
      </w:r>
      <w:proofErr w:type="spellEnd"/>
      <w:r>
        <w:rPr>
          <w:color w:val="000000"/>
        </w:rPr>
        <w:t xml:space="preserve"> a cardului </w:t>
      </w:r>
      <w:proofErr w:type="spellStart"/>
      <w:r>
        <w:rPr>
          <w:color w:val="000000"/>
        </w:rPr>
        <w:t>naţional</w:t>
      </w:r>
      <w:proofErr w:type="spellEnd"/>
      <w:r>
        <w:rPr>
          <w:color w:val="000000"/>
        </w:rPr>
        <w:t xml:space="preserve"> de elev.</w:t>
      </w:r>
      <w:r>
        <w:br/>
      </w:r>
    </w:p>
    <w:p w14:paraId="342CAD61" w14:textId="77777777" w:rsidR="00312434" w:rsidRDefault="00000000">
      <w:pPr>
        <w:spacing w:before="26" w:after="0"/>
      </w:pPr>
      <w:r>
        <w:rPr>
          <w:color w:val="000000"/>
        </w:rPr>
        <w:t xml:space="preserve">(6)În vederea asigurării </w:t>
      </w:r>
      <w:proofErr w:type="spellStart"/>
      <w:r>
        <w:rPr>
          <w:color w:val="000000"/>
        </w:rPr>
        <w:t>gratuităţii</w:t>
      </w:r>
      <w:proofErr w:type="spellEnd"/>
      <w:r>
        <w:rPr>
          <w:color w:val="000000"/>
        </w:rPr>
        <w:t xml:space="preserve"> prevăzute la alin. (1) pentru transportul cu metroul </w:t>
      </w:r>
      <w:proofErr w:type="spellStart"/>
      <w:r>
        <w:rPr>
          <w:color w:val="000000"/>
        </w:rPr>
        <w:t>şi</w:t>
      </w:r>
      <w:proofErr w:type="spellEnd"/>
      <w:r>
        <w:rPr>
          <w:color w:val="000000"/>
        </w:rPr>
        <w:t xml:space="preserve"> feroviar, la toate categoriile de trenuri, clasa a II-a, precum </w:t>
      </w:r>
      <w:proofErr w:type="spellStart"/>
      <w:r>
        <w:rPr>
          <w:color w:val="000000"/>
        </w:rPr>
        <w:t>şi</w:t>
      </w:r>
      <w:proofErr w:type="spellEnd"/>
      <w:r>
        <w:rPr>
          <w:color w:val="000000"/>
        </w:rPr>
        <w:t xml:space="preserve"> pentru transportul naval, </w:t>
      </w:r>
      <w:proofErr w:type="spellStart"/>
      <w:r>
        <w:rPr>
          <w:color w:val="000000"/>
        </w:rPr>
        <w:t>finanţarea</w:t>
      </w:r>
      <w:proofErr w:type="spellEnd"/>
      <w:r>
        <w:rPr>
          <w:color w:val="000000"/>
        </w:rPr>
        <w:t xml:space="preserve"> se asigură de la bugetul de stat, prin bugetul Ministerului Transporturilor </w:t>
      </w:r>
      <w:proofErr w:type="spellStart"/>
      <w:r>
        <w:rPr>
          <w:color w:val="000000"/>
        </w:rPr>
        <w:t>şi</w:t>
      </w:r>
      <w:proofErr w:type="spellEnd"/>
      <w:r>
        <w:rPr>
          <w:color w:val="000000"/>
        </w:rPr>
        <w:t xml:space="preserve"> Infrastructurii.</w:t>
      </w:r>
    </w:p>
    <w:p w14:paraId="31043CC1" w14:textId="77777777" w:rsidR="00312434" w:rsidRDefault="00000000">
      <w:pPr>
        <w:spacing w:before="26" w:after="0"/>
      </w:pPr>
      <w:r>
        <w:rPr>
          <w:color w:val="000000"/>
        </w:rPr>
        <w:t xml:space="preserve">(7)Dovada </w:t>
      </w:r>
      <w:proofErr w:type="spellStart"/>
      <w:r>
        <w:rPr>
          <w:color w:val="000000"/>
        </w:rPr>
        <w:t>calităţii</w:t>
      </w:r>
      <w:proofErr w:type="spellEnd"/>
      <w:r>
        <w:rPr>
          <w:color w:val="000000"/>
        </w:rPr>
        <w:t xml:space="preserve"> de beneficiar al </w:t>
      </w:r>
      <w:proofErr w:type="spellStart"/>
      <w:r>
        <w:rPr>
          <w:color w:val="000000"/>
        </w:rPr>
        <w:t>gratuităţii</w:t>
      </w:r>
      <w:proofErr w:type="spellEnd"/>
      <w:r>
        <w:rPr>
          <w:color w:val="000000"/>
        </w:rPr>
        <w:t xml:space="preserve"> la transport se face prin cardul </w:t>
      </w:r>
      <w:proofErr w:type="spellStart"/>
      <w:r>
        <w:rPr>
          <w:color w:val="000000"/>
        </w:rPr>
        <w:t>naţional</w:t>
      </w:r>
      <w:proofErr w:type="spellEnd"/>
      <w:r>
        <w:rPr>
          <w:color w:val="000000"/>
        </w:rPr>
        <w:t xml:space="preserve"> de elev sau prin orice alt înscris, emis de unitatea de </w:t>
      </w:r>
      <w:proofErr w:type="spellStart"/>
      <w:r>
        <w:rPr>
          <w:color w:val="000000"/>
        </w:rPr>
        <w:t>învăţământ</w:t>
      </w:r>
      <w:proofErr w:type="spellEnd"/>
      <w:r>
        <w:rPr>
          <w:color w:val="000000"/>
        </w:rPr>
        <w:t>, din care rezultă calitatea de elev.</w:t>
      </w:r>
    </w:p>
    <w:p w14:paraId="0A9B7BC7" w14:textId="77777777" w:rsidR="00312434" w:rsidRDefault="00000000">
      <w:pPr>
        <w:spacing w:before="26" w:after="0"/>
      </w:pPr>
      <w:r>
        <w:rPr>
          <w:noProof/>
        </w:rPr>
        <w:drawing>
          <wp:inline distT="0" distB="0" distL="0" distR="0" wp14:anchorId="58FDDE96" wp14:editId="1E5102F3">
            <wp:extent cx="152400" cy="152400"/>
            <wp:effectExtent l="0" t="0" r="0" b="0"/>
            <wp:docPr id="786073334" name="Picture 78607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(8)În cazul în care elevii nu sunt </w:t>
      </w:r>
      <w:proofErr w:type="spellStart"/>
      <w:r>
        <w:rPr>
          <w:color w:val="000000"/>
        </w:rPr>
        <w:t>şcolarizaţi</w:t>
      </w:r>
      <w:proofErr w:type="spellEnd"/>
      <w:r>
        <w:rPr>
          <w:color w:val="000000"/>
        </w:rPr>
        <w:t xml:space="preserve"> în satul, comuna, </w:t>
      </w:r>
      <w:proofErr w:type="spellStart"/>
      <w:r>
        <w:rPr>
          <w:color w:val="000000"/>
        </w:rPr>
        <w:t>oraşul</w:t>
      </w:r>
      <w:proofErr w:type="spellEnd"/>
      <w:r>
        <w:rPr>
          <w:color w:val="000000"/>
        </w:rPr>
        <w:t xml:space="preserve"> sau municipiul de domiciliu </w:t>
      </w:r>
      <w:proofErr w:type="spellStart"/>
      <w:r>
        <w:rPr>
          <w:color w:val="000000"/>
        </w:rPr>
        <w:t>şi</w:t>
      </w:r>
      <w:proofErr w:type="spellEnd"/>
      <w:r>
        <w:rPr>
          <w:color w:val="000000"/>
        </w:rPr>
        <w:t xml:space="preserve"> nu beneficiază de </w:t>
      </w:r>
      <w:proofErr w:type="spellStart"/>
      <w:r>
        <w:rPr>
          <w:color w:val="000000"/>
        </w:rPr>
        <w:t>existenţa</w:t>
      </w:r>
      <w:proofErr w:type="spellEnd"/>
      <w:r>
        <w:rPr>
          <w:color w:val="000000"/>
        </w:rPr>
        <w:t xml:space="preserve"> serviciilor de transport public, </w:t>
      </w:r>
      <w:proofErr w:type="spellStart"/>
      <w:r>
        <w:rPr>
          <w:color w:val="000000"/>
        </w:rPr>
        <w:t>aceştia</w:t>
      </w:r>
      <w:proofErr w:type="spellEnd"/>
      <w:r>
        <w:rPr>
          <w:color w:val="000000"/>
        </w:rPr>
        <w:t xml:space="preserve"> beneficiază, pe durata cursurilor </w:t>
      </w:r>
      <w:proofErr w:type="spellStart"/>
      <w:r>
        <w:rPr>
          <w:color w:val="000000"/>
        </w:rPr>
        <w:t>şcolare</w:t>
      </w:r>
      <w:proofErr w:type="spellEnd"/>
      <w:r>
        <w:rPr>
          <w:color w:val="000000"/>
        </w:rPr>
        <w:t xml:space="preserve">, precum </w:t>
      </w:r>
      <w:proofErr w:type="spellStart"/>
      <w:r>
        <w:rPr>
          <w:color w:val="000000"/>
        </w:rPr>
        <w:t>şi</w:t>
      </w:r>
      <w:proofErr w:type="spellEnd"/>
      <w:r>
        <w:rPr>
          <w:color w:val="000000"/>
        </w:rPr>
        <w:t xml:space="preserve"> pentru </w:t>
      </w:r>
      <w:proofErr w:type="spellStart"/>
      <w:r>
        <w:rPr>
          <w:color w:val="000000"/>
        </w:rPr>
        <w:t>susţinerea</w:t>
      </w:r>
      <w:proofErr w:type="spellEnd"/>
      <w:r>
        <w:rPr>
          <w:color w:val="000000"/>
        </w:rPr>
        <w:t xml:space="preserve"> evaluărilor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a probelor fără taxă din cadrul examenului </w:t>
      </w:r>
      <w:proofErr w:type="spellStart"/>
      <w:r>
        <w:rPr>
          <w:color w:val="000000"/>
        </w:rPr>
        <w:t>naţional</w:t>
      </w:r>
      <w:proofErr w:type="spellEnd"/>
      <w:r>
        <w:rPr>
          <w:color w:val="000000"/>
        </w:rPr>
        <w:t xml:space="preserve"> de bacalaureat, de o sumă forfetară lunară al cărei cuantum se </w:t>
      </w:r>
      <w:proofErr w:type="spellStart"/>
      <w:r>
        <w:rPr>
          <w:color w:val="000000"/>
        </w:rPr>
        <w:t>stabileşte</w:t>
      </w:r>
      <w:proofErr w:type="spellEnd"/>
      <w:r>
        <w:rPr>
          <w:color w:val="000000"/>
        </w:rPr>
        <w:t xml:space="preserve"> anual, cu avizul conform al ANRSC, prin hotărâre a consiliului </w:t>
      </w:r>
      <w:proofErr w:type="spellStart"/>
      <w:r>
        <w:rPr>
          <w:color w:val="000000"/>
        </w:rPr>
        <w:t>judeţean</w:t>
      </w:r>
      <w:proofErr w:type="spellEnd"/>
      <w:r>
        <w:rPr>
          <w:color w:val="000000"/>
        </w:rPr>
        <w:t xml:space="preserve">, în </w:t>
      </w:r>
      <w:proofErr w:type="spellStart"/>
      <w:r>
        <w:rPr>
          <w:color w:val="000000"/>
        </w:rPr>
        <w:t>funcţie</w:t>
      </w:r>
      <w:proofErr w:type="spellEnd"/>
      <w:r>
        <w:rPr>
          <w:color w:val="000000"/>
        </w:rPr>
        <w:t xml:space="preserve"> de </w:t>
      </w:r>
      <w:proofErr w:type="spellStart"/>
      <w:r>
        <w:rPr>
          <w:color w:val="000000"/>
        </w:rPr>
        <w:t>distanţa</w:t>
      </w:r>
      <w:proofErr w:type="spellEnd"/>
      <w:r>
        <w:rPr>
          <w:color w:val="000000"/>
        </w:rPr>
        <w:t xml:space="preserve"> dintre unitatea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domiciliu. În toate cazurile, DJIP/DMBIP realizează analize semestriale cu privire la aceste </w:t>
      </w:r>
      <w:proofErr w:type="spellStart"/>
      <w:r>
        <w:rPr>
          <w:color w:val="000000"/>
        </w:rPr>
        <w:t>situaţii</w:t>
      </w:r>
      <w:proofErr w:type="spellEnd"/>
      <w:r>
        <w:rPr>
          <w:color w:val="000000"/>
        </w:rPr>
        <w:t xml:space="preserve"> </w:t>
      </w:r>
      <w:proofErr w:type="spellStart"/>
      <w:r>
        <w:rPr>
          <w:color w:val="000000"/>
        </w:rPr>
        <w:t>şi</w:t>
      </w:r>
      <w:proofErr w:type="spellEnd"/>
      <w:r>
        <w:rPr>
          <w:color w:val="000000"/>
        </w:rPr>
        <w:t xml:space="preserve"> le prezintă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w:t>
      </w:r>
      <w:proofErr w:type="spellStart"/>
      <w:r>
        <w:rPr>
          <w:color w:val="000000"/>
        </w:rPr>
        <w:t>şi</w:t>
      </w:r>
      <w:proofErr w:type="spellEnd"/>
      <w:r>
        <w:rPr>
          <w:color w:val="000000"/>
        </w:rPr>
        <w:t xml:space="preserve"> </w:t>
      </w:r>
      <w:proofErr w:type="spellStart"/>
      <w:r>
        <w:rPr>
          <w:color w:val="000000"/>
        </w:rPr>
        <w:t>autorităţilor</w:t>
      </w:r>
      <w:proofErr w:type="spellEnd"/>
      <w:r>
        <w:rPr>
          <w:color w:val="000000"/>
        </w:rPr>
        <w:t xml:space="preserve"> locale competente în vederea extinderii serviciilor publice de transport de persoane.</w:t>
      </w:r>
      <w:r>
        <w:br/>
      </w:r>
    </w:p>
    <w:p w14:paraId="09E83599" w14:textId="77777777" w:rsidR="00312434" w:rsidRDefault="00000000">
      <w:pPr>
        <w:spacing w:before="26" w:after="0"/>
      </w:pPr>
      <w:r>
        <w:rPr>
          <w:noProof/>
        </w:rPr>
        <w:drawing>
          <wp:inline distT="0" distB="0" distL="0" distR="0" wp14:anchorId="24EAF1AE" wp14:editId="64466C09">
            <wp:extent cx="152400" cy="152400"/>
            <wp:effectExtent l="0" t="0" r="0" b="0"/>
            <wp:docPr id="326926721" name="Picture 32692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(8</w:t>
      </w:r>
      <w:r>
        <w:rPr>
          <w:color w:val="000000"/>
          <w:vertAlign w:val="superscript"/>
        </w:rPr>
        <w:t>1</w:t>
      </w:r>
      <w:r>
        <w:rPr>
          <w:color w:val="000000"/>
        </w:rPr>
        <w:t xml:space="preserve">)Prin </w:t>
      </w:r>
      <w:proofErr w:type="spellStart"/>
      <w:r>
        <w:rPr>
          <w:color w:val="000000"/>
        </w:rPr>
        <w:t>excepţie</w:t>
      </w:r>
      <w:proofErr w:type="spellEnd"/>
      <w:r>
        <w:rPr>
          <w:color w:val="000000"/>
        </w:rPr>
        <w:t xml:space="preserve"> de la prevederile alin. (8), de suma forfetară pot beneficia </w:t>
      </w:r>
      <w:proofErr w:type="spellStart"/>
      <w:r>
        <w:rPr>
          <w:color w:val="000000"/>
        </w:rPr>
        <w:t>şi</w:t>
      </w:r>
      <w:proofErr w:type="spellEnd"/>
      <w:r>
        <w:rPr>
          <w:color w:val="000000"/>
        </w:rPr>
        <w:t xml:space="preserve"> elevii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care nu se pot deplasa cu mijloacele de transport în comun din cadrul serviciilor publice de transport, cu aprobarea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special.</w:t>
      </w:r>
      <w:r>
        <w:br/>
      </w:r>
    </w:p>
    <w:p w14:paraId="2C5CD9D1" w14:textId="77777777" w:rsidR="00312434" w:rsidRDefault="00000000">
      <w:pPr>
        <w:spacing w:before="26" w:after="0"/>
      </w:pPr>
      <w:r>
        <w:rPr>
          <w:noProof/>
        </w:rPr>
        <w:drawing>
          <wp:inline distT="0" distB="0" distL="0" distR="0" wp14:anchorId="7CAB8E93" wp14:editId="5C89A087">
            <wp:extent cx="152400" cy="152400"/>
            <wp:effectExtent l="0" t="0" r="0" b="0"/>
            <wp:docPr id="967727223" name="Picture 96772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(9)Pentru identificarea </w:t>
      </w:r>
      <w:proofErr w:type="spellStart"/>
      <w:r>
        <w:rPr>
          <w:color w:val="000000"/>
        </w:rPr>
        <w:t>situaţiilor</w:t>
      </w:r>
      <w:proofErr w:type="spellEnd"/>
      <w:r>
        <w:rPr>
          <w:color w:val="000000"/>
        </w:rPr>
        <w:t xml:space="preserve"> prevăzute la alin. (8), consiliile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asociaţiile</w:t>
      </w:r>
      <w:proofErr w:type="spellEnd"/>
      <w:r>
        <w:rPr>
          <w:color w:val="000000"/>
        </w:rPr>
        <w:t xml:space="preserve"> de dezvoltare intercomunitară cu </w:t>
      </w:r>
      <w:proofErr w:type="spellStart"/>
      <w:r>
        <w:rPr>
          <w:color w:val="000000"/>
        </w:rPr>
        <w:t>competenţe</w:t>
      </w:r>
      <w:proofErr w:type="spellEnd"/>
      <w:r>
        <w:rPr>
          <w:color w:val="000000"/>
        </w:rPr>
        <w:t xml:space="preserve"> pe transport transmit către DJIP/DMBIP, cu 30 de zile înainte de începerea anului </w:t>
      </w:r>
      <w:proofErr w:type="spellStart"/>
      <w:r>
        <w:rPr>
          <w:color w:val="000000"/>
        </w:rPr>
        <w:t>şcolar</w:t>
      </w:r>
      <w:proofErr w:type="spellEnd"/>
      <w:r>
        <w:rPr>
          <w:color w:val="000000"/>
        </w:rPr>
        <w:t>, lista rutelor pentru care se asigură transport public.</w:t>
      </w:r>
      <w:r>
        <w:br/>
      </w:r>
    </w:p>
    <w:p w14:paraId="011CF95A" w14:textId="77777777" w:rsidR="00312434" w:rsidRDefault="00000000">
      <w:pPr>
        <w:spacing w:before="26" w:after="0"/>
      </w:pPr>
      <w:r>
        <w:rPr>
          <w:noProof/>
        </w:rPr>
        <w:lastRenderedPageBreak/>
        <w:drawing>
          <wp:inline distT="0" distB="0" distL="0" distR="0" wp14:anchorId="26E03017" wp14:editId="01A19C0E">
            <wp:extent cx="152400" cy="152400"/>
            <wp:effectExtent l="0" t="0" r="0" b="0"/>
            <wp:docPr id="56827946" name="Picture 5682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(10)</w:t>
      </w:r>
      <w:proofErr w:type="spellStart"/>
      <w:r>
        <w:rPr>
          <w:color w:val="000000"/>
        </w:rPr>
        <w:t>Finanţarea</w:t>
      </w:r>
      <w:proofErr w:type="spellEnd"/>
      <w:r>
        <w:rPr>
          <w:color w:val="000000"/>
        </w:rPr>
        <w:t xml:space="preserve"> </w:t>
      </w:r>
      <w:proofErr w:type="spellStart"/>
      <w:r>
        <w:rPr>
          <w:color w:val="000000"/>
        </w:rPr>
        <w:t>facilităţilor</w:t>
      </w:r>
      <w:proofErr w:type="spellEnd"/>
      <w:r>
        <w:rPr>
          <w:color w:val="000000"/>
        </w:rPr>
        <w:t xml:space="preserve"> prevăzute la alin. (8) se face de la bugetul de stat, prin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w:t>
      </w:r>
      <w:r>
        <w:br/>
      </w:r>
    </w:p>
    <w:p w14:paraId="4F969DAD" w14:textId="77777777" w:rsidR="00312434" w:rsidRDefault="00000000">
      <w:pPr>
        <w:spacing w:before="26" w:after="0"/>
      </w:pPr>
      <w:r>
        <w:rPr>
          <w:color w:val="000000"/>
        </w:rPr>
        <w:t xml:space="preserve">(11)În </w:t>
      </w:r>
      <w:proofErr w:type="spellStart"/>
      <w:r>
        <w:rPr>
          <w:color w:val="000000"/>
        </w:rPr>
        <w:t>situaţii</w:t>
      </w:r>
      <w:proofErr w:type="spellEnd"/>
      <w:r>
        <w:rPr>
          <w:color w:val="000000"/>
        </w:rPr>
        <w:t xml:space="preserve"> temeinic justificate, cu avizul DJIP/DMBIP, </w:t>
      </w:r>
      <w:proofErr w:type="spellStart"/>
      <w:r>
        <w:rPr>
          <w:color w:val="000000"/>
        </w:rPr>
        <w:t>autorităţile</w:t>
      </w:r>
      <w:proofErr w:type="spellEnd"/>
      <w:r>
        <w:rPr>
          <w:color w:val="000000"/>
        </w:rPr>
        <w:t xml:space="preserve"> publice locale pot organiza, direct sau prin delegare, transport de tip curse </w:t>
      </w:r>
      <w:proofErr w:type="spellStart"/>
      <w:r>
        <w:rPr>
          <w:color w:val="000000"/>
        </w:rPr>
        <w:t>şcolare</w:t>
      </w:r>
      <w:proofErr w:type="spellEnd"/>
      <w:r>
        <w:rPr>
          <w:color w:val="000000"/>
        </w:rPr>
        <w:t xml:space="preserve">/destinat exclusiv elevilor </w:t>
      </w:r>
      <w:proofErr w:type="spellStart"/>
      <w:r>
        <w:rPr>
          <w:color w:val="000000"/>
        </w:rPr>
        <w:t>şi</w:t>
      </w:r>
      <w:proofErr w:type="spellEnd"/>
      <w:r>
        <w:rPr>
          <w:color w:val="000000"/>
        </w:rPr>
        <w:t xml:space="preserve"> </w:t>
      </w:r>
      <w:proofErr w:type="spellStart"/>
      <w:r>
        <w:rPr>
          <w:color w:val="000000"/>
        </w:rPr>
        <w:t>preşcolarilor</w:t>
      </w:r>
      <w:proofErr w:type="spellEnd"/>
      <w:r>
        <w:rPr>
          <w:color w:val="000000"/>
        </w:rPr>
        <w:t xml:space="preserve"> pentru transportul de la/până la unitatea de </w:t>
      </w:r>
      <w:proofErr w:type="spellStart"/>
      <w:r>
        <w:rPr>
          <w:color w:val="000000"/>
        </w:rPr>
        <w:t>învăţământ</w:t>
      </w:r>
      <w:proofErr w:type="spellEnd"/>
      <w:r>
        <w:rPr>
          <w:color w:val="000000"/>
        </w:rPr>
        <w:t xml:space="preserve"> preuniversitar. Acoperirea cheltuielilor pentru transportul de tip curse </w:t>
      </w:r>
      <w:proofErr w:type="spellStart"/>
      <w:r>
        <w:rPr>
          <w:color w:val="000000"/>
        </w:rPr>
        <w:t>şcolare</w:t>
      </w:r>
      <w:proofErr w:type="spellEnd"/>
      <w:r>
        <w:rPr>
          <w:color w:val="000000"/>
        </w:rPr>
        <w:t xml:space="preserve">/destinat exclusiv elevilor </w:t>
      </w:r>
      <w:proofErr w:type="spellStart"/>
      <w:r>
        <w:rPr>
          <w:color w:val="000000"/>
        </w:rPr>
        <w:t>şi</w:t>
      </w:r>
      <w:proofErr w:type="spellEnd"/>
      <w:r>
        <w:rPr>
          <w:color w:val="000000"/>
        </w:rPr>
        <w:t xml:space="preserve"> </w:t>
      </w:r>
      <w:proofErr w:type="spellStart"/>
      <w:r>
        <w:rPr>
          <w:color w:val="000000"/>
        </w:rPr>
        <w:t>preşcolarilor</w:t>
      </w:r>
      <w:proofErr w:type="spellEnd"/>
      <w:r>
        <w:rPr>
          <w:color w:val="000000"/>
        </w:rPr>
        <w:t xml:space="preserve"> se asigură din bugetele locale ale </w:t>
      </w:r>
      <w:proofErr w:type="spellStart"/>
      <w:r>
        <w:rPr>
          <w:color w:val="000000"/>
        </w:rPr>
        <w:t>unităţilor</w:t>
      </w:r>
      <w:proofErr w:type="spellEnd"/>
      <w:r>
        <w:rPr>
          <w:color w:val="000000"/>
        </w:rPr>
        <w:t xml:space="preserve"> administrativ-teritoriale </w:t>
      </w:r>
      <w:proofErr w:type="spellStart"/>
      <w:r>
        <w:rPr>
          <w:color w:val="000000"/>
        </w:rPr>
        <w:t>şi</w:t>
      </w:r>
      <w:proofErr w:type="spellEnd"/>
      <w:r>
        <w:rPr>
          <w:color w:val="000000"/>
        </w:rPr>
        <w:t xml:space="preserve"> din sume defalcate din unele venituri ale bugetului de stat. Elevii care beneficiază de această formă de transport nu pot beneficia simultan </w:t>
      </w:r>
      <w:proofErr w:type="spellStart"/>
      <w:r>
        <w:rPr>
          <w:color w:val="000000"/>
        </w:rPr>
        <w:t>şi</w:t>
      </w:r>
      <w:proofErr w:type="spellEnd"/>
      <w:r>
        <w:rPr>
          <w:color w:val="000000"/>
        </w:rPr>
        <w:t xml:space="preserve"> de prevederile alin. (8).</w:t>
      </w:r>
    </w:p>
    <w:p w14:paraId="602BE797" w14:textId="77777777" w:rsidR="00312434" w:rsidRDefault="00000000">
      <w:pPr>
        <w:spacing w:before="26" w:after="0"/>
      </w:pPr>
      <w:r>
        <w:rPr>
          <w:color w:val="000000"/>
        </w:rPr>
        <w:t xml:space="preserve">(12)Sumele alocate pentru acoperirea dreptului la transport al elevului sunt neimpozabile </w:t>
      </w:r>
      <w:proofErr w:type="spellStart"/>
      <w:r>
        <w:rPr>
          <w:color w:val="000000"/>
        </w:rPr>
        <w:t>şi</w:t>
      </w:r>
      <w:proofErr w:type="spellEnd"/>
      <w:r>
        <w:rPr>
          <w:color w:val="000000"/>
        </w:rPr>
        <w:t xml:space="preserve"> nu sunt luate în considerare la calculul venitului mediu net lunar pe membru de familie, necesar pentru </w:t>
      </w:r>
      <w:proofErr w:type="spellStart"/>
      <w:r>
        <w:rPr>
          <w:color w:val="000000"/>
        </w:rPr>
        <w:t>obţinerea</w:t>
      </w:r>
      <w:proofErr w:type="spellEnd"/>
      <w:r>
        <w:rPr>
          <w:color w:val="000000"/>
        </w:rPr>
        <w:t xml:space="preserve"> oricărei burse cu caracter social, precum </w:t>
      </w:r>
      <w:proofErr w:type="spellStart"/>
      <w:r>
        <w:rPr>
          <w:color w:val="000000"/>
        </w:rPr>
        <w:t>şi</w:t>
      </w:r>
      <w:proofErr w:type="spellEnd"/>
      <w:r>
        <w:rPr>
          <w:color w:val="000000"/>
        </w:rPr>
        <w:t xml:space="preserve"> pentru alte beneficii sociale.</w:t>
      </w:r>
    </w:p>
    <w:p w14:paraId="0F6066D2" w14:textId="77777777" w:rsidR="00312434" w:rsidRDefault="00000000">
      <w:pPr>
        <w:spacing w:before="26" w:after="0"/>
      </w:pPr>
      <w:r>
        <w:rPr>
          <w:noProof/>
        </w:rPr>
        <w:drawing>
          <wp:inline distT="0" distB="0" distL="0" distR="0" wp14:anchorId="2FEC7351" wp14:editId="1D10C70A">
            <wp:extent cx="152400" cy="152400"/>
            <wp:effectExtent l="0" t="0" r="0" b="0"/>
            <wp:docPr id="1313271148" name="Picture 131327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(13)Se </w:t>
      </w:r>
      <w:proofErr w:type="spellStart"/>
      <w:r>
        <w:rPr>
          <w:color w:val="000000"/>
        </w:rPr>
        <w:t>înfiinţează</w:t>
      </w:r>
      <w:proofErr w:type="spellEnd"/>
      <w:r>
        <w:rPr>
          <w:color w:val="000000"/>
        </w:rPr>
        <w:t xml:space="preserve"> Programul </w:t>
      </w:r>
      <w:proofErr w:type="spellStart"/>
      <w:r>
        <w:rPr>
          <w:color w:val="000000"/>
        </w:rPr>
        <w:t>naţional</w:t>
      </w:r>
      <w:proofErr w:type="spellEnd"/>
      <w:r>
        <w:rPr>
          <w:color w:val="000000"/>
        </w:rPr>
        <w:t xml:space="preserve"> «O carte pentru fiecare» în vederea </w:t>
      </w:r>
      <w:proofErr w:type="spellStart"/>
      <w:r>
        <w:rPr>
          <w:color w:val="000000"/>
        </w:rPr>
        <w:t>creşterii</w:t>
      </w:r>
      <w:proofErr w:type="spellEnd"/>
      <w:r>
        <w:rPr>
          <w:color w:val="000000"/>
        </w:rPr>
        <w:t xml:space="preserve"> interesului elevilor pentru lectură, </w:t>
      </w:r>
      <w:proofErr w:type="spellStart"/>
      <w:r>
        <w:rPr>
          <w:color w:val="000000"/>
        </w:rPr>
        <w:t>finanţat</w:t>
      </w:r>
      <w:proofErr w:type="spellEnd"/>
      <w:r>
        <w:rPr>
          <w:color w:val="000000"/>
        </w:rPr>
        <w:t xml:space="preserve"> din bugetul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din fonduri externe. Derularea programului este reglementată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w:t>
      </w:r>
      <w:r>
        <w:br/>
      </w:r>
    </w:p>
    <w:p w14:paraId="00554D66" w14:textId="77777777" w:rsidR="00312434" w:rsidRDefault="00000000">
      <w:pPr>
        <w:spacing w:before="26" w:after="0"/>
      </w:pPr>
      <w:r>
        <w:rPr>
          <w:color w:val="000000"/>
        </w:rPr>
        <w:t xml:space="preserve">(14)Elevii </w:t>
      </w:r>
      <w:proofErr w:type="spellStart"/>
      <w:r>
        <w:rPr>
          <w:color w:val="000000"/>
        </w:rPr>
        <w:t>cazaţi</w:t>
      </w:r>
      <w:proofErr w:type="spellEnd"/>
      <w:r>
        <w:rPr>
          <w:color w:val="000000"/>
        </w:rPr>
        <w:t xml:space="preserve"> în internate în baza regulamentului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beneficiază de gratuitate la masă </w:t>
      </w:r>
      <w:proofErr w:type="spellStart"/>
      <w:r>
        <w:rPr>
          <w:color w:val="000000"/>
        </w:rPr>
        <w:t>şi</w:t>
      </w:r>
      <w:proofErr w:type="spellEnd"/>
      <w:r>
        <w:rPr>
          <w:color w:val="000000"/>
        </w:rPr>
        <w:t xml:space="preserve"> cazare, cu </w:t>
      </w:r>
      <w:proofErr w:type="spellStart"/>
      <w:r>
        <w:rPr>
          <w:color w:val="000000"/>
        </w:rPr>
        <w:t>excepţia</w:t>
      </w:r>
      <w:proofErr w:type="spellEnd"/>
      <w:r>
        <w:rPr>
          <w:color w:val="000000"/>
        </w:rPr>
        <w:t xml:space="preserve"> celor </w:t>
      </w:r>
      <w:proofErr w:type="spellStart"/>
      <w:r>
        <w:rPr>
          <w:color w:val="000000"/>
        </w:rPr>
        <w:t>înscrişi</w:t>
      </w:r>
      <w:proofErr w:type="spellEnd"/>
      <w:r>
        <w:rPr>
          <w:color w:val="000000"/>
        </w:rPr>
        <w:t xml:space="preserve"> în </w:t>
      </w:r>
      <w:proofErr w:type="spellStart"/>
      <w:r>
        <w:rPr>
          <w:color w:val="000000"/>
        </w:rPr>
        <w:t>învăţământul</w:t>
      </w:r>
      <w:proofErr w:type="spellEnd"/>
      <w:r>
        <w:rPr>
          <w:color w:val="000000"/>
        </w:rPr>
        <w:t xml:space="preserve"> postliceal. </w:t>
      </w:r>
      <w:proofErr w:type="spellStart"/>
      <w:r>
        <w:rPr>
          <w:color w:val="000000"/>
        </w:rPr>
        <w:t>Finanţarea</w:t>
      </w:r>
      <w:proofErr w:type="spellEnd"/>
      <w:r>
        <w:rPr>
          <w:color w:val="000000"/>
        </w:rPr>
        <w:t xml:space="preserve"> se asigură din bugetele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w:t>
      </w:r>
    </w:p>
    <w:p w14:paraId="638703FD" w14:textId="77777777" w:rsidR="00312434" w:rsidRDefault="00000000">
      <w:pPr>
        <w:spacing w:before="26" w:after="0"/>
      </w:pPr>
      <w:r>
        <w:rPr>
          <w:noProof/>
        </w:rPr>
        <w:drawing>
          <wp:inline distT="0" distB="0" distL="0" distR="0" wp14:anchorId="27B09D18" wp14:editId="3D87645E">
            <wp:extent cx="152400" cy="152400"/>
            <wp:effectExtent l="0" t="0" r="0" b="0"/>
            <wp:docPr id="370039423" name="Picture 37003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(15)Se </w:t>
      </w:r>
      <w:proofErr w:type="spellStart"/>
      <w:r>
        <w:rPr>
          <w:color w:val="000000"/>
        </w:rPr>
        <w:t>înfiinţează</w:t>
      </w:r>
      <w:proofErr w:type="spellEnd"/>
      <w:r>
        <w:rPr>
          <w:color w:val="000000"/>
        </w:rPr>
        <w:t xml:space="preserve"> Programul </w:t>
      </w:r>
      <w:proofErr w:type="spellStart"/>
      <w:r>
        <w:rPr>
          <w:color w:val="000000"/>
        </w:rPr>
        <w:t>naţional</w:t>
      </w:r>
      <w:proofErr w:type="spellEnd"/>
      <w:r>
        <w:rPr>
          <w:color w:val="000000"/>
        </w:rPr>
        <w:t xml:space="preserve"> «Vouchere culturale pentru elevi» în vederea promovării culturii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universale în rândul </w:t>
      </w:r>
      <w:proofErr w:type="spellStart"/>
      <w:r>
        <w:rPr>
          <w:color w:val="000000"/>
        </w:rPr>
        <w:t>comunităţii</w:t>
      </w:r>
      <w:proofErr w:type="spellEnd"/>
      <w:r>
        <w:rPr>
          <w:color w:val="000000"/>
        </w:rPr>
        <w:t xml:space="preserve"> </w:t>
      </w:r>
      <w:proofErr w:type="spellStart"/>
      <w:r>
        <w:rPr>
          <w:color w:val="000000"/>
        </w:rPr>
        <w:t>şcolare</w:t>
      </w:r>
      <w:proofErr w:type="spellEnd"/>
      <w:r>
        <w:rPr>
          <w:color w:val="000000"/>
        </w:rPr>
        <w:t xml:space="preserve">. Prin Programul </w:t>
      </w:r>
      <w:proofErr w:type="spellStart"/>
      <w:r>
        <w:rPr>
          <w:color w:val="000000"/>
        </w:rPr>
        <w:t>naţional</w:t>
      </w:r>
      <w:proofErr w:type="spellEnd"/>
      <w:r>
        <w:rPr>
          <w:color w:val="000000"/>
        </w:rPr>
        <w:t xml:space="preserve"> «Vouchere culturale pentru elevi», </w:t>
      </w:r>
      <w:proofErr w:type="spellStart"/>
      <w:r>
        <w:rPr>
          <w:color w:val="000000"/>
        </w:rPr>
        <w:t>deţinătorii</w:t>
      </w:r>
      <w:proofErr w:type="spellEnd"/>
      <w:r>
        <w:rPr>
          <w:color w:val="000000"/>
        </w:rPr>
        <w:t xml:space="preserve"> primesc suma de 250 lei prin intermediul unor carduri reutilizabile, sumă care este la </w:t>
      </w:r>
      <w:proofErr w:type="spellStart"/>
      <w:r>
        <w:rPr>
          <w:color w:val="000000"/>
        </w:rPr>
        <w:t>dispoziţia</w:t>
      </w:r>
      <w:proofErr w:type="spellEnd"/>
      <w:r>
        <w:rPr>
          <w:color w:val="000000"/>
        </w:rPr>
        <w:t xml:space="preserve"> beneficiarului pentru servicii </w:t>
      </w:r>
      <w:proofErr w:type="spellStart"/>
      <w:r>
        <w:rPr>
          <w:color w:val="000000"/>
        </w:rPr>
        <w:t>şi</w:t>
      </w:r>
      <w:proofErr w:type="spellEnd"/>
      <w:r>
        <w:rPr>
          <w:color w:val="000000"/>
        </w:rPr>
        <w:t xml:space="preserve"> evenimente culturale precum concerte, intrări în muzee, </w:t>
      </w:r>
      <w:proofErr w:type="spellStart"/>
      <w:r>
        <w:rPr>
          <w:color w:val="000000"/>
        </w:rPr>
        <w:t>cărţi</w:t>
      </w:r>
      <w:proofErr w:type="spellEnd"/>
      <w:r>
        <w:rPr>
          <w:color w:val="000000"/>
        </w:rPr>
        <w:t xml:space="preserve"> sau excursii organizate cu tematici culturale sau istorice. Derularea programului este reglementată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w:t>
      </w:r>
      <w:r>
        <w:br/>
      </w:r>
    </w:p>
    <w:p w14:paraId="4DB0FB1F" w14:textId="77777777" w:rsidR="00312434" w:rsidRDefault="00000000">
      <w:pPr>
        <w:spacing w:before="26" w:after="0"/>
      </w:pPr>
      <w:r>
        <w:rPr>
          <w:color w:val="000000"/>
        </w:rPr>
        <w:t xml:space="preserve">(16)Pentru elevii din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predare în limba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care </w:t>
      </w:r>
      <w:proofErr w:type="spellStart"/>
      <w:r>
        <w:rPr>
          <w:color w:val="000000"/>
        </w:rPr>
        <w:t>învaţă</w:t>
      </w:r>
      <w:proofErr w:type="spellEnd"/>
      <w:r>
        <w:rPr>
          <w:color w:val="000000"/>
        </w:rPr>
        <w:t xml:space="preserve"> Limba </w:t>
      </w:r>
      <w:proofErr w:type="spellStart"/>
      <w:r>
        <w:rPr>
          <w:color w:val="000000"/>
        </w:rPr>
        <w:t>şi</w:t>
      </w:r>
      <w:proofErr w:type="spellEnd"/>
      <w:r>
        <w:rPr>
          <w:color w:val="000000"/>
        </w:rPr>
        <w:t xml:space="preserve"> literatura română după programa specială se organizează Programul </w:t>
      </w:r>
      <w:proofErr w:type="spellStart"/>
      <w:r>
        <w:rPr>
          <w:color w:val="000000"/>
        </w:rPr>
        <w:t>naţional</w:t>
      </w:r>
      <w:proofErr w:type="spellEnd"/>
      <w:r>
        <w:rPr>
          <w:color w:val="000000"/>
        </w:rPr>
        <w:t xml:space="preserve"> de </w:t>
      </w:r>
      <w:proofErr w:type="spellStart"/>
      <w:r>
        <w:rPr>
          <w:color w:val="000000"/>
        </w:rPr>
        <w:t>susţinere</w:t>
      </w:r>
      <w:proofErr w:type="spellEnd"/>
      <w:r>
        <w:rPr>
          <w:color w:val="000000"/>
        </w:rPr>
        <w:t xml:space="preserve"> a </w:t>
      </w:r>
      <w:proofErr w:type="spellStart"/>
      <w:r>
        <w:rPr>
          <w:color w:val="000000"/>
        </w:rPr>
        <w:t>învăţării</w:t>
      </w:r>
      <w:proofErr w:type="spellEnd"/>
      <w:r>
        <w:rPr>
          <w:color w:val="000000"/>
        </w:rPr>
        <w:t xml:space="preserve"> limbii </w:t>
      </w:r>
      <w:proofErr w:type="spellStart"/>
      <w:r>
        <w:rPr>
          <w:color w:val="000000"/>
        </w:rPr>
        <w:t>şi</w:t>
      </w:r>
      <w:proofErr w:type="spellEnd"/>
      <w:r>
        <w:rPr>
          <w:color w:val="000000"/>
        </w:rPr>
        <w:t xml:space="preserve"> literaturii române, denumit în continuare </w:t>
      </w:r>
      <w:r>
        <w:rPr>
          <w:i/>
          <w:color w:val="000000"/>
        </w:rPr>
        <w:t>PNSILLR</w:t>
      </w:r>
      <w:r>
        <w:rPr>
          <w:color w:val="000000"/>
        </w:rPr>
        <w:t xml:space="preserve">, pe tot parcursul </w:t>
      </w:r>
      <w:proofErr w:type="spellStart"/>
      <w:r>
        <w:rPr>
          <w:color w:val="000000"/>
        </w:rPr>
        <w:t>învăţământului</w:t>
      </w:r>
      <w:proofErr w:type="spellEnd"/>
      <w:r>
        <w:rPr>
          <w:color w:val="000000"/>
        </w:rPr>
        <w:t xml:space="preserve"> preuniversitar.</w:t>
      </w:r>
    </w:p>
    <w:p w14:paraId="199E9FF1" w14:textId="77777777" w:rsidR="00312434" w:rsidRDefault="00000000">
      <w:pPr>
        <w:spacing w:before="26" w:after="0"/>
      </w:pPr>
      <w:r>
        <w:rPr>
          <w:color w:val="000000"/>
        </w:rPr>
        <w:t xml:space="preserve">(17)PNSILLR este destinat în principal elevilor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prevăzute la alin. (16), unde media testelor </w:t>
      </w:r>
      <w:proofErr w:type="spellStart"/>
      <w:r>
        <w:rPr>
          <w:color w:val="000000"/>
        </w:rPr>
        <w:t>naţionale</w:t>
      </w:r>
      <w:proofErr w:type="spellEnd"/>
      <w:r>
        <w:rPr>
          <w:color w:val="000000"/>
        </w:rPr>
        <w:t xml:space="preserve">, evaluărilor </w:t>
      </w:r>
      <w:proofErr w:type="spellStart"/>
      <w:r>
        <w:rPr>
          <w:color w:val="000000"/>
        </w:rPr>
        <w:t>naţionale</w:t>
      </w:r>
      <w:proofErr w:type="spellEnd"/>
      <w:r>
        <w:rPr>
          <w:color w:val="000000"/>
        </w:rPr>
        <w:t xml:space="preserve">, bacalaureatului la Limba </w:t>
      </w:r>
      <w:proofErr w:type="spellStart"/>
      <w:r>
        <w:rPr>
          <w:color w:val="000000"/>
        </w:rPr>
        <w:t>şi</w:t>
      </w:r>
      <w:proofErr w:type="spellEnd"/>
      <w:r>
        <w:rPr>
          <w:color w:val="000000"/>
        </w:rPr>
        <w:t xml:space="preserve"> literatura română este sub media </w:t>
      </w:r>
      <w:proofErr w:type="spellStart"/>
      <w:r>
        <w:rPr>
          <w:color w:val="000000"/>
        </w:rPr>
        <w:t>naţională</w:t>
      </w:r>
      <w:proofErr w:type="spellEnd"/>
      <w:r>
        <w:rPr>
          <w:color w:val="000000"/>
        </w:rPr>
        <w:t xml:space="preserve"> a claselor cu predare în limba română.</w:t>
      </w:r>
    </w:p>
    <w:p w14:paraId="756AA58F" w14:textId="77777777" w:rsidR="00312434" w:rsidRDefault="00000000">
      <w:pPr>
        <w:spacing w:before="26" w:after="0"/>
      </w:pPr>
      <w:r>
        <w:rPr>
          <w:color w:val="000000"/>
        </w:rPr>
        <w:t xml:space="preserve">(18)PNSILLR va </w:t>
      </w:r>
      <w:proofErr w:type="spellStart"/>
      <w:r>
        <w:rPr>
          <w:color w:val="000000"/>
        </w:rPr>
        <w:t>finanţa</w:t>
      </w:r>
      <w:proofErr w:type="spellEnd"/>
      <w:r>
        <w:rPr>
          <w:color w:val="000000"/>
        </w:rPr>
        <w:t xml:space="preserve"> anual schimburi de elevi, cu scopul de a </w:t>
      </w:r>
      <w:proofErr w:type="spellStart"/>
      <w:r>
        <w:rPr>
          <w:color w:val="000000"/>
        </w:rPr>
        <w:t>susţine</w:t>
      </w:r>
      <w:proofErr w:type="spellEnd"/>
      <w:r>
        <w:rPr>
          <w:color w:val="000000"/>
        </w:rPr>
        <w:t xml:space="preserve"> posibilitatea utilizării extinse, într-un context </w:t>
      </w:r>
      <w:proofErr w:type="spellStart"/>
      <w:r>
        <w:rPr>
          <w:color w:val="000000"/>
        </w:rPr>
        <w:t>nonformal</w:t>
      </w:r>
      <w:proofErr w:type="spellEnd"/>
      <w:r>
        <w:rPr>
          <w:color w:val="000000"/>
        </w:rPr>
        <w:t xml:space="preserve">, a limbii române, tabere de Limba română, realizarea de materiale didactice auxiliare, platforme </w:t>
      </w:r>
      <w:proofErr w:type="spellStart"/>
      <w:r>
        <w:rPr>
          <w:color w:val="000000"/>
        </w:rPr>
        <w:t>şi</w:t>
      </w:r>
      <w:proofErr w:type="spellEnd"/>
      <w:r>
        <w:rPr>
          <w:color w:val="000000"/>
        </w:rPr>
        <w:t xml:space="preserve"> jocuri digitale interactive pentru </w:t>
      </w:r>
      <w:r>
        <w:rPr>
          <w:color w:val="000000"/>
        </w:rPr>
        <w:lastRenderedPageBreak/>
        <w:t xml:space="preserve">asigurarea </w:t>
      </w:r>
      <w:proofErr w:type="spellStart"/>
      <w:r>
        <w:rPr>
          <w:color w:val="000000"/>
        </w:rPr>
        <w:t>însuşirii</w:t>
      </w:r>
      <w:proofErr w:type="spellEnd"/>
      <w:r>
        <w:rPr>
          <w:color w:val="000000"/>
        </w:rPr>
        <w:t xml:space="preserve"> limbii române prin dezvoltarea </w:t>
      </w:r>
      <w:proofErr w:type="spellStart"/>
      <w:r>
        <w:rPr>
          <w:color w:val="000000"/>
        </w:rPr>
        <w:t>competenţelor</w:t>
      </w:r>
      <w:proofErr w:type="spellEnd"/>
      <w:r>
        <w:rPr>
          <w:color w:val="000000"/>
        </w:rPr>
        <w:t xml:space="preserve"> de comunicare în scris </w:t>
      </w:r>
      <w:proofErr w:type="spellStart"/>
      <w:r>
        <w:rPr>
          <w:color w:val="000000"/>
        </w:rPr>
        <w:t>şi</w:t>
      </w:r>
      <w:proofErr w:type="spellEnd"/>
      <w:r>
        <w:rPr>
          <w:color w:val="000000"/>
        </w:rPr>
        <w:t xml:space="preserve"> oral, conform nivelurilor de </w:t>
      </w:r>
      <w:proofErr w:type="spellStart"/>
      <w:r>
        <w:rPr>
          <w:color w:val="000000"/>
        </w:rPr>
        <w:t>competenţă</w:t>
      </w:r>
      <w:proofErr w:type="spellEnd"/>
      <w:r>
        <w:rPr>
          <w:color w:val="000000"/>
        </w:rPr>
        <w:t xml:space="preserve"> stabilite de Cadrul european comun de </w:t>
      </w:r>
      <w:proofErr w:type="spellStart"/>
      <w:r>
        <w:rPr>
          <w:color w:val="000000"/>
        </w:rPr>
        <w:t>referinţă</w:t>
      </w:r>
      <w:proofErr w:type="spellEnd"/>
      <w:r>
        <w:rPr>
          <w:color w:val="000000"/>
        </w:rPr>
        <w:t xml:space="preserve"> pentru limbi.</w:t>
      </w:r>
    </w:p>
    <w:p w14:paraId="175E43F5" w14:textId="77777777" w:rsidR="00312434" w:rsidRDefault="00000000">
      <w:pPr>
        <w:spacing w:before="26" w:after="0"/>
      </w:pPr>
      <w:r>
        <w:rPr>
          <w:color w:val="000000"/>
        </w:rPr>
        <w:t xml:space="preserve">(19)Elevii beneficiază de tarife reduse cu minimum 75% pentru accesul la muzee, concerte, spectacole de teatru, operă, film, la alte manifestări culturale </w:t>
      </w:r>
      <w:proofErr w:type="spellStart"/>
      <w:r>
        <w:rPr>
          <w:color w:val="000000"/>
        </w:rPr>
        <w:t>şi</w:t>
      </w:r>
      <w:proofErr w:type="spellEnd"/>
      <w:r>
        <w:rPr>
          <w:color w:val="000000"/>
        </w:rPr>
        <w:t xml:space="preserve"> sportive organizate de </w:t>
      </w:r>
      <w:proofErr w:type="spellStart"/>
      <w:r>
        <w:rPr>
          <w:color w:val="000000"/>
        </w:rPr>
        <w:t>instituţii</w:t>
      </w:r>
      <w:proofErr w:type="spellEnd"/>
      <w:r>
        <w:rPr>
          <w:color w:val="000000"/>
        </w:rPr>
        <w:t xml:space="preserve"> publice, în limita bugetelor aprobate.</w:t>
      </w:r>
    </w:p>
    <w:p w14:paraId="1661BBCA" w14:textId="77777777" w:rsidR="00312434" w:rsidRDefault="00000000">
      <w:pPr>
        <w:spacing w:before="26" w:after="0"/>
      </w:pPr>
      <w:r>
        <w:rPr>
          <w:color w:val="000000"/>
        </w:rPr>
        <w:t xml:space="preserve">(20)Sumele decontate în contul acordării </w:t>
      </w:r>
      <w:proofErr w:type="spellStart"/>
      <w:r>
        <w:rPr>
          <w:color w:val="000000"/>
        </w:rPr>
        <w:t>facilităţilor</w:t>
      </w:r>
      <w:proofErr w:type="spellEnd"/>
      <w:r>
        <w:rPr>
          <w:color w:val="000000"/>
        </w:rPr>
        <w:t xml:space="preserve"> de transport prevăzute la alin. (1) nu pot </w:t>
      </w:r>
      <w:proofErr w:type="spellStart"/>
      <w:r>
        <w:rPr>
          <w:color w:val="000000"/>
        </w:rPr>
        <w:t>depăşi</w:t>
      </w:r>
      <w:proofErr w:type="spellEnd"/>
      <w:r>
        <w:rPr>
          <w:color w:val="000000"/>
        </w:rPr>
        <w:t xml:space="preserve"> sumele care corespund efectului financiar net echivalent cu totalitatea efectelor, pozitive sau negative, ale conformării cu </w:t>
      </w:r>
      <w:proofErr w:type="spellStart"/>
      <w:r>
        <w:rPr>
          <w:color w:val="000000"/>
        </w:rPr>
        <w:t>obligaţia</w:t>
      </w:r>
      <w:proofErr w:type="spellEnd"/>
      <w:r>
        <w:rPr>
          <w:color w:val="000000"/>
        </w:rPr>
        <w:t xml:space="preserve"> asigurării </w:t>
      </w:r>
      <w:proofErr w:type="spellStart"/>
      <w:r>
        <w:rPr>
          <w:color w:val="000000"/>
        </w:rPr>
        <w:t>facilităţilor</w:t>
      </w:r>
      <w:proofErr w:type="spellEnd"/>
      <w:r>
        <w:rPr>
          <w:color w:val="000000"/>
        </w:rPr>
        <w:t xml:space="preserve"> de transport asupra costurilor </w:t>
      </w:r>
      <w:proofErr w:type="spellStart"/>
      <w:r>
        <w:rPr>
          <w:color w:val="000000"/>
        </w:rPr>
        <w:t>şi</w:t>
      </w:r>
      <w:proofErr w:type="spellEnd"/>
      <w:r>
        <w:rPr>
          <w:color w:val="000000"/>
        </w:rPr>
        <w:t xml:space="preserve"> veniturilor operatorului de transport, în conformitate cu prevederile Regulamentului (CE) nr. </w:t>
      </w:r>
      <w:r>
        <w:rPr>
          <w:color w:val="1B1B1B"/>
        </w:rPr>
        <w:t>1.370/2007</w:t>
      </w:r>
      <w:r>
        <w:rPr>
          <w:color w:val="000000"/>
        </w:rPr>
        <w:t xml:space="preserve"> al Parlamentului European </w:t>
      </w:r>
      <w:proofErr w:type="spellStart"/>
      <w:r>
        <w:rPr>
          <w:color w:val="000000"/>
        </w:rPr>
        <w:t>şi</w:t>
      </w:r>
      <w:proofErr w:type="spellEnd"/>
      <w:r>
        <w:rPr>
          <w:color w:val="000000"/>
        </w:rPr>
        <w:t xml:space="preserve"> al Consiliului din 23 octombrie 2007 privind serviciile publice de transport feroviar </w:t>
      </w:r>
      <w:proofErr w:type="spellStart"/>
      <w:r>
        <w:rPr>
          <w:color w:val="000000"/>
        </w:rPr>
        <w:t>şi</w:t>
      </w:r>
      <w:proofErr w:type="spellEnd"/>
      <w:r>
        <w:rPr>
          <w:color w:val="000000"/>
        </w:rPr>
        <w:t xml:space="preserve"> rutier de călători </w:t>
      </w:r>
      <w:proofErr w:type="spellStart"/>
      <w:r>
        <w:rPr>
          <w:color w:val="000000"/>
        </w:rPr>
        <w:t>şi</w:t>
      </w:r>
      <w:proofErr w:type="spellEnd"/>
      <w:r>
        <w:rPr>
          <w:color w:val="000000"/>
        </w:rPr>
        <w:t xml:space="preserve"> de abrogare a Regulamentelor (CEE) nr. </w:t>
      </w:r>
      <w:r>
        <w:rPr>
          <w:color w:val="1B1B1B"/>
        </w:rPr>
        <w:t>1.191/69</w:t>
      </w:r>
      <w:r>
        <w:rPr>
          <w:color w:val="000000"/>
        </w:rPr>
        <w:t xml:space="preserve"> </w:t>
      </w:r>
      <w:proofErr w:type="spellStart"/>
      <w:r>
        <w:rPr>
          <w:color w:val="000000"/>
        </w:rPr>
        <w:t>şi</w:t>
      </w:r>
      <w:proofErr w:type="spellEnd"/>
      <w:r>
        <w:rPr>
          <w:color w:val="000000"/>
        </w:rPr>
        <w:t xml:space="preserve"> nr. </w:t>
      </w:r>
      <w:r>
        <w:rPr>
          <w:color w:val="1B1B1B"/>
        </w:rPr>
        <w:t>1.107/70</w:t>
      </w:r>
      <w:r>
        <w:rPr>
          <w:color w:val="000000"/>
        </w:rPr>
        <w:t xml:space="preserve"> ale Consiliului.</w:t>
      </w:r>
    </w:p>
    <w:p w14:paraId="3E6DE72F" w14:textId="77777777" w:rsidR="00312434" w:rsidRDefault="00312434">
      <w:pPr>
        <w:spacing w:before="80" w:after="0"/>
      </w:pPr>
    </w:p>
    <w:p w14:paraId="194AD5C3" w14:textId="77777777" w:rsidR="00312434" w:rsidRDefault="00000000">
      <w:pPr>
        <w:spacing w:after="0"/>
      </w:pPr>
      <w:r>
        <w:rPr>
          <w:b/>
          <w:color w:val="000000"/>
        </w:rPr>
        <w:t xml:space="preserve">Art. 84 </w:t>
      </w:r>
    </w:p>
    <w:p w14:paraId="66F74B97" w14:textId="77777777" w:rsidR="00312434" w:rsidRDefault="00000000">
      <w:pPr>
        <w:spacing w:after="0"/>
      </w:pPr>
      <w:r>
        <w:rPr>
          <w:color w:val="000000"/>
        </w:rPr>
        <w:t xml:space="preserve">(1)Începând cu </w:t>
      </w:r>
      <w:proofErr w:type="spellStart"/>
      <w:r>
        <w:rPr>
          <w:color w:val="000000"/>
        </w:rPr>
        <w:t>învăţământul</w:t>
      </w:r>
      <w:proofErr w:type="spellEnd"/>
      <w:r>
        <w:rPr>
          <w:color w:val="000000"/>
        </w:rPr>
        <w:t xml:space="preserve"> primar, elevii primesc cardul </w:t>
      </w:r>
      <w:proofErr w:type="spellStart"/>
      <w:r>
        <w:rPr>
          <w:color w:val="000000"/>
        </w:rPr>
        <w:t>naţional</w:t>
      </w:r>
      <w:proofErr w:type="spellEnd"/>
      <w:r>
        <w:rPr>
          <w:color w:val="000000"/>
        </w:rPr>
        <w:t xml:space="preserve"> de elev.</w:t>
      </w:r>
    </w:p>
    <w:p w14:paraId="381BD113" w14:textId="77777777" w:rsidR="00312434" w:rsidRDefault="00000000">
      <w:pPr>
        <w:spacing w:before="26" w:after="0"/>
      </w:pPr>
      <w:r>
        <w:rPr>
          <w:color w:val="000000"/>
        </w:rPr>
        <w:t xml:space="preserve">(2)Cardul </w:t>
      </w:r>
      <w:proofErr w:type="spellStart"/>
      <w:r>
        <w:rPr>
          <w:color w:val="000000"/>
        </w:rPr>
        <w:t>naţional</w:t>
      </w:r>
      <w:proofErr w:type="spellEnd"/>
      <w:r>
        <w:rPr>
          <w:color w:val="000000"/>
        </w:rPr>
        <w:t xml:space="preserve"> de elev este nominal </w:t>
      </w:r>
      <w:proofErr w:type="spellStart"/>
      <w:r>
        <w:rPr>
          <w:color w:val="000000"/>
        </w:rPr>
        <w:t>şi</w:t>
      </w:r>
      <w:proofErr w:type="spellEnd"/>
      <w:r>
        <w:rPr>
          <w:color w:val="000000"/>
        </w:rPr>
        <w:t xml:space="preserve"> atestă că titularul cardului are calitatea de beneficiar al tuturor </w:t>
      </w:r>
      <w:proofErr w:type="spellStart"/>
      <w:r>
        <w:rPr>
          <w:color w:val="000000"/>
        </w:rPr>
        <w:t>facilităţilor</w:t>
      </w:r>
      <w:proofErr w:type="spellEnd"/>
      <w:r>
        <w:rPr>
          <w:color w:val="000000"/>
        </w:rPr>
        <w:t xml:space="preserve"> prevăzute în prezenta lege sau al altor </w:t>
      </w:r>
      <w:proofErr w:type="spellStart"/>
      <w:r>
        <w:rPr>
          <w:color w:val="000000"/>
        </w:rPr>
        <w:t>facilităţi</w:t>
      </w:r>
      <w:proofErr w:type="spellEnd"/>
      <w:r>
        <w:rPr>
          <w:color w:val="000000"/>
        </w:rPr>
        <w:t xml:space="preserve"> adresate elevilor cuprinse în legi speciale.</w:t>
      </w:r>
    </w:p>
    <w:p w14:paraId="1E308AFD" w14:textId="77777777" w:rsidR="00312434" w:rsidRDefault="00000000">
      <w:pPr>
        <w:spacing w:before="26" w:after="0"/>
      </w:pPr>
      <w:r>
        <w:rPr>
          <w:color w:val="000000"/>
        </w:rPr>
        <w:t xml:space="preserve">(3)În baza cardului </w:t>
      </w:r>
      <w:proofErr w:type="spellStart"/>
      <w:r>
        <w:rPr>
          <w:color w:val="000000"/>
        </w:rPr>
        <w:t>naţional</w:t>
      </w:r>
      <w:proofErr w:type="spellEnd"/>
      <w:r>
        <w:rPr>
          <w:color w:val="000000"/>
        </w:rPr>
        <w:t xml:space="preserve"> de elev, operatorii economici pot oferi </w:t>
      </w:r>
      <w:proofErr w:type="spellStart"/>
      <w:r>
        <w:rPr>
          <w:color w:val="000000"/>
        </w:rPr>
        <w:t>facilităţi</w:t>
      </w:r>
      <w:proofErr w:type="spellEnd"/>
      <w:r>
        <w:rPr>
          <w:color w:val="000000"/>
        </w:rPr>
        <w:t xml:space="preserve"> elevilor.</w:t>
      </w:r>
    </w:p>
    <w:p w14:paraId="4750D185" w14:textId="77777777" w:rsidR="00312434" w:rsidRDefault="00000000">
      <w:pPr>
        <w:spacing w:before="26" w:after="0"/>
      </w:pPr>
      <w:r>
        <w:rPr>
          <w:color w:val="000000"/>
        </w:rPr>
        <w:t xml:space="preserve">(4)Cardul </w:t>
      </w:r>
      <w:proofErr w:type="spellStart"/>
      <w:r>
        <w:rPr>
          <w:color w:val="000000"/>
        </w:rPr>
        <w:t>naţional</w:t>
      </w:r>
      <w:proofErr w:type="spellEnd"/>
      <w:r>
        <w:rPr>
          <w:color w:val="000000"/>
        </w:rPr>
        <w:t xml:space="preserve"> de elev se distribuie gratuit elevilor, prin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la începutul fiecărui ciclu de </w:t>
      </w:r>
      <w:proofErr w:type="spellStart"/>
      <w:r>
        <w:rPr>
          <w:color w:val="000000"/>
        </w:rPr>
        <w:t>învăţământ</w:t>
      </w:r>
      <w:proofErr w:type="spellEnd"/>
      <w:r>
        <w:rPr>
          <w:color w:val="000000"/>
        </w:rPr>
        <w:t>.</w:t>
      </w:r>
    </w:p>
    <w:p w14:paraId="0282AB58" w14:textId="77777777" w:rsidR="00312434" w:rsidRDefault="00312434">
      <w:pPr>
        <w:spacing w:after="0"/>
      </w:pPr>
    </w:p>
    <w:p w14:paraId="69F40224" w14:textId="77777777" w:rsidR="00312434" w:rsidRDefault="00000000">
      <w:pPr>
        <w:spacing w:before="80" w:after="0"/>
        <w:jc w:val="center"/>
      </w:pPr>
      <w:r>
        <w:rPr>
          <w:b/>
          <w:color w:val="000000"/>
        </w:rPr>
        <w:t xml:space="preserve">CAPITOLUL </w:t>
      </w:r>
      <w:proofErr w:type="spellStart"/>
      <w:r>
        <w:rPr>
          <w:b/>
          <w:color w:val="000000"/>
        </w:rPr>
        <w:t>VI:Curriculumul</w:t>
      </w:r>
      <w:proofErr w:type="spellEnd"/>
      <w:r>
        <w:rPr>
          <w:b/>
          <w:color w:val="000000"/>
        </w:rPr>
        <w:t xml:space="preserve"> </w:t>
      </w:r>
      <w:proofErr w:type="spellStart"/>
      <w:r>
        <w:rPr>
          <w:b/>
          <w:color w:val="000000"/>
        </w:rPr>
        <w:t>naţional</w:t>
      </w:r>
      <w:proofErr w:type="spellEnd"/>
    </w:p>
    <w:p w14:paraId="5103219B" w14:textId="77777777" w:rsidR="00312434" w:rsidRDefault="00312434">
      <w:pPr>
        <w:spacing w:before="80" w:after="0"/>
      </w:pPr>
    </w:p>
    <w:p w14:paraId="002D11D4" w14:textId="77777777" w:rsidR="00312434" w:rsidRDefault="00000000">
      <w:pPr>
        <w:spacing w:after="0"/>
      </w:pPr>
      <w:r>
        <w:rPr>
          <w:b/>
          <w:color w:val="000000"/>
        </w:rPr>
        <w:t xml:space="preserve">Art. 85 </w:t>
      </w:r>
    </w:p>
    <w:p w14:paraId="5C118F50" w14:textId="77777777" w:rsidR="00312434" w:rsidRDefault="00000000">
      <w:pPr>
        <w:spacing w:after="0"/>
      </w:pPr>
      <w:r>
        <w:rPr>
          <w:noProof/>
        </w:rPr>
        <w:drawing>
          <wp:inline distT="0" distB="0" distL="0" distR="0" wp14:anchorId="0E2246A7" wp14:editId="53FD1E07">
            <wp:extent cx="152400" cy="152400"/>
            <wp:effectExtent l="0" t="0" r="0" b="0"/>
            <wp:docPr id="869532657" name="Picture 86953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proofErr w:type="spellStart"/>
      <w:r>
        <w:rPr>
          <w:b/>
          <w:color w:val="000000"/>
        </w:rPr>
        <w:t>Învăţământul</w:t>
      </w:r>
      <w:proofErr w:type="spellEnd"/>
      <w:r>
        <w:rPr>
          <w:b/>
          <w:color w:val="000000"/>
        </w:rPr>
        <w:t xml:space="preserve"> preuniversitar are ca finalitate principală formarea </w:t>
      </w:r>
      <w:proofErr w:type="spellStart"/>
      <w:r>
        <w:rPr>
          <w:b/>
          <w:color w:val="000000"/>
        </w:rPr>
        <w:t>competenţelor</w:t>
      </w:r>
      <w:proofErr w:type="spellEnd"/>
      <w:r>
        <w:rPr>
          <w:b/>
          <w:color w:val="000000"/>
        </w:rPr>
        <w:t xml:space="preserve">, </w:t>
      </w:r>
      <w:proofErr w:type="spellStart"/>
      <w:r>
        <w:rPr>
          <w:b/>
          <w:color w:val="000000"/>
        </w:rPr>
        <w:t>înţelese</w:t>
      </w:r>
      <w:proofErr w:type="spellEnd"/>
      <w:r>
        <w:rPr>
          <w:b/>
          <w:color w:val="000000"/>
        </w:rPr>
        <w:t xml:space="preserve"> ca ansamblul </w:t>
      </w:r>
      <w:proofErr w:type="spellStart"/>
      <w:r>
        <w:rPr>
          <w:b/>
          <w:color w:val="000000"/>
        </w:rPr>
        <w:t>multifuncţional</w:t>
      </w:r>
      <w:proofErr w:type="spellEnd"/>
      <w:r>
        <w:rPr>
          <w:b/>
          <w:color w:val="000000"/>
        </w:rPr>
        <w:t xml:space="preserve"> </w:t>
      </w:r>
      <w:proofErr w:type="spellStart"/>
      <w:r>
        <w:rPr>
          <w:b/>
          <w:color w:val="000000"/>
        </w:rPr>
        <w:t>şi</w:t>
      </w:r>
      <w:proofErr w:type="spellEnd"/>
      <w:r>
        <w:rPr>
          <w:b/>
          <w:color w:val="000000"/>
        </w:rPr>
        <w:t xml:space="preserve"> transferabil de </w:t>
      </w:r>
      <w:proofErr w:type="spellStart"/>
      <w:r>
        <w:rPr>
          <w:b/>
          <w:color w:val="000000"/>
        </w:rPr>
        <w:t>cunoştinţe</w:t>
      </w:r>
      <w:proofErr w:type="spellEnd"/>
      <w:r>
        <w:rPr>
          <w:b/>
          <w:color w:val="000000"/>
        </w:rPr>
        <w:t xml:space="preserve">, </w:t>
      </w:r>
      <w:proofErr w:type="spellStart"/>
      <w:r>
        <w:rPr>
          <w:b/>
          <w:color w:val="000000"/>
        </w:rPr>
        <w:t>abilităţi</w:t>
      </w:r>
      <w:proofErr w:type="spellEnd"/>
      <w:r>
        <w:rPr>
          <w:b/>
          <w:color w:val="000000"/>
        </w:rPr>
        <w:t xml:space="preserve"> </w:t>
      </w:r>
      <w:proofErr w:type="spellStart"/>
      <w:r>
        <w:rPr>
          <w:b/>
          <w:color w:val="000000"/>
        </w:rPr>
        <w:t>şi</w:t>
      </w:r>
      <w:proofErr w:type="spellEnd"/>
      <w:r>
        <w:rPr>
          <w:b/>
          <w:color w:val="000000"/>
        </w:rPr>
        <w:t xml:space="preserve"> atitudini, necesare pentru:</w:t>
      </w:r>
    </w:p>
    <w:p w14:paraId="28B3CABB" w14:textId="77777777" w:rsidR="00312434" w:rsidRDefault="00000000">
      <w:pPr>
        <w:spacing w:after="0"/>
      </w:pPr>
      <w:r>
        <w:rPr>
          <w:noProof/>
        </w:rPr>
        <w:drawing>
          <wp:inline distT="0" distB="0" distL="0" distR="0" wp14:anchorId="3075D693" wp14:editId="33B58BB0">
            <wp:extent cx="152400" cy="152400"/>
            <wp:effectExtent l="0" t="0" r="0" b="0"/>
            <wp:docPr id="1409972082" name="Picture 140997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a)împlinirea </w:t>
      </w:r>
      <w:proofErr w:type="spellStart"/>
      <w:r>
        <w:rPr>
          <w:color w:val="000000"/>
        </w:rPr>
        <w:t>şi</w:t>
      </w:r>
      <w:proofErr w:type="spellEnd"/>
      <w:r>
        <w:rPr>
          <w:color w:val="000000"/>
        </w:rPr>
        <w:t xml:space="preserve"> dezvoltarea personală;</w:t>
      </w:r>
    </w:p>
    <w:p w14:paraId="1475218E" w14:textId="77777777" w:rsidR="00312434" w:rsidRDefault="00000000">
      <w:pPr>
        <w:spacing w:after="0"/>
      </w:pPr>
      <w:r>
        <w:rPr>
          <w:noProof/>
        </w:rPr>
        <w:drawing>
          <wp:inline distT="0" distB="0" distL="0" distR="0" wp14:anchorId="56BCA0F3" wp14:editId="1D776518">
            <wp:extent cx="152400" cy="152400"/>
            <wp:effectExtent l="0" t="0" r="0" b="0"/>
            <wp:docPr id="737373685" name="Picture 73737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b)integrarea socială </w:t>
      </w:r>
      <w:proofErr w:type="spellStart"/>
      <w:r>
        <w:rPr>
          <w:color w:val="000000"/>
        </w:rPr>
        <w:t>şi</w:t>
      </w:r>
      <w:proofErr w:type="spellEnd"/>
      <w:r>
        <w:rPr>
          <w:color w:val="000000"/>
        </w:rPr>
        <w:t xml:space="preserve"> participarea </w:t>
      </w:r>
      <w:proofErr w:type="spellStart"/>
      <w:r>
        <w:rPr>
          <w:color w:val="000000"/>
        </w:rPr>
        <w:t>cetăţenească</w:t>
      </w:r>
      <w:proofErr w:type="spellEnd"/>
      <w:r>
        <w:rPr>
          <w:color w:val="000000"/>
        </w:rPr>
        <w:t xml:space="preserve"> activă în societate;</w:t>
      </w:r>
    </w:p>
    <w:p w14:paraId="6C951236" w14:textId="77777777" w:rsidR="00312434" w:rsidRDefault="00000000">
      <w:pPr>
        <w:spacing w:after="0"/>
      </w:pPr>
      <w:r>
        <w:rPr>
          <w:noProof/>
        </w:rPr>
        <w:drawing>
          <wp:inline distT="0" distB="0" distL="0" distR="0" wp14:anchorId="086E02E5" wp14:editId="7F71AF01">
            <wp:extent cx="152400" cy="152400"/>
            <wp:effectExtent l="0" t="0" r="0" b="0"/>
            <wp:docPr id="141731738" name="Picture 14173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c)participarea la </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dezvoltarea unei economii durabile;</w:t>
      </w:r>
    </w:p>
    <w:p w14:paraId="2DE8825A" w14:textId="77777777" w:rsidR="00312434" w:rsidRDefault="00000000">
      <w:pPr>
        <w:spacing w:after="0"/>
      </w:pPr>
      <w:r>
        <w:rPr>
          <w:noProof/>
        </w:rPr>
        <w:drawing>
          <wp:inline distT="0" distB="0" distL="0" distR="0" wp14:anchorId="4753B2D2" wp14:editId="71000D0F">
            <wp:extent cx="152400" cy="152400"/>
            <wp:effectExtent l="0" t="0" r="0" b="0"/>
            <wp:docPr id="786336191" name="Picture 786336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d)formarea unei </w:t>
      </w:r>
      <w:proofErr w:type="spellStart"/>
      <w:r>
        <w:rPr>
          <w:color w:val="000000"/>
        </w:rPr>
        <w:t>concepţii</w:t>
      </w:r>
      <w:proofErr w:type="spellEnd"/>
      <w:r>
        <w:rPr>
          <w:color w:val="000000"/>
        </w:rPr>
        <w:t xml:space="preserve"> de </w:t>
      </w:r>
      <w:proofErr w:type="spellStart"/>
      <w:r>
        <w:rPr>
          <w:color w:val="000000"/>
        </w:rPr>
        <w:t>viaţă</w:t>
      </w:r>
      <w:proofErr w:type="spellEnd"/>
      <w:r>
        <w:rPr>
          <w:color w:val="000000"/>
        </w:rPr>
        <w:t xml:space="preserve">, bazate pe valorile umaniste </w:t>
      </w:r>
      <w:proofErr w:type="spellStart"/>
      <w:r>
        <w:rPr>
          <w:color w:val="000000"/>
        </w:rPr>
        <w:t>şi</w:t>
      </w:r>
      <w:proofErr w:type="spellEnd"/>
      <w:r>
        <w:rPr>
          <w:color w:val="000000"/>
        </w:rPr>
        <w:t xml:space="preserve"> </w:t>
      </w:r>
      <w:proofErr w:type="spellStart"/>
      <w:r>
        <w:rPr>
          <w:color w:val="000000"/>
        </w:rPr>
        <w:t>ştiinţifice</w:t>
      </w:r>
      <w:proofErr w:type="spellEnd"/>
      <w:r>
        <w:rPr>
          <w:color w:val="000000"/>
        </w:rPr>
        <w:t xml:space="preserve">, pe cultura </w:t>
      </w:r>
      <w:proofErr w:type="spellStart"/>
      <w:r>
        <w:rPr>
          <w:color w:val="000000"/>
        </w:rPr>
        <w:t>naţională</w:t>
      </w:r>
      <w:proofErr w:type="spellEnd"/>
      <w:r>
        <w:rPr>
          <w:color w:val="000000"/>
        </w:rPr>
        <w:t xml:space="preserve"> </w:t>
      </w:r>
      <w:proofErr w:type="spellStart"/>
      <w:r>
        <w:rPr>
          <w:color w:val="000000"/>
        </w:rPr>
        <w:t>şi</w:t>
      </w:r>
      <w:proofErr w:type="spellEnd"/>
      <w:r>
        <w:rPr>
          <w:color w:val="000000"/>
        </w:rPr>
        <w:t xml:space="preserve"> universală </w:t>
      </w:r>
      <w:proofErr w:type="spellStart"/>
      <w:r>
        <w:rPr>
          <w:color w:val="000000"/>
        </w:rPr>
        <w:t>şi</w:t>
      </w:r>
      <w:proofErr w:type="spellEnd"/>
      <w:r>
        <w:rPr>
          <w:color w:val="000000"/>
        </w:rPr>
        <w:t xml:space="preserve"> pe stimularea dialogului intercultural;</w:t>
      </w:r>
    </w:p>
    <w:p w14:paraId="4BDD7D5A" w14:textId="77777777" w:rsidR="00312434" w:rsidRDefault="00000000">
      <w:pPr>
        <w:spacing w:after="0"/>
      </w:pPr>
      <w:r>
        <w:rPr>
          <w:noProof/>
        </w:rPr>
        <w:drawing>
          <wp:inline distT="0" distB="0" distL="0" distR="0" wp14:anchorId="2A01F26F" wp14:editId="27BE5B13">
            <wp:extent cx="152400" cy="152400"/>
            <wp:effectExtent l="0" t="0" r="0" b="0"/>
            <wp:docPr id="288821496" name="Picture 28882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e)respectarea </w:t>
      </w:r>
      <w:proofErr w:type="spellStart"/>
      <w:r>
        <w:rPr>
          <w:color w:val="000000"/>
        </w:rPr>
        <w:t>demnităţii</w:t>
      </w:r>
      <w:proofErr w:type="spellEnd"/>
      <w:r>
        <w:rPr>
          <w:color w:val="000000"/>
        </w:rPr>
        <w:t xml:space="preserve">, a </w:t>
      </w:r>
      <w:proofErr w:type="spellStart"/>
      <w:r>
        <w:rPr>
          <w:color w:val="000000"/>
        </w:rPr>
        <w:t>toleranţei</w:t>
      </w:r>
      <w:proofErr w:type="spellEnd"/>
      <w:r>
        <w:rPr>
          <w:color w:val="000000"/>
        </w:rPr>
        <w:t xml:space="preserve"> </w:t>
      </w:r>
      <w:proofErr w:type="spellStart"/>
      <w:r>
        <w:rPr>
          <w:color w:val="000000"/>
        </w:rPr>
        <w:t>şi</w:t>
      </w:r>
      <w:proofErr w:type="spellEnd"/>
      <w:r>
        <w:rPr>
          <w:color w:val="000000"/>
        </w:rPr>
        <w:t xml:space="preserve"> a drepturilor </w:t>
      </w:r>
      <w:proofErr w:type="spellStart"/>
      <w:r>
        <w:rPr>
          <w:color w:val="000000"/>
        </w:rPr>
        <w:t>şi</w:t>
      </w:r>
      <w:proofErr w:type="spellEnd"/>
      <w:r>
        <w:rPr>
          <w:color w:val="000000"/>
        </w:rPr>
        <w:t xml:space="preserve"> </w:t>
      </w:r>
      <w:proofErr w:type="spellStart"/>
      <w:r>
        <w:rPr>
          <w:color w:val="000000"/>
        </w:rPr>
        <w:t>libertăţilor</w:t>
      </w:r>
      <w:proofErr w:type="spellEnd"/>
      <w:r>
        <w:rPr>
          <w:color w:val="000000"/>
        </w:rPr>
        <w:t xml:space="preserve"> fundamentale ale omului;</w:t>
      </w:r>
    </w:p>
    <w:p w14:paraId="0B1ECA8D" w14:textId="77777777" w:rsidR="00312434" w:rsidRDefault="00000000">
      <w:pPr>
        <w:spacing w:after="0"/>
      </w:pPr>
      <w:r>
        <w:rPr>
          <w:noProof/>
        </w:rPr>
        <w:drawing>
          <wp:inline distT="0" distB="0" distL="0" distR="0" wp14:anchorId="4CB8BE12" wp14:editId="66608E08">
            <wp:extent cx="152400" cy="152400"/>
            <wp:effectExtent l="0" t="0" r="0" b="0"/>
            <wp:docPr id="15736767" name="Picture 1573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f)respectarea principiilor de etică </w:t>
      </w:r>
      <w:proofErr w:type="spellStart"/>
      <w:r>
        <w:rPr>
          <w:color w:val="000000"/>
        </w:rPr>
        <w:t>şi</w:t>
      </w:r>
      <w:proofErr w:type="spellEnd"/>
      <w:r>
        <w:rPr>
          <w:color w:val="000000"/>
        </w:rPr>
        <w:t xml:space="preserve"> integritate în activitatea </w:t>
      </w:r>
      <w:proofErr w:type="spellStart"/>
      <w:r>
        <w:rPr>
          <w:color w:val="000000"/>
        </w:rPr>
        <w:t>şcolară</w:t>
      </w:r>
      <w:proofErr w:type="spellEnd"/>
      <w:r>
        <w:rPr>
          <w:color w:val="000000"/>
        </w:rPr>
        <w:t xml:space="preserve">, cu privire la </w:t>
      </w:r>
      <w:proofErr w:type="spellStart"/>
      <w:r>
        <w:rPr>
          <w:color w:val="000000"/>
        </w:rPr>
        <w:t>selecţia</w:t>
      </w:r>
      <w:proofErr w:type="spellEnd"/>
      <w:r>
        <w:rPr>
          <w:color w:val="000000"/>
        </w:rPr>
        <w:t xml:space="preserve">, utilizarea </w:t>
      </w:r>
      <w:proofErr w:type="spellStart"/>
      <w:r>
        <w:rPr>
          <w:color w:val="000000"/>
        </w:rPr>
        <w:t>şi</w:t>
      </w:r>
      <w:proofErr w:type="spellEnd"/>
      <w:r>
        <w:rPr>
          <w:color w:val="000000"/>
        </w:rPr>
        <w:t xml:space="preserve"> citarea corectă a surselor de documentare, dezvoltarea spiritului critic al elevilor în analiza </w:t>
      </w:r>
      <w:proofErr w:type="spellStart"/>
      <w:r>
        <w:rPr>
          <w:color w:val="000000"/>
        </w:rPr>
        <w:t>şi</w:t>
      </w:r>
      <w:proofErr w:type="spellEnd"/>
      <w:r>
        <w:rPr>
          <w:color w:val="000000"/>
        </w:rPr>
        <w:t xml:space="preserve"> preluarea </w:t>
      </w:r>
      <w:proofErr w:type="spellStart"/>
      <w:r>
        <w:rPr>
          <w:color w:val="000000"/>
        </w:rPr>
        <w:t>informaţiilor</w:t>
      </w:r>
      <w:proofErr w:type="spellEnd"/>
      <w:r>
        <w:rPr>
          <w:color w:val="000000"/>
        </w:rPr>
        <w:t xml:space="preserve"> utilizate;</w:t>
      </w:r>
    </w:p>
    <w:p w14:paraId="374D496E" w14:textId="77777777" w:rsidR="00312434" w:rsidRDefault="00000000">
      <w:pPr>
        <w:spacing w:after="0"/>
      </w:pPr>
      <w:r>
        <w:rPr>
          <w:noProof/>
        </w:rPr>
        <w:drawing>
          <wp:inline distT="0" distB="0" distL="0" distR="0" wp14:anchorId="2135AC6A" wp14:editId="23241A61">
            <wp:extent cx="152400" cy="152400"/>
            <wp:effectExtent l="0" t="0" r="0" b="0"/>
            <wp:docPr id="1036855396" name="Picture 103685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g)dezvoltarea </w:t>
      </w:r>
      <w:proofErr w:type="spellStart"/>
      <w:r>
        <w:rPr>
          <w:color w:val="000000"/>
        </w:rPr>
        <w:t>sensibilităţii</w:t>
      </w:r>
      <w:proofErr w:type="spellEnd"/>
      <w:r>
        <w:rPr>
          <w:color w:val="000000"/>
        </w:rPr>
        <w:t xml:space="preserve"> </w:t>
      </w:r>
      <w:proofErr w:type="spellStart"/>
      <w:r>
        <w:rPr>
          <w:color w:val="000000"/>
        </w:rPr>
        <w:t>faţă</w:t>
      </w:r>
      <w:proofErr w:type="spellEnd"/>
      <w:r>
        <w:rPr>
          <w:color w:val="000000"/>
        </w:rPr>
        <w:t xml:space="preserve"> de problematica umană, </w:t>
      </w:r>
      <w:proofErr w:type="spellStart"/>
      <w:r>
        <w:rPr>
          <w:color w:val="000000"/>
        </w:rPr>
        <w:t>faţă</w:t>
      </w:r>
      <w:proofErr w:type="spellEnd"/>
      <w:r>
        <w:rPr>
          <w:color w:val="000000"/>
        </w:rPr>
        <w:t xml:space="preserve"> de valorile moral-civice </w:t>
      </w:r>
      <w:proofErr w:type="spellStart"/>
      <w:r>
        <w:rPr>
          <w:color w:val="000000"/>
        </w:rPr>
        <w:t>şi</w:t>
      </w:r>
      <w:proofErr w:type="spellEnd"/>
      <w:r>
        <w:rPr>
          <w:color w:val="000000"/>
        </w:rPr>
        <w:t xml:space="preserve"> promovarea </w:t>
      </w:r>
      <w:proofErr w:type="spellStart"/>
      <w:r>
        <w:rPr>
          <w:color w:val="000000"/>
        </w:rPr>
        <w:t>sustenabilităţii</w:t>
      </w:r>
      <w:proofErr w:type="spellEnd"/>
      <w:r>
        <w:rPr>
          <w:color w:val="000000"/>
        </w:rPr>
        <w:t xml:space="preserve">, a respectului pentru mediul înconjurător natural, social </w:t>
      </w:r>
      <w:proofErr w:type="spellStart"/>
      <w:r>
        <w:rPr>
          <w:color w:val="000000"/>
        </w:rPr>
        <w:t>şi</w:t>
      </w:r>
      <w:proofErr w:type="spellEnd"/>
      <w:r>
        <w:rPr>
          <w:color w:val="000000"/>
        </w:rPr>
        <w:t xml:space="preserve"> cultural;</w:t>
      </w:r>
    </w:p>
    <w:p w14:paraId="2B06E25F" w14:textId="77777777" w:rsidR="00312434" w:rsidRDefault="00000000">
      <w:pPr>
        <w:spacing w:after="0"/>
      </w:pPr>
      <w:r>
        <w:rPr>
          <w:noProof/>
        </w:rPr>
        <w:lastRenderedPageBreak/>
        <w:drawing>
          <wp:inline distT="0" distB="0" distL="0" distR="0" wp14:anchorId="3B14B3BC" wp14:editId="24400B7D">
            <wp:extent cx="152400" cy="152400"/>
            <wp:effectExtent l="0" t="0" r="0" b="0"/>
            <wp:docPr id="1441819034" name="Picture 1441819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h)asigurarea </w:t>
      </w:r>
      <w:proofErr w:type="spellStart"/>
      <w:r>
        <w:rPr>
          <w:color w:val="000000"/>
        </w:rPr>
        <w:t>capacităţii</w:t>
      </w:r>
      <w:proofErr w:type="spellEnd"/>
      <w:r>
        <w:rPr>
          <w:color w:val="000000"/>
        </w:rPr>
        <w:t xml:space="preserve"> de adaptare </w:t>
      </w:r>
      <w:proofErr w:type="spellStart"/>
      <w:r>
        <w:rPr>
          <w:color w:val="000000"/>
        </w:rPr>
        <w:t>şi</w:t>
      </w:r>
      <w:proofErr w:type="spellEnd"/>
      <w:r>
        <w:rPr>
          <w:color w:val="000000"/>
        </w:rPr>
        <w:t xml:space="preserve"> participarea activă la </w:t>
      </w:r>
      <w:proofErr w:type="spellStart"/>
      <w:r>
        <w:rPr>
          <w:color w:val="000000"/>
        </w:rPr>
        <w:t>viaţa</w:t>
      </w:r>
      <w:proofErr w:type="spellEnd"/>
      <w:r>
        <w:rPr>
          <w:color w:val="000000"/>
        </w:rPr>
        <w:t xml:space="preserve"> socială, economică, politică </w:t>
      </w:r>
      <w:proofErr w:type="spellStart"/>
      <w:r>
        <w:rPr>
          <w:color w:val="000000"/>
        </w:rPr>
        <w:t>şi</w:t>
      </w:r>
      <w:proofErr w:type="spellEnd"/>
      <w:r>
        <w:rPr>
          <w:color w:val="000000"/>
        </w:rPr>
        <w:t xml:space="preserve"> culturală în contextul transformării digitale;</w:t>
      </w:r>
    </w:p>
    <w:p w14:paraId="42270F15" w14:textId="77777777" w:rsidR="00312434" w:rsidRDefault="00000000">
      <w:pPr>
        <w:spacing w:after="0"/>
      </w:pPr>
      <w:r>
        <w:rPr>
          <w:noProof/>
        </w:rPr>
        <w:drawing>
          <wp:inline distT="0" distB="0" distL="0" distR="0" wp14:anchorId="48058C3B" wp14:editId="17E19AC3">
            <wp:extent cx="152400" cy="152400"/>
            <wp:effectExtent l="0" t="0" r="0" b="0"/>
            <wp:docPr id="319371006" name="Picture 31937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i)pregătirea </w:t>
      </w:r>
      <w:proofErr w:type="spellStart"/>
      <w:r>
        <w:rPr>
          <w:color w:val="000000"/>
        </w:rPr>
        <w:t>competenţelor</w:t>
      </w:r>
      <w:proofErr w:type="spellEnd"/>
      <w:r>
        <w:rPr>
          <w:color w:val="000000"/>
        </w:rPr>
        <w:t xml:space="preserve"> necesare pentru utilizarea internetului în </w:t>
      </w:r>
      <w:proofErr w:type="spellStart"/>
      <w:r>
        <w:rPr>
          <w:color w:val="000000"/>
        </w:rPr>
        <w:t>siguranţă</w:t>
      </w:r>
      <w:proofErr w:type="spellEnd"/>
      <w:r>
        <w:rPr>
          <w:color w:val="000000"/>
        </w:rPr>
        <w:t>;</w:t>
      </w:r>
    </w:p>
    <w:p w14:paraId="6F7A77C9" w14:textId="77777777" w:rsidR="00312434" w:rsidRDefault="00000000">
      <w:pPr>
        <w:spacing w:after="0"/>
      </w:pPr>
      <w:r>
        <w:rPr>
          <w:noProof/>
        </w:rPr>
        <w:drawing>
          <wp:inline distT="0" distB="0" distL="0" distR="0" wp14:anchorId="44FAF0D3" wp14:editId="69F59B27">
            <wp:extent cx="152400" cy="152400"/>
            <wp:effectExtent l="0" t="0" r="0" b="0"/>
            <wp:docPr id="1950784034" name="Picture 195078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j)formarea unui stil de </w:t>
      </w:r>
      <w:proofErr w:type="spellStart"/>
      <w:r>
        <w:rPr>
          <w:color w:val="000000"/>
        </w:rPr>
        <w:t>viaţă</w:t>
      </w:r>
      <w:proofErr w:type="spellEnd"/>
      <w:r>
        <w:rPr>
          <w:color w:val="000000"/>
        </w:rPr>
        <w:t xml:space="preserve"> sănătos bazat pe activitate fizică, </w:t>
      </w:r>
      <w:proofErr w:type="spellStart"/>
      <w:r>
        <w:rPr>
          <w:color w:val="000000"/>
        </w:rPr>
        <w:t>alimentaţie</w:t>
      </w:r>
      <w:proofErr w:type="spellEnd"/>
      <w:r>
        <w:rPr>
          <w:color w:val="000000"/>
        </w:rPr>
        <w:t xml:space="preserve"> corespunzătoare </w:t>
      </w:r>
      <w:proofErr w:type="spellStart"/>
      <w:r>
        <w:rPr>
          <w:color w:val="000000"/>
        </w:rPr>
        <w:t>şi</w:t>
      </w:r>
      <w:proofErr w:type="spellEnd"/>
      <w:r>
        <w:rPr>
          <w:color w:val="000000"/>
        </w:rPr>
        <w:t xml:space="preserve"> reguli de igienă.</w:t>
      </w:r>
      <w:r>
        <w:br/>
      </w:r>
    </w:p>
    <w:p w14:paraId="48524E15" w14:textId="77777777" w:rsidR="00312434" w:rsidRDefault="00312434">
      <w:pPr>
        <w:spacing w:after="0"/>
      </w:pPr>
    </w:p>
    <w:p w14:paraId="188A6368" w14:textId="77777777" w:rsidR="00312434" w:rsidRDefault="00000000">
      <w:pPr>
        <w:spacing w:before="26" w:after="0"/>
      </w:pPr>
      <w:r>
        <w:rPr>
          <w:color w:val="000000"/>
        </w:rPr>
        <w:t>(2)</w:t>
      </w:r>
      <w:r>
        <w:rPr>
          <w:b/>
          <w:color w:val="000000"/>
        </w:rPr>
        <w:t xml:space="preserve">Modul de formare a </w:t>
      </w:r>
      <w:proofErr w:type="spellStart"/>
      <w:r>
        <w:rPr>
          <w:b/>
          <w:color w:val="000000"/>
        </w:rPr>
        <w:t>competenţelor</w:t>
      </w:r>
      <w:proofErr w:type="spellEnd"/>
      <w:r>
        <w:rPr>
          <w:b/>
          <w:color w:val="000000"/>
        </w:rPr>
        <w:t xml:space="preserve"> trebuie să aibă în vedere:</w:t>
      </w:r>
    </w:p>
    <w:p w14:paraId="10145637" w14:textId="77777777" w:rsidR="00312434" w:rsidRDefault="00000000">
      <w:pPr>
        <w:spacing w:after="0"/>
      </w:pPr>
      <w:r>
        <w:rPr>
          <w:color w:val="000000"/>
        </w:rPr>
        <w:t xml:space="preserve">a)utilizarea de tehnici de </w:t>
      </w:r>
      <w:proofErr w:type="spellStart"/>
      <w:r>
        <w:rPr>
          <w:color w:val="000000"/>
        </w:rPr>
        <w:t>învăţare</w:t>
      </w:r>
      <w:proofErr w:type="spellEnd"/>
      <w:r>
        <w:rPr>
          <w:color w:val="000000"/>
        </w:rPr>
        <w:t xml:space="preserve"> </w:t>
      </w:r>
      <w:proofErr w:type="spellStart"/>
      <w:r>
        <w:rPr>
          <w:color w:val="000000"/>
        </w:rPr>
        <w:t>colaborativă</w:t>
      </w:r>
      <w:proofErr w:type="spellEnd"/>
      <w:r>
        <w:rPr>
          <w:color w:val="000000"/>
        </w:rPr>
        <w:t>, inclusiv bazată pe proiecte;</w:t>
      </w:r>
    </w:p>
    <w:p w14:paraId="773C2FC1" w14:textId="77777777" w:rsidR="00312434" w:rsidRDefault="00000000">
      <w:pPr>
        <w:spacing w:after="0"/>
      </w:pPr>
      <w:r>
        <w:rPr>
          <w:color w:val="000000"/>
        </w:rPr>
        <w:t xml:space="preserve">b)utilizarea de tehnici de </w:t>
      </w:r>
      <w:proofErr w:type="spellStart"/>
      <w:r>
        <w:rPr>
          <w:color w:val="000000"/>
        </w:rPr>
        <w:t>învăţare</w:t>
      </w:r>
      <w:proofErr w:type="spellEnd"/>
      <w:r>
        <w:rPr>
          <w:color w:val="000000"/>
        </w:rPr>
        <w:t xml:space="preserve"> bazată pe rezolvarea problemelor;</w:t>
      </w:r>
    </w:p>
    <w:p w14:paraId="5B00ECA8" w14:textId="77777777" w:rsidR="00312434" w:rsidRDefault="00000000">
      <w:pPr>
        <w:spacing w:after="0"/>
      </w:pPr>
      <w:r>
        <w:rPr>
          <w:color w:val="000000"/>
        </w:rPr>
        <w:t xml:space="preserve">c)utilizarea resurselor </w:t>
      </w:r>
      <w:proofErr w:type="spellStart"/>
      <w:r>
        <w:rPr>
          <w:color w:val="000000"/>
        </w:rPr>
        <w:t>educaţionale</w:t>
      </w:r>
      <w:proofErr w:type="spellEnd"/>
      <w:r>
        <w:rPr>
          <w:color w:val="000000"/>
        </w:rPr>
        <w:t xml:space="preserve"> online;</w:t>
      </w:r>
    </w:p>
    <w:p w14:paraId="4D83D873" w14:textId="77777777" w:rsidR="00312434" w:rsidRDefault="00000000">
      <w:pPr>
        <w:spacing w:after="0"/>
      </w:pPr>
      <w:r>
        <w:rPr>
          <w:color w:val="000000"/>
        </w:rPr>
        <w:t xml:space="preserve">d)utilizarea de tehnici </w:t>
      </w:r>
      <w:proofErr w:type="spellStart"/>
      <w:r>
        <w:rPr>
          <w:color w:val="000000"/>
        </w:rPr>
        <w:t>şi</w:t>
      </w:r>
      <w:proofErr w:type="spellEnd"/>
      <w:r>
        <w:rPr>
          <w:color w:val="000000"/>
        </w:rPr>
        <w:t xml:space="preserve"> tehnologii inovative în procesul de predare/evaluare/</w:t>
      </w:r>
      <w:proofErr w:type="spellStart"/>
      <w:r>
        <w:rPr>
          <w:color w:val="000000"/>
        </w:rPr>
        <w:t>învăţare</w:t>
      </w:r>
      <w:proofErr w:type="spellEnd"/>
      <w:r>
        <w:rPr>
          <w:color w:val="000000"/>
        </w:rPr>
        <w:t>;</w:t>
      </w:r>
    </w:p>
    <w:p w14:paraId="56139170" w14:textId="77777777" w:rsidR="00312434" w:rsidRDefault="00000000">
      <w:pPr>
        <w:spacing w:after="0"/>
      </w:pPr>
      <w:r>
        <w:rPr>
          <w:color w:val="000000"/>
        </w:rPr>
        <w:t xml:space="preserve">e)utilizarea unor abordări </w:t>
      </w:r>
      <w:proofErr w:type="spellStart"/>
      <w:r>
        <w:rPr>
          <w:color w:val="000000"/>
        </w:rPr>
        <w:t>transdisciplinare</w:t>
      </w:r>
      <w:proofErr w:type="spellEnd"/>
      <w:r>
        <w:rPr>
          <w:color w:val="000000"/>
        </w:rPr>
        <w:t>, interdisciplinare sau pluridisciplinare.</w:t>
      </w:r>
    </w:p>
    <w:p w14:paraId="47BF5179" w14:textId="77777777" w:rsidR="00312434" w:rsidRDefault="00000000">
      <w:pPr>
        <w:spacing w:before="26" w:after="0"/>
      </w:pPr>
      <w:r>
        <w:rPr>
          <w:color w:val="000000"/>
        </w:rPr>
        <w:t xml:space="preserve">(3)În vederea atingerii </w:t>
      </w:r>
      <w:proofErr w:type="spellStart"/>
      <w:r>
        <w:rPr>
          <w:color w:val="000000"/>
        </w:rPr>
        <w:t>competenţelor</w:t>
      </w:r>
      <w:proofErr w:type="spellEnd"/>
      <w:r>
        <w:rPr>
          <w:color w:val="000000"/>
        </w:rPr>
        <w:t xml:space="preserve"> vizate, cadrele didactice realizează planuri individualizate de </w:t>
      </w:r>
      <w:proofErr w:type="spellStart"/>
      <w:r>
        <w:rPr>
          <w:color w:val="000000"/>
        </w:rPr>
        <w:t>învăţare</w:t>
      </w:r>
      <w:proofErr w:type="spellEnd"/>
      <w:r>
        <w:rPr>
          <w:color w:val="000000"/>
        </w:rPr>
        <w:t xml:space="preserve">. Acestea reprezintă un instrument de planificare </w:t>
      </w:r>
      <w:proofErr w:type="spellStart"/>
      <w:r>
        <w:rPr>
          <w:color w:val="000000"/>
        </w:rPr>
        <w:t>şi</w:t>
      </w:r>
      <w:proofErr w:type="spellEnd"/>
      <w:r>
        <w:rPr>
          <w:color w:val="000000"/>
        </w:rPr>
        <w:t xml:space="preserve"> monitorizare a </w:t>
      </w:r>
      <w:proofErr w:type="spellStart"/>
      <w:r>
        <w:rPr>
          <w:color w:val="000000"/>
        </w:rPr>
        <w:t>învăţării</w:t>
      </w:r>
      <w:proofErr w:type="spellEnd"/>
      <w:r>
        <w:rPr>
          <w:color w:val="000000"/>
        </w:rPr>
        <w:t xml:space="preserve"> la nivelul fiecărui elev, care stă la baza individualizării </w:t>
      </w:r>
      <w:proofErr w:type="spellStart"/>
      <w:r>
        <w:rPr>
          <w:color w:val="000000"/>
        </w:rPr>
        <w:t>oportunităţilor</w:t>
      </w:r>
      <w:proofErr w:type="spellEnd"/>
      <w:r>
        <w:rPr>
          <w:color w:val="000000"/>
        </w:rPr>
        <w:t xml:space="preserve"> de </w:t>
      </w:r>
      <w:proofErr w:type="spellStart"/>
      <w:r>
        <w:rPr>
          <w:color w:val="000000"/>
        </w:rPr>
        <w:t>învăţare</w:t>
      </w:r>
      <w:proofErr w:type="spellEnd"/>
      <w:r>
        <w:rPr>
          <w:color w:val="000000"/>
        </w:rPr>
        <w:t xml:space="preserve"> pe care le oferă </w:t>
      </w:r>
      <w:proofErr w:type="spellStart"/>
      <w:r>
        <w:rPr>
          <w:color w:val="000000"/>
        </w:rPr>
        <w:t>şcoala</w:t>
      </w:r>
      <w:proofErr w:type="spellEnd"/>
      <w:r>
        <w:rPr>
          <w:color w:val="000000"/>
        </w:rPr>
        <w:t>.</w:t>
      </w:r>
    </w:p>
    <w:p w14:paraId="11A57C5B" w14:textId="77777777" w:rsidR="00312434" w:rsidRDefault="00000000">
      <w:pPr>
        <w:spacing w:before="26" w:after="0"/>
      </w:pPr>
      <w:r>
        <w:rPr>
          <w:color w:val="000000"/>
        </w:rPr>
        <w:t>(4)</w:t>
      </w:r>
      <w:r>
        <w:rPr>
          <w:b/>
          <w:color w:val="000000"/>
        </w:rPr>
        <w:t xml:space="preserve">Planul individual de </w:t>
      </w:r>
      <w:proofErr w:type="spellStart"/>
      <w:r>
        <w:rPr>
          <w:b/>
          <w:color w:val="000000"/>
        </w:rPr>
        <w:t>învăţare</w:t>
      </w:r>
      <w:proofErr w:type="spellEnd"/>
      <w:r>
        <w:rPr>
          <w:b/>
          <w:color w:val="000000"/>
        </w:rPr>
        <w:t xml:space="preserve"> are următoarele caracteristici:</w:t>
      </w:r>
    </w:p>
    <w:p w14:paraId="14A06A08" w14:textId="77777777" w:rsidR="00312434" w:rsidRDefault="00000000">
      <w:pPr>
        <w:spacing w:after="0"/>
      </w:pPr>
      <w:r>
        <w:rPr>
          <w:color w:val="000000"/>
        </w:rPr>
        <w:t>a)</w:t>
      </w:r>
      <w:proofErr w:type="spellStart"/>
      <w:r>
        <w:rPr>
          <w:color w:val="000000"/>
        </w:rPr>
        <w:t>porneşte</w:t>
      </w:r>
      <w:proofErr w:type="spellEnd"/>
      <w:r>
        <w:rPr>
          <w:color w:val="000000"/>
        </w:rPr>
        <w:t xml:space="preserve"> de la rezultatele evaluărilor elevului cu caracter formativ </w:t>
      </w:r>
      <w:proofErr w:type="spellStart"/>
      <w:r>
        <w:rPr>
          <w:color w:val="000000"/>
        </w:rPr>
        <w:t>şi</w:t>
      </w:r>
      <w:proofErr w:type="spellEnd"/>
      <w:r>
        <w:rPr>
          <w:color w:val="000000"/>
        </w:rPr>
        <w:t xml:space="preserve"> sumativ;</w:t>
      </w:r>
    </w:p>
    <w:p w14:paraId="69106682" w14:textId="77777777" w:rsidR="00312434" w:rsidRDefault="00000000">
      <w:pPr>
        <w:spacing w:after="0"/>
      </w:pPr>
      <w:r>
        <w:rPr>
          <w:color w:val="000000"/>
        </w:rPr>
        <w:t xml:space="preserve">b)ia în considerare nevoile de </w:t>
      </w:r>
      <w:proofErr w:type="spellStart"/>
      <w:r>
        <w:rPr>
          <w:color w:val="000000"/>
        </w:rPr>
        <w:t>învăţare</w:t>
      </w:r>
      <w:proofErr w:type="spellEnd"/>
      <w:r>
        <w:rPr>
          <w:color w:val="000000"/>
        </w:rPr>
        <w:t xml:space="preserve"> ale fiecărui elev, care sunt diferite </w:t>
      </w:r>
      <w:proofErr w:type="spellStart"/>
      <w:r>
        <w:rPr>
          <w:color w:val="000000"/>
        </w:rPr>
        <w:t>şi</w:t>
      </w:r>
      <w:proofErr w:type="spellEnd"/>
      <w:r>
        <w:rPr>
          <w:color w:val="000000"/>
        </w:rPr>
        <w:t>, prin urmare, trebuie abordate diferit;</w:t>
      </w:r>
    </w:p>
    <w:p w14:paraId="35396C82" w14:textId="77777777" w:rsidR="00312434" w:rsidRDefault="00000000">
      <w:pPr>
        <w:spacing w:after="0"/>
      </w:pPr>
      <w:r>
        <w:rPr>
          <w:color w:val="000000"/>
        </w:rPr>
        <w:t xml:space="preserve">c)valorifică </w:t>
      </w:r>
      <w:proofErr w:type="spellStart"/>
      <w:r>
        <w:rPr>
          <w:color w:val="000000"/>
        </w:rPr>
        <w:t>experienţele</w:t>
      </w:r>
      <w:proofErr w:type="spellEnd"/>
      <w:r>
        <w:rPr>
          <w:color w:val="000000"/>
        </w:rPr>
        <w:t xml:space="preserve"> de </w:t>
      </w:r>
      <w:proofErr w:type="spellStart"/>
      <w:r>
        <w:rPr>
          <w:color w:val="000000"/>
        </w:rPr>
        <w:t>învăţare</w:t>
      </w:r>
      <w:proofErr w:type="spellEnd"/>
      <w:r>
        <w:rPr>
          <w:color w:val="000000"/>
        </w:rPr>
        <w:t xml:space="preserve"> anterioare ale elevului;</w:t>
      </w:r>
    </w:p>
    <w:p w14:paraId="7704848D" w14:textId="77777777" w:rsidR="00312434" w:rsidRDefault="00000000">
      <w:pPr>
        <w:spacing w:after="0"/>
      </w:pPr>
      <w:r>
        <w:rPr>
          <w:color w:val="000000"/>
        </w:rPr>
        <w:t>d)</w:t>
      </w:r>
      <w:proofErr w:type="spellStart"/>
      <w:r>
        <w:rPr>
          <w:color w:val="000000"/>
        </w:rPr>
        <w:t>stabileşte</w:t>
      </w:r>
      <w:proofErr w:type="spellEnd"/>
      <w:r>
        <w:rPr>
          <w:color w:val="000000"/>
        </w:rPr>
        <w:t xml:space="preserve"> obiectivele pe termen imediat </w:t>
      </w:r>
      <w:proofErr w:type="spellStart"/>
      <w:r>
        <w:rPr>
          <w:color w:val="000000"/>
        </w:rPr>
        <w:t>şi</w:t>
      </w:r>
      <w:proofErr w:type="spellEnd"/>
      <w:r>
        <w:rPr>
          <w:color w:val="000000"/>
        </w:rPr>
        <w:t xml:space="preserve"> pe termen lung ale elevului;</w:t>
      </w:r>
    </w:p>
    <w:p w14:paraId="035E0073" w14:textId="77777777" w:rsidR="00312434" w:rsidRDefault="00000000">
      <w:pPr>
        <w:spacing w:after="0"/>
      </w:pPr>
      <w:r>
        <w:rPr>
          <w:color w:val="000000"/>
        </w:rPr>
        <w:t xml:space="preserve">e)proiectează noile </w:t>
      </w:r>
      <w:proofErr w:type="spellStart"/>
      <w:r>
        <w:rPr>
          <w:color w:val="000000"/>
        </w:rPr>
        <w:t>experienţe</w:t>
      </w:r>
      <w:proofErr w:type="spellEnd"/>
      <w:r>
        <w:rPr>
          <w:color w:val="000000"/>
        </w:rPr>
        <w:t xml:space="preserve"> de </w:t>
      </w:r>
      <w:proofErr w:type="spellStart"/>
      <w:r>
        <w:rPr>
          <w:color w:val="000000"/>
        </w:rPr>
        <w:t>învăţare</w:t>
      </w:r>
      <w:proofErr w:type="spellEnd"/>
      <w:r>
        <w:rPr>
          <w:color w:val="000000"/>
        </w:rPr>
        <w:t xml:space="preserve"> în </w:t>
      </w:r>
      <w:proofErr w:type="spellStart"/>
      <w:r>
        <w:rPr>
          <w:color w:val="000000"/>
        </w:rPr>
        <w:t>funcţie</w:t>
      </w:r>
      <w:proofErr w:type="spellEnd"/>
      <w:r>
        <w:rPr>
          <w:color w:val="000000"/>
        </w:rPr>
        <w:t xml:space="preserve"> de nevoile, interesele </w:t>
      </w:r>
      <w:proofErr w:type="spellStart"/>
      <w:r>
        <w:rPr>
          <w:color w:val="000000"/>
        </w:rPr>
        <w:t>şi</w:t>
      </w:r>
      <w:proofErr w:type="spellEnd"/>
      <w:r>
        <w:rPr>
          <w:color w:val="000000"/>
        </w:rPr>
        <w:t xml:space="preserve"> ritmul elevului;</w:t>
      </w:r>
    </w:p>
    <w:p w14:paraId="4843EC8E" w14:textId="77777777" w:rsidR="00312434" w:rsidRDefault="00000000">
      <w:pPr>
        <w:spacing w:after="0"/>
      </w:pPr>
      <w:r>
        <w:rPr>
          <w:color w:val="000000"/>
        </w:rPr>
        <w:t xml:space="preserve">f)este dezvoltat în urma </w:t>
      </w:r>
      <w:proofErr w:type="spellStart"/>
      <w:r>
        <w:rPr>
          <w:color w:val="000000"/>
        </w:rPr>
        <w:t>interacţiunii</w:t>
      </w:r>
      <w:proofErr w:type="spellEnd"/>
      <w:r>
        <w:rPr>
          <w:color w:val="000000"/>
        </w:rPr>
        <w:t xml:space="preserve"> dintre profesor, elev </w:t>
      </w:r>
      <w:proofErr w:type="spellStart"/>
      <w:r>
        <w:rPr>
          <w:color w:val="000000"/>
        </w:rPr>
        <w:t>şi</w:t>
      </w:r>
      <w:proofErr w:type="spellEnd"/>
      <w:r>
        <w:rPr>
          <w:color w:val="000000"/>
        </w:rPr>
        <w:t xml:space="preserve"> părinte.</w:t>
      </w:r>
    </w:p>
    <w:p w14:paraId="70D6E6F0" w14:textId="77777777" w:rsidR="00312434" w:rsidRDefault="00000000">
      <w:pPr>
        <w:spacing w:before="26" w:after="0"/>
      </w:pPr>
      <w:r>
        <w:rPr>
          <w:color w:val="000000"/>
        </w:rPr>
        <w:t xml:space="preserve">(5)Planul individualizat de </w:t>
      </w:r>
      <w:proofErr w:type="spellStart"/>
      <w:r>
        <w:rPr>
          <w:color w:val="000000"/>
        </w:rPr>
        <w:t>învăţare</w:t>
      </w:r>
      <w:proofErr w:type="spellEnd"/>
      <w:r>
        <w:rPr>
          <w:color w:val="000000"/>
        </w:rPr>
        <w:t xml:space="preserve"> este parte componentă a portofoliului </w:t>
      </w:r>
      <w:proofErr w:type="spellStart"/>
      <w:r>
        <w:rPr>
          <w:color w:val="000000"/>
        </w:rPr>
        <w:t>educaţional</w:t>
      </w:r>
      <w:proofErr w:type="spellEnd"/>
      <w:r>
        <w:rPr>
          <w:color w:val="000000"/>
        </w:rPr>
        <w:t xml:space="preserve"> al elevului.</w:t>
      </w:r>
    </w:p>
    <w:p w14:paraId="7F667FD7" w14:textId="77777777" w:rsidR="00312434" w:rsidRDefault="00000000">
      <w:pPr>
        <w:spacing w:before="26" w:after="0"/>
      </w:pPr>
      <w:r>
        <w:rPr>
          <w:color w:val="000000"/>
        </w:rPr>
        <w:t xml:space="preserve">(6)În </w:t>
      </w:r>
      <w:proofErr w:type="spellStart"/>
      <w:r>
        <w:rPr>
          <w:color w:val="000000"/>
        </w:rPr>
        <w:t>învăţământul</w:t>
      </w:r>
      <w:proofErr w:type="spellEnd"/>
      <w:r>
        <w:rPr>
          <w:color w:val="000000"/>
        </w:rPr>
        <w:t xml:space="preserve"> preuniversitar se aplică curriculumul </w:t>
      </w:r>
      <w:proofErr w:type="spellStart"/>
      <w:r>
        <w:rPr>
          <w:color w:val="000000"/>
        </w:rPr>
        <w:t>naţional</w:t>
      </w:r>
      <w:proofErr w:type="spellEnd"/>
      <w:r>
        <w:rPr>
          <w:color w:val="000000"/>
        </w:rPr>
        <w:t xml:space="preserve">, care oferă </w:t>
      </w:r>
      <w:proofErr w:type="spellStart"/>
      <w:r>
        <w:rPr>
          <w:color w:val="000000"/>
        </w:rPr>
        <w:t>oportunităţi</w:t>
      </w:r>
      <w:proofErr w:type="spellEnd"/>
      <w:r>
        <w:rPr>
          <w:color w:val="000000"/>
        </w:rPr>
        <w:t xml:space="preserve"> de </w:t>
      </w:r>
      <w:proofErr w:type="spellStart"/>
      <w:r>
        <w:rPr>
          <w:color w:val="000000"/>
        </w:rPr>
        <w:t>învăţare</w:t>
      </w:r>
      <w:proofErr w:type="spellEnd"/>
      <w:r>
        <w:rPr>
          <w:color w:val="000000"/>
        </w:rPr>
        <w:t xml:space="preserve"> pentru elevi, astfel încât fiecare să </w:t>
      </w:r>
      <w:proofErr w:type="spellStart"/>
      <w:r>
        <w:rPr>
          <w:color w:val="000000"/>
        </w:rPr>
        <w:t>îşi</w:t>
      </w:r>
      <w:proofErr w:type="spellEnd"/>
      <w:r>
        <w:rPr>
          <w:color w:val="000000"/>
        </w:rPr>
        <w:t xml:space="preserve"> valorifice </w:t>
      </w:r>
      <w:proofErr w:type="spellStart"/>
      <w:r>
        <w:rPr>
          <w:color w:val="000000"/>
        </w:rPr>
        <w:t>potenţialul</w:t>
      </w:r>
      <w:proofErr w:type="spellEnd"/>
      <w:r>
        <w:rPr>
          <w:color w:val="000000"/>
        </w:rPr>
        <w:t xml:space="preserve">, în </w:t>
      </w:r>
      <w:proofErr w:type="spellStart"/>
      <w:r>
        <w:rPr>
          <w:color w:val="000000"/>
        </w:rPr>
        <w:t>funcţie</w:t>
      </w:r>
      <w:proofErr w:type="spellEnd"/>
      <w:r>
        <w:rPr>
          <w:color w:val="000000"/>
        </w:rPr>
        <w:t xml:space="preserve"> de pregătire, nevoi </w:t>
      </w:r>
      <w:proofErr w:type="spellStart"/>
      <w:r>
        <w:rPr>
          <w:color w:val="000000"/>
        </w:rPr>
        <w:t>şi</w:t>
      </w:r>
      <w:proofErr w:type="spellEnd"/>
      <w:r>
        <w:rPr>
          <w:color w:val="000000"/>
        </w:rPr>
        <w:t xml:space="preserve"> interese de </w:t>
      </w:r>
      <w:proofErr w:type="spellStart"/>
      <w:r>
        <w:rPr>
          <w:color w:val="000000"/>
        </w:rPr>
        <w:t>cunoaştere</w:t>
      </w:r>
      <w:proofErr w:type="spellEnd"/>
      <w:r>
        <w:rPr>
          <w:color w:val="000000"/>
        </w:rPr>
        <w:t xml:space="preserve">, în vederea integrării </w:t>
      </w:r>
      <w:proofErr w:type="spellStart"/>
      <w:r>
        <w:rPr>
          <w:color w:val="000000"/>
        </w:rPr>
        <w:t>şi</w:t>
      </w:r>
      <w:proofErr w:type="spellEnd"/>
      <w:r>
        <w:rPr>
          <w:color w:val="000000"/>
        </w:rPr>
        <w:t xml:space="preserve"> participării active în societate.</w:t>
      </w:r>
    </w:p>
    <w:p w14:paraId="1A4368A6" w14:textId="77777777" w:rsidR="00312434" w:rsidRDefault="00000000">
      <w:pPr>
        <w:spacing w:before="26" w:after="0"/>
      </w:pPr>
      <w:r>
        <w:rPr>
          <w:color w:val="000000"/>
        </w:rPr>
        <w:t xml:space="preserve">(7)Curriculumul </w:t>
      </w:r>
      <w:proofErr w:type="spellStart"/>
      <w:r>
        <w:rPr>
          <w:color w:val="000000"/>
        </w:rPr>
        <w:t>naţional</w:t>
      </w:r>
      <w:proofErr w:type="spellEnd"/>
      <w:r>
        <w:rPr>
          <w:color w:val="000000"/>
        </w:rPr>
        <w:t xml:space="preserve"> este ansamblul coerent al elementelor care reglementează activitatea personalului didactic din </w:t>
      </w:r>
      <w:proofErr w:type="spellStart"/>
      <w:r>
        <w:rPr>
          <w:color w:val="000000"/>
        </w:rPr>
        <w:t>învăţământul</w:t>
      </w:r>
      <w:proofErr w:type="spellEnd"/>
      <w:r>
        <w:rPr>
          <w:color w:val="000000"/>
        </w:rPr>
        <w:t xml:space="preserve"> preuniversitar </w:t>
      </w:r>
      <w:proofErr w:type="spellStart"/>
      <w:r>
        <w:rPr>
          <w:color w:val="000000"/>
        </w:rPr>
        <w:t>şi</w:t>
      </w:r>
      <w:proofErr w:type="spellEnd"/>
      <w:r>
        <w:rPr>
          <w:color w:val="000000"/>
        </w:rPr>
        <w:t xml:space="preserve"> include planurile-cadru de </w:t>
      </w:r>
      <w:proofErr w:type="spellStart"/>
      <w:r>
        <w:rPr>
          <w:color w:val="000000"/>
        </w:rPr>
        <w:t>învăţământ</w:t>
      </w:r>
      <w:proofErr w:type="spellEnd"/>
      <w:r>
        <w:rPr>
          <w:color w:val="000000"/>
        </w:rPr>
        <w:t xml:space="preserve">, programele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standardele </w:t>
      </w:r>
      <w:proofErr w:type="spellStart"/>
      <w:r>
        <w:rPr>
          <w:color w:val="000000"/>
        </w:rPr>
        <w:t>naţionale</w:t>
      </w:r>
      <w:proofErr w:type="spellEnd"/>
      <w:r>
        <w:rPr>
          <w:color w:val="000000"/>
        </w:rPr>
        <w:t xml:space="preserve"> de evaluare.</w:t>
      </w:r>
    </w:p>
    <w:p w14:paraId="2712606E" w14:textId="77777777" w:rsidR="00312434" w:rsidRDefault="00000000">
      <w:pPr>
        <w:spacing w:before="26" w:after="0"/>
      </w:pPr>
      <w:r>
        <w:rPr>
          <w:color w:val="000000"/>
        </w:rPr>
        <w:t xml:space="preserve">(8)Manualele </w:t>
      </w:r>
      <w:proofErr w:type="spellStart"/>
      <w:r>
        <w:rPr>
          <w:color w:val="000000"/>
        </w:rPr>
        <w:t>şcolare</w:t>
      </w:r>
      <w:proofErr w:type="spellEnd"/>
      <w:r>
        <w:rPr>
          <w:color w:val="000000"/>
        </w:rPr>
        <w:t xml:space="preserve"> alternative </w:t>
      </w:r>
      <w:proofErr w:type="spellStart"/>
      <w:r>
        <w:rPr>
          <w:color w:val="000000"/>
        </w:rPr>
        <w:t>şi</w:t>
      </w:r>
      <w:proofErr w:type="spellEnd"/>
      <w:r>
        <w:rPr>
          <w:color w:val="000000"/>
        </w:rPr>
        <w:t xml:space="preserve"> metodologiile specifice de aplicare reprezintă instrumente de sprijin în vederea implementării curriculumului </w:t>
      </w:r>
      <w:proofErr w:type="spellStart"/>
      <w:r>
        <w:rPr>
          <w:color w:val="000000"/>
        </w:rPr>
        <w:t>naţional</w:t>
      </w:r>
      <w:proofErr w:type="spellEnd"/>
      <w:r>
        <w:rPr>
          <w:color w:val="000000"/>
        </w:rPr>
        <w:t>.</w:t>
      </w:r>
    </w:p>
    <w:p w14:paraId="070A1150" w14:textId="77777777" w:rsidR="00312434" w:rsidRDefault="00312434">
      <w:pPr>
        <w:spacing w:before="80" w:after="0"/>
      </w:pPr>
    </w:p>
    <w:p w14:paraId="2846EA21" w14:textId="77777777" w:rsidR="00312434" w:rsidRDefault="00000000">
      <w:pPr>
        <w:spacing w:after="0"/>
      </w:pPr>
      <w:r>
        <w:rPr>
          <w:noProof/>
        </w:rPr>
        <w:drawing>
          <wp:inline distT="0" distB="0" distL="0" distR="0" wp14:anchorId="0E4E1278" wp14:editId="64273D43">
            <wp:extent cx="152400" cy="152400"/>
            <wp:effectExtent l="0" t="0" r="0" b="0"/>
            <wp:docPr id="920978949" name="Picture 920978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86 </w:t>
      </w:r>
    </w:p>
    <w:p w14:paraId="4390B314" w14:textId="77777777" w:rsidR="00312434" w:rsidRDefault="00000000">
      <w:pPr>
        <w:spacing w:after="0"/>
      </w:pPr>
      <w:r>
        <w:rPr>
          <w:color w:val="000000"/>
        </w:rPr>
        <w:t xml:space="preserve">(1)În planurile-cadru sunt prevăzute disciplinele, domeniile de studiu, modulele de pregătire obligatorii </w:t>
      </w:r>
      <w:proofErr w:type="spellStart"/>
      <w:r>
        <w:rPr>
          <w:color w:val="000000"/>
        </w:rPr>
        <w:t>şi</w:t>
      </w:r>
      <w:proofErr w:type="spellEnd"/>
      <w:r>
        <w:rPr>
          <w:color w:val="000000"/>
        </w:rPr>
        <w:t xml:space="preserve"> </w:t>
      </w:r>
      <w:proofErr w:type="spellStart"/>
      <w:r>
        <w:rPr>
          <w:color w:val="000000"/>
        </w:rPr>
        <w:t>opţionale</w:t>
      </w:r>
      <w:proofErr w:type="spellEnd"/>
      <w:r>
        <w:rPr>
          <w:color w:val="000000"/>
        </w:rPr>
        <w:t xml:space="preserve">, precum </w:t>
      </w:r>
      <w:proofErr w:type="spellStart"/>
      <w:r>
        <w:rPr>
          <w:color w:val="000000"/>
        </w:rPr>
        <w:t>şi</w:t>
      </w:r>
      <w:proofErr w:type="spellEnd"/>
      <w:r>
        <w:rPr>
          <w:color w:val="000000"/>
        </w:rPr>
        <w:t xml:space="preserve"> bugetul de timp alocat acestora. Planurile-cadru vor fi evaluate </w:t>
      </w:r>
      <w:proofErr w:type="spellStart"/>
      <w:r>
        <w:rPr>
          <w:color w:val="000000"/>
        </w:rPr>
        <w:t>şi</w:t>
      </w:r>
      <w:proofErr w:type="spellEnd"/>
      <w:r>
        <w:rPr>
          <w:color w:val="000000"/>
        </w:rPr>
        <w:t xml:space="preserve">, după caz, revizuite periodic, iar modificările nu vor produce efecte în timpul anului </w:t>
      </w:r>
      <w:proofErr w:type="spellStart"/>
      <w:r>
        <w:rPr>
          <w:color w:val="000000"/>
        </w:rPr>
        <w:t>şcolar</w:t>
      </w:r>
      <w:proofErr w:type="spellEnd"/>
      <w:r>
        <w:rPr>
          <w:color w:val="000000"/>
        </w:rPr>
        <w:t xml:space="preserve"> în curs.</w:t>
      </w:r>
    </w:p>
    <w:p w14:paraId="2132DDDC" w14:textId="77777777" w:rsidR="00312434" w:rsidRDefault="00000000">
      <w:pPr>
        <w:spacing w:before="26" w:after="0"/>
      </w:pPr>
      <w:r>
        <w:rPr>
          <w:color w:val="000000"/>
        </w:rPr>
        <w:lastRenderedPageBreak/>
        <w:t xml:space="preserve">(2)Trunchiul comun se constituie din disciplinele/domeniile de studiu/modulele de pregătire obligatorii, pentru </w:t>
      </w:r>
      <w:proofErr w:type="spellStart"/>
      <w:r>
        <w:rPr>
          <w:color w:val="000000"/>
        </w:rPr>
        <w:t>toţi</w:t>
      </w:r>
      <w:proofErr w:type="spellEnd"/>
      <w:r>
        <w:rPr>
          <w:color w:val="000000"/>
        </w:rPr>
        <w:t xml:space="preserve"> elevii din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indiferent de filieră, profil </w:t>
      </w:r>
      <w:proofErr w:type="spellStart"/>
      <w:r>
        <w:rPr>
          <w:color w:val="000000"/>
        </w:rPr>
        <w:t>şi</w:t>
      </w:r>
      <w:proofErr w:type="spellEnd"/>
      <w:r>
        <w:rPr>
          <w:color w:val="000000"/>
        </w:rPr>
        <w:t xml:space="preserve"> specializare/calificare profesională, </w:t>
      </w:r>
      <w:proofErr w:type="spellStart"/>
      <w:r>
        <w:rPr>
          <w:color w:val="000000"/>
        </w:rPr>
        <w:t>şi</w:t>
      </w:r>
      <w:proofErr w:type="spellEnd"/>
      <w:r>
        <w:rPr>
          <w:color w:val="000000"/>
        </w:rPr>
        <w:t xml:space="preserve"> se </w:t>
      </w:r>
      <w:proofErr w:type="spellStart"/>
      <w:r>
        <w:rPr>
          <w:color w:val="000000"/>
        </w:rPr>
        <w:t>stabileşte</w:t>
      </w:r>
      <w:proofErr w:type="spellEnd"/>
      <w:r>
        <w:rPr>
          <w:color w:val="000000"/>
        </w:rPr>
        <w:t xml:space="preserve"> la nivel central prin ordin al ministrului </w:t>
      </w:r>
      <w:proofErr w:type="spellStart"/>
      <w:r>
        <w:rPr>
          <w:color w:val="000000"/>
        </w:rPr>
        <w:t>educaţiei</w:t>
      </w:r>
      <w:proofErr w:type="spellEnd"/>
      <w:r>
        <w:rPr>
          <w:color w:val="000000"/>
        </w:rPr>
        <w:t>.</w:t>
      </w:r>
    </w:p>
    <w:p w14:paraId="3776015C" w14:textId="77777777" w:rsidR="00312434" w:rsidRDefault="00000000">
      <w:pPr>
        <w:spacing w:before="26" w:after="0"/>
      </w:pPr>
      <w:r>
        <w:rPr>
          <w:color w:val="000000"/>
        </w:rPr>
        <w:t xml:space="preserve">(3)Curriculumul la decizia elevului din oferta </w:t>
      </w:r>
      <w:proofErr w:type="spellStart"/>
      <w:r>
        <w:rPr>
          <w:color w:val="000000"/>
        </w:rPr>
        <w:t>şcolii</w:t>
      </w:r>
      <w:proofErr w:type="spellEnd"/>
      <w:r>
        <w:rPr>
          <w:color w:val="000000"/>
        </w:rPr>
        <w:t xml:space="preserve">, denumit în continuare </w:t>
      </w:r>
      <w:r>
        <w:rPr>
          <w:i/>
          <w:color w:val="000000"/>
        </w:rPr>
        <w:t>CDEOŞ</w:t>
      </w:r>
      <w:r>
        <w:rPr>
          <w:color w:val="000000"/>
        </w:rPr>
        <w:t xml:space="preserve">, se constituie din disciplinele/domeniile de studiu, este propus pentru </w:t>
      </w:r>
      <w:proofErr w:type="spellStart"/>
      <w:r>
        <w:rPr>
          <w:color w:val="000000"/>
        </w:rPr>
        <w:t>toţi</w:t>
      </w:r>
      <w:proofErr w:type="spellEnd"/>
      <w:r>
        <w:rPr>
          <w:color w:val="000000"/>
        </w:rPr>
        <w:t xml:space="preserve"> elevii din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filiera teoretică </w:t>
      </w:r>
      <w:proofErr w:type="spellStart"/>
      <w:r>
        <w:rPr>
          <w:color w:val="000000"/>
        </w:rPr>
        <w:t>şi</w:t>
      </w:r>
      <w:proofErr w:type="spellEnd"/>
      <w:r>
        <w:rPr>
          <w:color w:val="000000"/>
        </w:rPr>
        <w:t xml:space="preserve"> filiera </w:t>
      </w:r>
      <w:proofErr w:type="spellStart"/>
      <w:r>
        <w:rPr>
          <w:color w:val="000000"/>
        </w:rPr>
        <w:t>vocaţională</w:t>
      </w:r>
      <w:proofErr w:type="spellEnd"/>
      <w:r>
        <w:rPr>
          <w:color w:val="000000"/>
        </w:rPr>
        <w:t xml:space="preserve">, </w:t>
      </w:r>
      <w:proofErr w:type="spellStart"/>
      <w:r>
        <w:rPr>
          <w:color w:val="000000"/>
        </w:rPr>
        <w:t>şi</w:t>
      </w:r>
      <w:proofErr w:type="spellEnd"/>
      <w:r>
        <w:rPr>
          <w:color w:val="000000"/>
        </w:rPr>
        <w:t xml:space="preserve"> este elaborat la nivel </w:t>
      </w:r>
      <w:proofErr w:type="spellStart"/>
      <w:r>
        <w:rPr>
          <w:color w:val="000000"/>
        </w:rPr>
        <w:t>naţional</w:t>
      </w:r>
      <w:proofErr w:type="spellEnd"/>
      <w:r>
        <w:rPr>
          <w:color w:val="000000"/>
        </w:rPr>
        <w:t xml:space="preserve">, regional, local sau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Elevul are posibilitatea de a alege disciplinele/domeniile de studiu, din oferta </w:t>
      </w:r>
      <w:proofErr w:type="spellStart"/>
      <w:r>
        <w:rPr>
          <w:color w:val="000000"/>
        </w:rPr>
        <w:t>şcolii</w:t>
      </w:r>
      <w:proofErr w:type="spellEnd"/>
      <w:r>
        <w:rPr>
          <w:color w:val="000000"/>
        </w:rPr>
        <w:t xml:space="preserve">, în </w:t>
      </w:r>
      <w:proofErr w:type="spellStart"/>
      <w:r>
        <w:rPr>
          <w:color w:val="000000"/>
        </w:rPr>
        <w:t>funcţie</w:t>
      </w:r>
      <w:proofErr w:type="spellEnd"/>
      <w:r>
        <w:rPr>
          <w:color w:val="000000"/>
        </w:rPr>
        <w:t xml:space="preserve"> de propriile nevoi </w:t>
      </w:r>
      <w:proofErr w:type="spellStart"/>
      <w:r>
        <w:rPr>
          <w:color w:val="000000"/>
        </w:rPr>
        <w:t>şi</w:t>
      </w:r>
      <w:proofErr w:type="spellEnd"/>
      <w:r>
        <w:rPr>
          <w:color w:val="000000"/>
        </w:rPr>
        <w:t xml:space="preserve"> interese de </w:t>
      </w:r>
      <w:proofErr w:type="spellStart"/>
      <w:r>
        <w:rPr>
          <w:color w:val="000000"/>
        </w:rPr>
        <w:t>cunoaştere</w:t>
      </w:r>
      <w:proofErr w:type="spellEnd"/>
      <w:r>
        <w:rPr>
          <w:color w:val="000000"/>
        </w:rPr>
        <w:t>.</w:t>
      </w:r>
    </w:p>
    <w:p w14:paraId="451F085A" w14:textId="77777777" w:rsidR="00312434" w:rsidRDefault="00000000">
      <w:pPr>
        <w:spacing w:before="26" w:after="0"/>
      </w:pPr>
      <w:r>
        <w:rPr>
          <w:color w:val="000000"/>
        </w:rPr>
        <w:t xml:space="preserve">(4)Implementarea CDEOŞ, conform alin. (3) este obligatorie, se poate </w:t>
      </w:r>
      <w:proofErr w:type="spellStart"/>
      <w:r>
        <w:rPr>
          <w:color w:val="000000"/>
        </w:rPr>
        <w:t>desfăşura</w:t>
      </w:r>
      <w:proofErr w:type="spellEnd"/>
      <w:r>
        <w:rPr>
          <w:color w:val="000000"/>
        </w:rPr>
        <w:t xml:space="preserve"> cu elevi din clase diferite </w:t>
      </w:r>
      <w:proofErr w:type="spellStart"/>
      <w:r>
        <w:rPr>
          <w:color w:val="000000"/>
        </w:rPr>
        <w:t>şi</w:t>
      </w:r>
      <w:proofErr w:type="spellEnd"/>
      <w:r>
        <w:rPr>
          <w:color w:val="000000"/>
        </w:rPr>
        <w:t xml:space="preserve"> poate fi implementată în sistem modular.</w:t>
      </w:r>
    </w:p>
    <w:p w14:paraId="52904E0B" w14:textId="77777777" w:rsidR="00312434" w:rsidRDefault="00000000">
      <w:pPr>
        <w:spacing w:before="26" w:after="0"/>
      </w:pPr>
      <w:r>
        <w:rPr>
          <w:color w:val="000000"/>
        </w:rPr>
        <w:t xml:space="preserve">(5)Pentru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filiera teoretică </w:t>
      </w:r>
      <w:proofErr w:type="spellStart"/>
      <w:r>
        <w:rPr>
          <w:color w:val="000000"/>
        </w:rPr>
        <w:t>şi</w:t>
      </w:r>
      <w:proofErr w:type="spellEnd"/>
      <w:r>
        <w:rPr>
          <w:color w:val="000000"/>
        </w:rPr>
        <w:t xml:space="preserve"> filiera </w:t>
      </w:r>
      <w:proofErr w:type="spellStart"/>
      <w:r>
        <w:rPr>
          <w:color w:val="000000"/>
        </w:rPr>
        <w:t>vocaţională</w:t>
      </w:r>
      <w:proofErr w:type="spellEnd"/>
      <w:r>
        <w:rPr>
          <w:color w:val="000000"/>
        </w:rPr>
        <w:t xml:space="preserve">,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stabileşte</w:t>
      </w:r>
      <w:proofErr w:type="spellEnd"/>
      <w:r>
        <w:rPr>
          <w:color w:val="000000"/>
        </w:rPr>
        <w:t xml:space="preserve"> curriculumul la decizia elevului din oferta </w:t>
      </w:r>
      <w:proofErr w:type="spellStart"/>
      <w:r>
        <w:rPr>
          <w:color w:val="000000"/>
        </w:rPr>
        <w:t>şcolii</w:t>
      </w:r>
      <w:proofErr w:type="spellEnd"/>
      <w:r>
        <w:rPr>
          <w:color w:val="000000"/>
        </w:rPr>
        <w:t xml:space="preserve">, în urma consultării elevilor, </w:t>
      </w:r>
      <w:proofErr w:type="spellStart"/>
      <w:r>
        <w:rPr>
          <w:color w:val="000000"/>
        </w:rPr>
        <w:t>părinţilor</w:t>
      </w:r>
      <w:proofErr w:type="spellEnd"/>
      <w:r>
        <w:rPr>
          <w:color w:val="000000"/>
        </w:rPr>
        <w:t xml:space="preserve">/reprezentantului legal </w:t>
      </w:r>
      <w:proofErr w:type="spellStart"/>
      <w:r>
        <w:rPr>
          <w:color w:val="000000"/>
        </w:rPr>
        <w:t>şi</w:t>
      </w:r>
      <w:proofErr w:type="spellEnd"/>
      <w:r>
        <w:rPr>
          <w:color w:val="000000"/>
        </w:rPr>
        <w:t xml:space="preserve"> pe baza resurselor disponibile.</w:t>
      </w:r>
    </w:p>
    <w:p w14:paraId="050EE4AD" w14:textId="77777777" w:rsidR="00312434" w:rsidRDefault="00000000">
      <w:pPr>
        <w:spacing w:before="26" w:after="0"/>
      </w:pPr>
      <w:r>
        <w:rPr>
          <w:color w:val="000000"/>
        </w:rPr>
        <w:t xml:space="preserve">(6)Pentru </w:t>
      </w:r>
      <w:proofErr w:type="spellStart"/>
      <w:r>
        <w:rPr>
          <w:color w:val="000000"/>
        </w:rPr>
        <w:t>învăţământul</w:t>
      </w:r>
      <w:proofErr w:type="spellEnd"/>
      <w:r>
        <w:rPr>
          <w:color w:val="000000"/>
        </w:rPr>
        <w:t xml:space="preserve"> liceal tehnologic, CDEOŞ este elaborat de unitatea de </w:t>
      </w:r>
      <w:proofErr w:type="spellStart"/>
      <w:r>
        <w:rPr>
          <w:color w:val="000000"/>
        </w:rPr>
        <w:t>învăţământ</w:t>
      </w:r>
      <w:proofErr w:type="spellEnd"/>
      <w:r>
        <w:rPr>
          <w:color w:val="000000"/>
        </w:rPr>
        <w:t>, în parteneriat cu operatorii economici/</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pentru adaptarea formării profesionale a elevilor la nevoile locale ale </w:t>
      </w:r>
      <w:proofErr w:type="spellStart"/>
      <w:r>
        <w:rPr>
          <w:color w:val="000000"/>
        </w:rPr>
        <w:t>pieţei</w:t>
      </w:r>
      <w:proofErr w:type="spellEnd"/>
      <w:r>
        <w:rPr>
          <w:color w:val="000000"/>
        </w:rPr>
        <w:t xml:space="preserve"> muncii </w:t>
      </w:r>
      <w:proofErr w:type="spellStart"/>
      <w:r>
        <w:rPr>
          <w:color w:val="000000"/>
        </w:rPr>
        <w:t>şi</w:t>
      </w:r>
      <w:proofErr w:type="spellEnd"/>
      <w:r>
        <w:rPr>
          <w:color w:val="000000"/>
        </w:rPr>
        <w:t xml:space="preserve"> se implementează pe durata stagiilor de pregătire practică, în </w:t>
      </w:r>
      <w:proofErr w:type="spellStart"/>
      <w:r>
        <w:rPr>
          <w:color w:val="000000"/>
        </w:rPr>
        <w:t>funcţie</w:t>
      </w:r>
      <w:proofErr w:type="spellEnd"/>
      <w:r>
        <w:rPr>
          <w:color w:val="000000"/>
        </w:rPr>
        <w:t xml:space="preserve"> de numărul de ore alocat prin planurile-cadru.</w:t>
      </w:r>
    </w:p>
    <w:p w14:paraId="27676ACF" w14:textId="77777777" w:rsidR="00312434" w:rsidRDefault="00000000">
      <w:pPr>
        <w:spacing w:before="26" w:after="0"/>
      </w:pPr>
      <w:r>
        <w:rPr>
          <w:color w:val="000000"/>
        </w:rPr>
        <w:t xml:space="preserve">(7)Proiectarea </w:t>
      </w:r>
      <w:proofErr w:type="spellStart"/>
      <w:r>
        <w:rPr>
          <w:color w:val="000000"/>
        </w:rPr>
        <w:t>şi</w:t>
      </w:r>
      <w:proofErr w:type="spellEnd"/>
      <w:r>
        <w:rPr>
          <w:color w:val="000000"/>
        </w:rPr>
        <w:t xml:space="preserve"> aprobarea CDEOŞ pentru filiera tehnologică se stabilesc prin metodologii specifice aprobate prin ordin al ministrului </w:t>
      </w:r>
      <w:proofErr w:type="spellStart"/>
      <w:r>
        <w:rPr>
          <w:color w:val="000000"/>
        </w:rPr>
        <w:t>educaţiei</w:t>
      </w:r>
      <w:proofErr w:type="spellEnd"/>
      <w:r>
        <w:rPr>
          <w:color w:val="000000"/>
        </w:rPr>
        <w:t>.</w:t>
      </w:r>
    </w:p>
    <w:p w14:paraId="45795640" w14:textId="77777777" w:rsidR="00312434" w:rsidRDefault="00312434">
      <w:pPr>
        <w:spacing w:before="80" w:after="0"/>
      </w:pPr>
    </w:p>
    <w:p w14:paraId="5AEEA0ED" w14:textId="77777777" w:rsidR="00312434" w:rsidRDefault="00000000">
      <w:pPr>
        <w:spacing w:after="0"/>
      </w:pPr>
      <w:r>
        <w:rPr>
          <w:b/>
          <w:color w:val="000000"/>
        </w:rPr>
        <w:t xml:space="preserve">Art. 87 </w:t>
      </w:r>
    </w:p>
    <w:p w14:paraId="0FA08F79" w14:textId="77777777" w:rsidR="00312434" w:rsidRDefault="00000000">
      <w:pPr>
        <w:spacing w:after="0"/>
      </w:pPr>
      <w:r>
        <w:rPr>
          <w:color w:val="000000"/>
        </w:rPr>
        <w:t xml:space="preserve">(1)Planurile-cadru ale </w:t>
      </w:r>
      <w:proofErr w:type="spellStart"/>
      <w:r>
        <w:rPr>
          <w:color w:val="000000"/>
        </w:rPr>
        <w:t>învăţământului</w:t>
      </w:r>
      <w:proofErr w:type="spellEnd"/>
      <w:r>
        <w:rPr>
          <w:color w:val="000000"/>
        </w:rPr>
        <w:t xml:space="preserve"> primar, gimnazial, liceal includ religia ca disciplină </w:t>
      </w:r>
      <w:proofErr w:type="spellStart"/>
      <w:r>
        <w:rPr>
          <w:color w:val="000000"/>
        </w:rPr>
        <w:t>şcolară</w:t>
      </w:r>
      <w:proofErr w:type="spellEnd"/>
      <w:r>
        <w:rPr>
          <w:color w:val="000000"/>
        </w:rPr>
        <w:t xml:space="preserve">, parte a trunchiului comun. Elevilor </w:t>
      </w:r>
      <w:proofErr w:type="spellStart"/>
      <w:r>
        <w:rPr>
          <w:color w:val="000000"/>
        </w:rPr>
        <w:t>aparţinând</w:t>
      </w:r>
      <w:proofErr w:type="spellEnd"/>
      <w:r>
        <w:rPr>
          <w:color w:val="000000"/>
        </w:rPr>
        <w:t xml:space="preserve"> cultelor recunoscute de stat, indiferent de numărul lor la nivelul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li se asigură dreptul </w:t>
      </w:r>
      <w:proofErr w:type="spellStart"/>
      <w:r>
        <w:rPr>
          <w:color w:val="000000"/>
        </w:rPr>
        <w:t>constituţional</w:t>
      </w:r>
      <w:proofErr w:type="spellEnd"/>
      <w:r>
        <w:rPr>
          <w:color w:val="000000"/>
        </w:rPr>
        <w:t xml:space="preserve"> de a participa la ora de religie, conform confesiunii proprii.</w:t>
      </w:r>
    </w:p>
    <w:p w14:paraId="1DACD399" w14:textId="77777777" w:rsidR="00312434" w:rsidRDefault="00000000">
      <w:pPr>
        <w:spacing w:before="26" w:after="0"/>
      </w:pPr>
      <w:r>
        <w:rPr>
          <w:color w:val="000000"/>
        </w:rPr>
        <w:t xml:space="preserve">(2)Înscrierea elevului pentru a frecventa orele de religie se face prin cererea scrisă a elevului major sau a </w:t>
      </w:r>
      <w:proofErr w:type="spellStart"/>
      <w:r>
        <w:rPr>
          <w:color w:val="000000"/>
        </w:rPr>
        <w:t>părinţilor</w:t>
      </w:r>
      <w:proofErr w:type="spellEnd"/>
      <w:r>
        <w:rPr>
          <w:color w:val="000000"/>
        </w:rPr>
        <w:t xml:space="preserve">/reprezentantului legal, pentru elevul minor. Schimbarea acestei </w:t>
      </w:r>
      <w:proofErr w:type="spellStart"/>
      <w:r>
        <w:rPr>
          <w:color w:val="000000"/>
        </w:rPr>
        <w:t>opţiuni</w:t>
      </w:r>
      <w:proofErr w:type="spellEnd"/>
      <w:r>
        <w:rPr>
          <w:color w:val="000000"/>
        </w:rPr>
        <w:t xml:space="preserve"> se face tot prin cererea scrisă a elevului major sau a </w:t>
      </w:r>
      <w:proofErr w:type="spellStart"/>
      <w:r>
        <w:rPr>
          <w:color w:val="000000"/>
        </w:rPr>
        <w:t>părinţilor</w:t>
      </w:r>
      <w:proofErr w:type="spellEnd"/>
      <w:r>
        <w:rPr>
          <w:color w:val="000000"/>
        </w:rPr>
        <w:t xml:space="preserve">/reprezentantului legal, pentru elevul minor. În cazul în care elevul nu frecventează orele de religie, </w:t>
      </w:r>
      <w:proofErr w:type="spellStart"/>
      <w:r>
        <w:rPr>
          <w:color w:val="000000"/>
        </w:rPr>
        <w:t>situaţia</w:t>
      </w:r>
      <w:proofErr w:type="spellEnd"/>
      <w:r>
        <w:rPr>
          <w:color w:val="000000"/>
        </w:rPr>
        <w:t xml:space="preserve"> </w:t>
      </w:r>
      <w:proofErr w:type="spellStart"/>
      <w:r>
        <w:rPr>
          <w:color w:val="000000"/>
        </w:rPr>
        <w:t>şcolară</w:t>
      </w:r>
      <w:proofErr w:type="spellEnd"/>
      <w:r>
        <w:rPr>
          <w:color w:val="000000"/>
        </w:rPr>
        <w:t xml:space="preserve"> se încheie fără disciplina Religie. În mod similar se procedează </w:t>
      </w:r>
      <w:proofErr w:type="spellStart"/>
      <w:r>
        <w:rPr>
          <w:color w:val="000000"/>
        </w:rPr>
        <w:t>şi</w:t>
      </w:r>
      <w:proofErr w:type="spellEnd"/>
      <w:r>
        <w:rPr>
          <w:color w:val="000000"/>
        </w:rPr>
        <w:t xml:space="preserve"> pentru elevul căruia, din motive obiective, nu i s-au asigurat </w:t>
      </w:r>
      <w:proofErr w:type="spellStart"/>
      <w:r>
        <w:rPr>
          <w:color w:val="000000"/>
        </w:rPr>
        <w:t>condiţiile</w:t>
      </w:r>
      <w:proofErr w:type="spellEnd"/>
      <w:r>
        <w:rPr>
          <w:color w:val="000000"/>
        </w:rPr>
        <w:t xml:space="preserve"> pentru frecventarea orelor la această disciplină. Elevului care nu frecventează orele de religie i se va asigura </w:t>
      </w:r>
      <w:proofErr w:type="spellStart"/>
      <w:r>
        <w:rPr>
          <w:color w:val="000000"/>
        </w:rPr>
        <w:t>prezenţa</w:t>
      </w:r>
      <w:proofErr w:type="spellEnd"/>
      <w:r>
        <w:rPr>
          <w:color w:val="000000"/>
        </w:rPr>
        <w:t xml:space="preserve"> în unitatea de </w:t>
      </w:r>
      <w:proofErr w:type="spellStart"/>
      <w:r>
        <w:rPr>
          <w:color w:val="000000"/>
        </w:rPr>
        <w:t>învăţământ</w:t>
      </w:r>
      <w:proofErr w:type="spellEnd"/>
      <w:r>
        <w:rPr>
          <w:color w:val="000000"/>
        </w:rPr>
        <w:t xml:space="preserve"> pe durata derulării cursurilor.</w:t>
      </w:r>
    </w:p>
    <w:p w14:paraId="0A3E68BB" w14:textId="77777777" w:rsidR="00312434" w:rsidRDefault="00000000">
      <w:pPr>
        <w:spacing w:before="26" w:after="0"/>
      </w:pPr>
      <w:r>
        <w:rPr>
          <w:color w:val="000000"/>
        </w:rPr>
        <w:t xml:space="preserve">(3)Disciplina Religie poate fi predată numai de personalul didactic calificat, conform prevederilor prezentei legi, </w:t>
      </w:r>
      <w:proofErr w:type="spellStart"/>
      <w:r>
        <w:rPr>
          <w:color w:val="000000"/>
        </w:rPr>
        <w:t>şi</w:t>
      </w:r>
      <w:proofErr w:type="spellEnd"/>
      <w:r>
        <w:rPr>
          <w:color w:val="000000"/>
        </w:rPr>
        <w:t xml:space="preserve"> avizat de cultele religioase recunoscute oficial de stat, în conformitate cu metodologia aprobată prin ordin al ministrului </w:t>
      </w:r>
      <w:proofErr w:type="spellStart"/>
      <w:r>
        <w:rPr>
          <w:color w:val="000000"/>
        </w:rPr>
        <w:t>educaţiei</w:t>
      </w:r>
      <w:proofErr w:type="spellEnd"/>
      <w:r>
        <w:rPr>
          <w:color w:val="000000"/>
        </w:rPr>
        <w:t xml:space="preserve">. În conformitate cu metodologia, Ministerul </w:t>
      </w:r>
      <w:proofErr w:type="spellStart"/>
      <w:r>
        <w:rPr>
          <w:color w:val="000000"/>
        </w:rPr>
        <w:t>Educaţiei</w:t>
      </w:r>
      <w:proofErr w:type="spellEnd"/>
      <w:r>
        <w:rPr>
          <w:color w:val="000000"/>
        </w:rPr>
        <w:t xml:space="preserve"> încheie protocoale de colaborare cu cultele religioase recunoscute oficial de stat.</w:t>
      </w:r>
    </w:p>
    <w:p w14:paraId="174480BD" w14:textId="77777777" w:rsidR="00312434" w:rsidRDefault="00312434">
      <w:pPr>
        <w:spacing w:before="80" w:after="0"/>
      </w:pPr>
    </w:p>
    <w:p w14:paraId="3A0B8BFB" w14:textId="77777777" w:rsidR="00312434" w:rsidRDefault="00000000">
      <w:pPr>
        <w:spacing w:after="0"/>
      </w:pPr>
      <w:r>
        <w:rPr>
          <w:b/>
          <w:color w:val="000000"/>
        </w:rPr>
        <w:t xml:space="preserve">Art. 88 </w:t>
      </w:r>
    </w:p>
    <w:p w14:paraId="6805F44C" w14:textId="77777777" w:rsidR="00312434" w:rsidRDefault="00000000">
      <w:pPr>
        <w:spacing w:after="0"/>
      </w:pPr>
      <w:r>
        <w:rPr>
          <w:color w:val="000000"/>
        </w:rPr>
        <w:t xml:space="preserve">(1)Programele </w:t>
      </w:r>
      <w:proofErr w:type="spellStart"/>
      <w:r>
        <w:rPr>
          <w:color w:val="000000"/>
        </w:rPr>
        <w:t>şcolare</w:t>
      </w:r>
      <w:proofErr w:type="spellEnd"/>
      <w:r>
        <w:rPr>
          <w:color w:val="000000"/>
        </w:rPr>
        <w:t xml:space="preserve">, ca documente curriculare reglatoare, stabilesc oferta </w:t>
      </w:r>
      <w:proofErr w:type="spellStart"/>
      <w:r>
        <w:rPr>
          <w:color w:val="000000"/>
        </w:rPr>
        <w:t>educaţională</w:t>
      </w:r>
      <w:proofErr w:type="spellEnd"/>
      <w:r>
        <w:rPr>
          <w:color w:val="000000"/>
        </w:rPr>
        <w:t xml:space="preserve"> pentru discipline de studiu/domenii de studiu/module de pregătire, având în vedere un buget de timp </w:t>
      </w:r>
      <w:proofErr w:type="spellStart"/>
      <w:r>
        <w:rPr>
          <w:color w:val="000000"/>
        </w:rPr>
        <w:t>şi</w:t>
      </w:r>
      <w:proofErr w:type="spellEnd"/>
      <w:r>
        <w:rPr>
          <w:color w:val="000000"/>
        </w:rPr>
        <w:t xml:space="preserve"> un parcurs </w:t>
      </w:r>
      <w:proofErr w:type="spellStart"/>
      <w:r>
        <w:rPr>
          <w:color w:val="000000"/>
        </w:rPr>
        <w:t>şcolar</w:t>
      </w:r>
      <w:proofErr w:type="spellEnd"/>
      <w:r>
        <w:rPr>
          <w:color w:val="000000"/>
        </w:rPr>
        <w:t xml:space="preserve"> determinat, în </w:t>
      </w:r>
      <w:proofErr w:type="spellStart"/>
      <w:r>
        <w:rPr>
          <w:color w:val="000000"/>
        </w:rPr>
        <w:t>concordanţă</w:t>
      </w:r>
      <w:proofErr w:type="spellEnd"/>
      <w:r>
        <w:rPr>
          <w:color w:val="000000"/>
        </w:rPr>
        <w:t xml:space="preserve"> cu prevederile planurilor-cadru de </w:t>
      </w:r>
      <w:proofErr w:type="spellStart"/>
      <w:r>
        <w:rPr>
          <w:color w:val="000000"/>
        </w:rPr>
        <w:t>învăţământ</w:t>
      </w:r>
      <w:proofErr w:type="spellEnd"/>
      <w:r>
        <w:rPr>
          <w:color w:val="000000"/>
        </w:rPr>
        <w:t>.</w:t>
      </w:r>
    </w:p>
    <w:p w14:paraId="4779F8D3" w14:textId="77777777" w:rsidR="00312434" w:rsidRDefault="00000000">
      <w:pPr>
        <w:spacing w:before="26" w:after="0"/>
      </w:pPr>
      <w:r>
        <w:rPr>
          <w:color w:val="000000"/>
        </w:rPr>
        <w:t xml:space="preserve">(2)Planurile-cadru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programele </w:t>
      </w:r>
      <w:proofErr w:type="spellStart"/>
      <w:r>
        <w:rPr>
          <w:color w:val="000000"/>
        </w:rPr>
        <w:t>şcolare</w:t>
      </w:r>
      <w:proofErr w:type="spellEnd"/>
      <w:r>
        <w:rPr>
          <w:color w:val="000000"/>
        </w:rPr>
        <w:t xml:space="preserve"> pentru disciplinele de studiu </w:t>
      </w:r>
      <w:proofErr w:type="spellStart"/>
      <w:r>
        <w:rPr>
          <w:color w:val="000000"/>
        </w:rPr>
        <w:t>şi</w:t>
      </w:r>
      <w:proofErr w:type="spellEnd"/>
      <w:r>
        <w:rPr>
          <w:color w:val="000000"/>
        </w:rPr>
        <w:t xml:space="preserve"> modulele de pregătire obligatorii din </w:t>
      </w:r>
      <w:proofErr w:type="spellStart"/>
      <w:r>
        <w:rPr>
          <w:color w:val="000000"/>
        </w:rPr>
        <w:t>învăţământul</w:t>
      </w:r>
      <w:proofErr w:type="spellEnd"/>
      <w:r>
        <w:rPr>
          <w:color w:val="000000"/>
        </w:rPr>
        <w:t xml:space="preserve"> preuniversitar sunt elaborate de </w:t>
      </w:r>
      <w:proofErr w:type="spellStart"/>
      <w:r>
        <w:rPr>
          <w:color w:val="000000"/>
        </w:rPr>
        <w:t>instituţiile</w:t>
      </w:r>
      <w:proofErr w:type="spellEnd"/>
      <w:r>
        <w:rPr>
          <w:color w:val="000000"/>
        </w:rPr>
        <w:t xml:space="preserve"> </w:t>
      </w:r>
      <w:proofErr w:type="spellStart"/>
      <w:r>
        <w:rPr>
          <w:color w:val="000000"/>
        </w:rPr>
        <w:t>şi</w:t>
      </w:r>
      <w:proofErr w:type="spellEnd"/>
      <w:r>
        <w:rPr>
          <w:color w:val="000000"/>
        </w:rPr>
        <w:t xml:space="preserve"> organismele abilitate ale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se aprobă prin ordin al ministrului </w:t>
      </w:r>
      <w:proofErr w:type="spellStart"/>
      <w:r>
        <w:rPr>
          <w:color w:val="000000"/>
        </w:rPr>
        <w:t>educaţiei</w:t>
      </w:r>
      <w:proofErr w:type="spellEnd"/>
      <w:r>
        <w:rPr>
          <w:color w:val="000000"/>
        </w:rPr>
        <w:t>.</w:t>
      </w:r>
    </w:p>
    <w:p w14:paraId="2D4BA21A" w14:textId="77777777" w:rsidR="00312434" w:rsidRDefault="00000000">
      <w:pPr>
        <w:spacing w:before="26" w:after="0"/>
      </w:pPr>
      <w:r>
        <w:rPr>
          <w:color w:val="000000"/>
        </w:rPr>
        <w:t xml:space="preserve">(3)Planurile-cadru ale </w:t>
      </w:r>
      <w:proofErr w:type="spellStart"/>
      <w:r>
        <w:rPr>
          <w:color w:val="000000"/>
        </w:rPr>
        <w:t>învăţământului</w:t>
      </w:r>
      <w:proofErr w:type="spellEnd"/>
      <w:r>
        <w:rPr>
          <w:color w:val="000000"/>
        </w:rPr>
        <w:t xml:space="preserve"> liceal includ "Istoria evreilor. Holocaustul" </w:t>
      </w:r>
      <w:proofErr w:type="spellStart"/>
      <w:r>
        <w:rPr>
          <w:color w:val="000000"/>
        </w:rPr>
        <w:t>şi</w:t>
      </w:r>
      <w:proofErr w:type="spellEnd"/>
      <w:r>
        <w:rPr>
          <w:color w:val="000000"/>
        </w:rPr>
        <w:t xml:space="preserve"> "Istoria comunismului din România", ca discipline </w:t>
      </w:r>
      <w:proofErr w:type="spellStart"/>
      <w:r>
        <w:rPr>
          <w:color w:val="000000"/>
        </w:rPr>
        <w:t>şcolare</w:t>
      </w:r>
      <w:proofErr w:type="spellEnd"/>
      <w:r>
        <w:rPr>
          <w:color w:val="000000"/>
        </w:rPr>
        <w:t>, parte a trunchiului comun.</w:t>
      </w:r>
    </w:p>
    <w:p w14:paraId="4996850E" w14:textId="77777777" w:rsidR="00312434" w:rsidRDefault="00000000">
      <w:pPr>
        <w:spacing w:before="26" w:after="0"/>
      </w:pPr>
      <w:r>
        <w:rPr>
          <w:color w:val="000000"/>
        </w:rPr>
        <w:t xml:space="preserve">(4)Programa </w:t>
      </w:r>
      <w:proofErr w:type="spellStart"/>
      <w:r>
        <w:rPr>
          <w:color w:val="000000"/>
        </w:rPr>
        <w:t>şcolară</w:t>
      </w:r>
      <w:proofErr w:type="spellEnd"/>
      <w:r>
        <w:rPr>
          <w:color w:val="000000"/>
        </w:rPr>
        <w:t xml:space="preserve">, manualele, materialele didactice </w:t>
      </w:r>
      <w:proofErr w:type="spellStart"/>
      <w:r>
        <w:rPr>
          <w:color w:val="000000"/>
        </w:rPr>
        <w:t>şi</w:t>
      </w:r>
      <w:proofErr w:type="spellEnd"/>
      <w:r>
        <w:rPr>
          <w:color w:val="000000"/>
        </w:rPr>
        <w:t xml:space="preserve"> metodologiile specifice pentru disciplina "Istoria evreilor. Holocaustul" se elaborează de către Ministerul </w:t>
      </w:r>
      <w:proofErr w:type="spellStart"/>
      <w:r>
        <w:rPr>
          <w:color w:val="000000"/>
        </w:rPr>
        <w:t>Educaţiei</w:t>
      </w:r>
      <w:proofErr w:type="spellEnd"/>
      <w:r>
        <w:rPr>
          <w:color w:val="000000"/>
        </w:rPr>
        <w:t xml:space="preserve">, în colaborare cu Institutul </w:t>
      </w:r>
      <w:proofErr w:type="spellStart"/>
      <w:r>
        <w:rPr>
          <w:color w:val="000000"/>
        </w:rPr>
        <w:t>Naţional</w:t>
      </w:r>
      <w:proofErr w:type="spellEnd"/>
      <w:r>
        <w:rPr>
          <w:color w:val="000000"/>
        </w:rPr>
        <w:t xml:space="preserve"> pentru Studierea Holocaustului din România "Elie Wiesel" </w:t>
      </w:r>
      <w:proofErr w:type="spellStart"/>
      <w:r>
        <w:rPr>
          <w:color w:val="000000"/>
        </w:rPr>
        <w:t>şi</w:t>
      </w:r>
      <w:proofErr w:type="spellEnd"/>
      <w:r>
        <w:rPr>
          <w:color w:val="000000"/>
        </w:rPr>
        <w:t xml:space="preserve"> membrii Consiliului de onoare prevăzut la art. 6 alin. (1) din Legea nr. </w:t>
      </w:r>
      <w:r>
        <w:rPr>
          <w:color w:val="1B1B1B"/>
        </w:rPr>
        <w:t>174/2019</w:t>
      </w:r>
      <w:r>
        <w:rPr>
          <w:color w:val="000000"/>
        </w:rPr>
        <w:t xml:space="preserve"> privind </w:t>
      </w:r>
      <w:proofErr w:type="spellStart"/>
      <w:r>
        <w:rPr>
          <w:color w:val="000000"/>
        </w:rPr>
        <w:t>înfiinţarea</w:t>
      </w:r>
      <w:proofErr w:type="spellEnd"/>
      <w:r>
        <w:rPr>
          <w:color w:val="000000"/>
        </w:rPr>
        <w:t xml:space="preserve"> Muzeului </w:t>
      </w:r>
      <w:proofErr w:type="spellStart"/>
      <w:r>
        <w:rPr>
          <w:color w:val="000000"/>
        </w:rPr>
        <w:t>Naţional</w:t>
      </w:r>
      <w:proofErr w:type="spellEnd"/>
      <w:r>
        <w:rPr>
          <w:color w:val="000000"/>
        </w:rPr>
        <w:t xml:space="preserve"> de Istorie a Evreilor </w:t>
      </w:r>
      <w:proofErr w:type="spellStart"/>
      <w:r>
        <w:rPr>
          <w:color w:val="000000"/>
        </w:rPr>
        <w:t>şi</w:t>
      </w:r>
      <w:proofErr w:type="spellEnd"/>
      <w:r>
        <w:rPr>
          <w:color w:val="000000"/>
        </w:rPr>
        <w:t xml:space="preserve"> al Holocaustului din România, cu completările ulterioare, </w:t>
      </w:r>
      <w:proofErr w:type="spellStart"/>
      <w:r>
        <w:rPr>
          <w:color w:val="000000"/>
        </w:rPr>
        <w:t>şi</w:t>
      </w:r>
      <w:proofErr w:type="spellEnd"/>
      <w:r>
        <w:rPr>
          <w:color w:val="000000"/>
        </w:rPr>
        <w:t xml:space="preserve"> se aprobă prin ordin al ministrului </w:t>
      </w:r>
      <w:proofErr w:type="spellStart"/>
      <w:r>
        <w:rPr>
          <w:color w:val="000000"/>
        </w:rPr>
        <w:t>educaţiei</w:t>
      </w:r>
      <w:proofErr w:type="spellEnd"/>
      <w:r>
        <w:rPr>
          <w:color w:val="000000"/>
        </w:rPr>
        <w:t>.</w:t>
      </w:r>
    </w:p>
    <w:p w14:paraId="2E7B3A1C" w14:textId="77777777" w:rsidR="00312434" w:rsidRDefault="00000000">
      <w:pPr>
        <w:spacing w:before="26" w:after="0"/>
      </w:pPr>
      <w:r>
        <w:rPr>
          <w:color w:val="000000"/>
        </w:rPr>
        <w:t xml:space="preserve">(5)Oferta </w:t>
      </w:r>
      <w:proofErr w:type="spellStart"/>
      <w:r>
        <w:rPr>
          <w:color w:val="000000"/>
        </w:rPr>
        <w:t>naţională</w:t>
      </w:r>
      <w:proofErr w:type="spellEnd"/>
      <w:r>
        <w:rPr>
          <w:color w:val="000000"/>
        </w:rPr>
        <w:t xml:space="preserve"> de discipline </w:t>
      </w:r>
      <w:proofErr w:type="spellStart"/>
      <w:r>
        <w:rPr>
          <w:color w:val="000000"/>
        </w:rPr>
        <w:t>opţionale</w:t>
      </w:r>
      <w:proofErr w:type="spellEnd"/>
      <w:r>
        <w:rPr>
          <w:color w:val="000000"/>
        </w:rPr>
        <w:t xml:space="preserve"> ale </w:t>
      </w:r>
      <w:proofErr w:type="spellStart"/>
      <w:r>
        <w:rPr>
          <w:color w:val="000000"/>
        </w:rPr>
        <w:t>învăţământului</w:t>
      </w:r>
      <w:proofErr w:type="spellEnd"/>
      <w:r>
        <w:rPr>
          <w:color w:val="000000"/>
        </w:rPr>
        <w:t xml:space="preserve"> gimnazial </w:t>
      </w:r>
      <w:proofErr w:type="spellStart"/>
      <w:r>
        <w:rPr>
          <w:color w:val="000000"/>
        </w:rPr>
        <w:t>şi</w:t>
      </w:r>
      <w:proofErr w:type="spellEnd"/>
      <w:r>
        <w:rPr>
          <w:color w:val="000000"/>
        </w:rPr>
        <w:t xml:space="preserve"> liceal include </w:t>
      </w:r>
      <w:proofErr w:type="spellStart"/>
      <w:r>
        <w:rPr>
          <w:color w:val="000000"/>
        </w:rPr>
        <w:t>şi</w:t>
      </w:r>
      <w:proofErr w:type="spellEnd"/>
      <w:r>
        <w:rPr>
          <w:color w:val="000000"/>
        </w:rPr>
        <w:t xml:space="preserve"> "Istoria, robia </w:t>
      </w:r>
      <w:proofErr w:type="spellStart"/>
      <w:r>
        <w:rPr>
          <w:color w:val="000000"/>
        </w:rPr>
        <w:t>şi</w:t>
      </w:r>
      <w:proofErr w:type="spellEnd"/>
      <w:r>
        <w:rPr>
          <w:color w:val="000000"/>
        </w:rPr>
        <w:t xml:space="preserve"> deportarea romilor" ca disciplină </w:t>
      </w:r>
      <w:proofErr w:type="spellStart"/>
      <w:r>
        <w:rPr>
          <w:color w:val="000000"/>
        </w:rPr>
        <w:t>şcolară</w:t>
      </w:r>
      <w:proofErr w:type="spellEnd"/>
      <w:r>
        <w:rPr>
          <w:color w:val="000000"/>
        </w:rPr>
        <w:t xml:space="preserve"> modulară </w:t>
      </w:r>
      <w:proofErr w:type="spellStart"/>
      <w:r>
        <w:rPr>
          <w:color w:val="000000"/>
        </w:rPr>
        <w:t>opţională</w:t>
      </w:r>
      <w:proofErr w:type="spellEnd"/>
      <w:r>
        <w:rPr>
          <w:color w:val="000000"/>
        </w:rPr>
        <w:t>.</w:t>
      </w:r>
    </w:p>
    <w:p w14:paraId="48711DB6" w14:textId="77777777" w:rsidR="00312434" w:rsidRDefault="00000000">
      <w:pPr>
        <w:spacing w:before="26" w:after="0"/>
      </w:pPr>
      <w:r>
        <w:rPr>
          <w:color w:val="000000"/>
        </w:rPr>
        <w:t xml:space="preserve">(6)Programa </w:t>
      </w:r>
      <w:proofErr w:type="spellStart"/>
      <w:r>
        <w:rPr>
          <w:color w:val="000000"/>
        </w:rPr>
        <w:t>şcolară</w:t>
      </w:r>
      <w:proofErr w:type="spellEnd"/>
      <w:r>
        <w:rPr>
          <w:color w:val="000000"/>
        </w:rPr>
        <w:t xml:space="preserve">, manualele, materialele didactice </w:t>
      </w:r>
      <w:proofErr w:type="spellStart"/>
      <w:r>
        <w:rPr>
          <w:color w:val="000000"/>
        </w:rPr>
        <w:t>şi</w:t>
      </w:r>
      <w:proofErr w:type="spellEnd"/>
      <w:r>
        <w:rPr>
          <w:color w:val="000000"/>
        </w:rPr>
        <w:t xml:space="preserve"> metodologiile specifice pentru disciplina "Istoria comunismului din România" se elaborează de către Ministerul </w:t>
      </w:r>
      <w:proofErr w:type="spellStart"/>
      <w:r>
        <w:rPr>
          <w:color w:val="000000"/>
        </w:rPr>
        <w:t>Educaţiei</w:t>
      </w:r>
      <w:proofErr w:type="spellEnd"/>
      <w:r>
        <w:rPr>
          <w:color w:val="000000"/>
        </w:rPr>
        <w:t xml:space="preserve">, în colaborare cu Institutul de Investigare a Crimelor Comunismului </w:t>
      </w:r>
      <w:proofErr w:type="spellStart"/>
      <w:r>
        <w:rPr>
          <w:color w:val="000000"/>
        </w:rPr>
        <w:t>şi</w:t>
      </w:r>
      <w:proofErr w:type="spellEnd"/>
      <w:r>
        <w:rPr>
          <w:color w:val="000000"/>
        </w:rPr>
        <w:t xml:space="preserve"> Memoria Exilului Românesc, în calitatea sa de centru guvernamental de expertiză </w:t>
      </w:r>
      <w:proofErr w:type="spellStart"/>
      <w:r>
        <w:rPr>
          <w:color w:val="000000"/>
        </w:rPr>
        <w:t>şi</w:t>
      </w:r>
      <w:proofErr w:type="spellEnd"/>
      <w:r>
        <w:rPr>
          <w:color w:val="000000"/>
        </w:rPr>
        <w:t xml:space="preserve"> </w:t>
      </w:r>
      <w:proofErr w:type="spellStart"/>
      <w:r>
        <w:rPr>
          <w:color w:val="000000"/>
        </w:rPr>
        <w:t>investigaţie</w:t>
      </w:r>
      <w:proofErr w:type="spellEnd"/>
      <w:r>
        <w:rPr>
          <w:color w:val="000000"/>
        </w:rPr>
        <w:t xml:space="preserve"> în domeniu, folosind </w:t>
      </w:r>
      <w:proofErr w:type="spellStart"/>
      <w:r>
        <w:rPr>
          <w:color w:val="000000"/>
        </w:rPr>
        <w:t>şi</w:t>
      </w:r>
      <w:proofErr w:type="spellEnd"/>
      <w:r>
        <w:rPr>
          <w:color w:val="000000"/>
        </w:rPr>
        <w:t xml:space="preserve"> expertiza altor </w:t>
      </w:r>
      <w:proofErr w:type="spellStart"/>
      <w:r>
        <w:rPr>
          <w:color w:val="000000"/>
        </w:rPr>
        <w:t>instituţii</w:t>
      </w:r>
      <w:proofErr w:type="spellEnd"/>
      <w:r>
        <w:rPr>
          <w:color w:val="000000"/>
        </w:rPr>
        <w:t xml:space="preserve">: Consiliul </w:t>
      </w:r>
      <w:proofErr w:type="spellStart"/>
      <w:r>
        <w:rPr>
          <w:color w:val="000000"/>
        </w:rPr>
        <w:t>Naţional</w:t>
      </w:r>
      <w:proofErr w:type="spellEnd"/>
      <w:r>
        <w:rPr>
          <w:color w:val="000000"/>
        </w:rPr>
        <w:t xml:space="preserve"> pentru Studierea Arhivelor </w:t>
      </w:r>
      <w:proofErr w:type="spellStart"/>
      <w:r>
        <w:rPr>
          <w:color w:val="000000"/>
        </w:rPr>
        <w:t>Securităţii</w:t>
      </w:r>
      <w:proofErr w:type="spellEnd"/>
      <w:r>
        <w:rPr>
          <w:color w:val="000000"/>
        </w:rPr>
        <w:t xml:space="preserve">, institutele Academiei Române care derulează programe de cercetare a comunismului în România, Centrul </w:t>
      </w:r>
      <w:proofErr w:type="spellStart"/>
      <w:r>
        <w:rPr>
          <w:color w:val="000000"/>
        </w:rPr>
        <w:t>Internaţional</w:t>
      </w:r>
      <w:proofErr w:type="spellEnd"/>
      <w:r>
        <w:rPr>
          <w:color w:val="000000"/>
        </w:rPr>
        <w:t xml:space="preserve"> de Studii asupra Comunismului </w:t>
      </w:r>
      <w:proofErr w:type="spellStart"/>
      <w:r>
        <w:rPr>
          <w:color w:val="000000"/>
        </w:rPr>
        <w:t>şi</w:t>
      </w:r>
      <w:proofErr w:type="spellEnd"/>
      <w:r>
        <w:rPr>
          <w:color w:val="000000"/>
        </w:rPr>
        <w:t xml:space="preserve"> Academia Civică.</w:t>
      </w:r>
    </w:p>
    <w:p w14:paraId="368DAB48" w14:textId="77777777" w:rsidR="00312434" w:rsidRDefault="00000000">
      <w:pPr>
        <w:spacing w:before="26" w:after="0"/>
      </w:pPr>
      <w:r>
        <w:rPr>
          <w:color w:val="000000"/>
        </w:rPr>
        <w:t xml:space="preserve">(7)Programa </w:t>
      </w:r>
      <w:proofErr w:type="spellStart"/>
      <w:r>
        <w:rPr>
          <w:color w:val="000000"/>
        </w:rPr>
        <w:t>şcolară</w:t>
      </w:r>
      <w:proofErr w:type="spellEnd"/>
      <w:r>
        <w:rPr>
          <w:color w:val="000000"/>
        </w:rPr>
        <w:t xml:space="preserve">, manualele, materialele didactice </w:t>
      </w:r>
      <w:proofErr w:type="spellStart"/>
      <w:r>
        <w:rPr>
          <w:color w:val="000000"/>
        </w:rPr>
        <w:t>şi</w:t>
      </w:r>
      <w:proofErr w:type="spellEnd"/>
      <w:r>
        <w:rPr>
          <w:color w:val="000000"/>
        </w:rPr>
        <w:t xml:space="preserve"> metodologiile specifice pentru disciplina "Istoria, robia </w:t>
      </w:r>
      <w:proofErr w:type="spellStart"/>
      <w:r>
        <w:rPr>
          <w:color w:val="000000"/>
        </w:rPr>
        <w:t>şi</w:t>
      </w:r>
      <w:proofErr w:type="spellEnd"/>
      <w:r>
        <w:rPr>
          <w:color w:val="000000"/>
        </w:rPr>
        <w:t xml:space="preserve"> deportarea romilor" se elaborează de către Ministerul </w:t>
      </w:r>
      <w:proofErr w:type="spellStart"/>
      <w:r>
        <w:rPr>
          <w:color w:val="000000"/>
        </w:rPr>
        <w:t>Educaţiei</w:t>
      </w:r>
      <w:proofErr w:type="spellEnd"/>
      <w:r>
        <w:rPr>
          <w:color w:val="000000"/>
        </w:rPr>
        <w:t xml:space="preserve">, în colaborare cu Centrul </w:t>
      </w:r>
      <w:proofErr w:type="spellStart"/>
      <w:r>
        <w:rPr>
          <w:color w:val="000000"/>
        </w:rPr>
        <w:t>Naţional</w:t>
      </w:r>
      <w:proofErr w:type="spellEnd"/>
      <w:r>
        <w:rPr>
          <w:color w:val="000000"/>
        </w:rPr>
        <w:t xml:space="preserve"> de Cultură a Romilor - </w:t>
      </w:r>
      <w:proofErr w:type="spellStart"/>
      <w:r>
        <w:rPr>
          <w:color w:val="000000"/>
        </w:rPr>
        <w:t>Romano</w:t>
      </w:r>
      <w:proofErr w:type="spellEnd"/>
      <w:r>
        <w:rPr>
          <w:color w:val="000000"/>
        </w:rPr>
        <w:t xml:space="preserve"> </w:t>
      </w:r>
      <w:proofErr w:type="spellStart"/>
      <w:r>
        <w:rPr>
          <w:color w:val="000000"/>
        </w:rPr>
        <w:t>Kher</w:t>
      </w:r>
      <w:proofErr w:type="spellEnd"/>
      <w:r>
        <w:rPr>
          <w:color w:val="000000"/>
        </w:rPr>
        <w:t xml:space="preserve"> </w:t>
      </w:r>
      <w:proofErr w:type="spellStart"/>
      <w:r>
        <w:rPr>
          <w:color w:val="000000"/>
        </w:rPr>
        <w:t>şi</w:t>
      </w:r>
      <w:proofErr w:type="spellEnd"/>
      <w:r>
        <w:rPr>
          <w:color w:val="000000"/>
        </w:rPr>
        <w:t xml:space="preserve"> cu </w:t>
      </w:r>
      <w:proofErr w:type="spellStart"/>
      <w:r>
        <w:rPr>
          <w:color w:val="000000"/>
        </w:rPr>
        <w:t>organizaţia</w:t>
      </w:r>
      <w:proofErr w:type="spellEnd"/>
      <w:r>
        <w:rPr>
          <w:color w:val="000000"/>
        </w:rPr>
        <w:t xml:space="preserve"> </w:t>
      </w:r>
      <w:proofErr w:type="spellStart"/>
      <w:r>
        <w:rPr>
          <w:color w:val="000000"/>
        </w:rPr>
        <w:t>minorităţii</w:t>
      </w:r>
      <w:proofErr w:type="spellEnd"/>
      <w:r>
        <w:rPr>
          <w:color w:val="000000"/>
        </w:rPr>
        <w:t xml:space="preserve"> membră a Consiliului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w:t>
      </w:r>
    </w:p>
    <w:p w14:paraId="73F0ACAA" w14:textId="77777777" w:rsidR="00312434" w:rsidRDefault="00000000">
      <w:pPr>
        <w:spacing w:before="26" w:after="0"/>
      </w:pPr>
      <w:r>
        <w:rPr>
          <w:color w:val="000000"/>
        </w:rPr>
        <w:t xml:space="preserve">(8)Cadrele didactice care predau disciplinele prevăzute la alin. (3) pot beneficia de pregătire profesională </w:t>
      </w:r>
      <w:proofErr w:type="spellStart"/>
      <w:r>
        <w:rPr>
          <w:color w:val="000000"/>
        </w:rPr>
        <w:t>şi</w:t>
      </w:r>
      <w:proofErr w:type="spellEnd"/>
      <w:r>
        <w:rPr>
          <w:color w:val="000000"/>
        </w:rPr>
        <w:t xml:space="preserve"> cursuri de </w:t>
      </w:r>
      <w:proofErr w:type="spellStart"/>
      <w:r>
        <w:rPr>
          <w:color w:val="000000"/>
        </w:rPr>
        <w:t>perfecţionare</w:t>
      </w:r>
      <w:proofErr w:type="spellEnd"/>
      <w:r>
        <w:rPr>
          <w:color w:val="000000"/>
        </w:rPr>
        <w:t xml:space="preserve"> de specialitate, în </w:t>
      </w:r>
      <w:proofErr w:type="spellStart"/>
      <w:r>
        <w:rPr>
          <w:color w:val="000000"/>
        </w:rPr>
        <w:t>ţară</w:t>
      </w:r>
      <w:proofErr w:type="spellEnd"/>
      <w:r>
        <w:rPr>
          <w:color w:val="000000"/>
        </w:rPr>
        <w:t xml:space="preserve"> sau în străinătate, sub coordonarea Institutului </w:t>
      </w:r>
      <w:proofErr w:type="spellStart"/>
      <w:r>
        <w:rPr>
          <w:color w:val="000000"/>
        </w:rPr>
        <w:t>Naţional</w:t>
      </w:r>
      <w:proofErr w:type="spellEnd"/>
      <w:r>
        <w:rPr>
          <w:color w:val="000000"/>
        </w:rPr>
        <w:t xml:space="preserve"> pentru Studierea Holocaustului din România "Elie Wiesel" </w:t>
      </w:r>
      <w:proofErr w:type="spellStart"/>
      <w:r>
        <w:rPr>
          <w:color w:val="000000"/>
        </w:rPr>
        <w:t>şi</w:t>
      </w:r>
      <w:proofErr w:type="spellEnd"/>
      <w:r>
        <w:rPr>
          <w:color w:val="000000"/>
        </w:rPr>
        <w:t xml:space="preserve">, respectiv, a Institutului de Investigare a Crimelor Comunismului </w:t>
      </w:r>
      <w:proofErr w:type="spellStart"/>
      <w:r>
        <w:rPr>
          <w:color w:val="000000"/>
        </w:rPr>
        <w:t>şi</w:t>
      </w:r>
      <w:proofErr w:type="spellEnd"/>
      <w:r>
        <w:rPr>
          <w:color w:val="000000"/>
        </w:rPr>
        <w:t xml:space="preserve"> Memoria Exilului Românesc, </w:t>
      </w:r>
      <w:proofErr w:type="spellStart"/>
      <w:r>
        <w:rPr>
          <w:color w:val="000000"/>
        </w:rPr>
        <w:t>instituţii</w:t>
      </w:r>
      <w:proofErr w:type="spellEnd"/>
      <w:r>
        <w:rPr>
          <w:color w:val="000000"/>
        </w:rPr>
        <w:t xml:space="preserve"> guvernamentale care au rolul de a organiza programe </w:t>
      </w:r>
      <w:proofErr w:type="spellStart"/>
      <w:r>
        <w:rPr>
          <w:color w:val="000000"/>
        </w:rPr>
        <w:t>educaţionale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conferinţe</w:t>
      </w:r>
      <w:proofErr w:type="spellEnd"/>
      <w:r>
        <w:rPr>
          <w:color w:val="000000"/>
        </w:rPr>
        <w:t xml:space="preserve"> specifice destinate acestora.</w:t>
      </w:r>
    </w:p>
    <w:p w14:paraId="731CE8D8" w14:textId="77777777" w:rsidR="00312434" w:rsidRDefault="00000000">
      <w:pPr>
        <w:spacing w:before="26" w:after="0"/>
      </w:pPr>
      <w:r>
        <w:rPr>
          <w:color w:val="000000"/>
        </w:rPr>
        <w:t xml:space="preserve">(9)Cadrele didactice care predau disciplina prevăzută la alin. (5) pot beneficia de pregătire profesională </w:t>
      </w:r>
      <w:proofErr w:type="spellStart"/>
      <w:r>
        <w:rPr>
          <w:color w:val="000000"/>
        </w:rPr>
        <w:t>şi</w:t>
      </w:r>
      <w:proofErr w:type="spellEnd"/>
      <w:r>
        <w:rPr>
          <w:color w:val="000000"/>
        </w:rPr>
        <w:t xml:space="preserve"> cursuri de </w:t>
      </w:r>
      <w:proofErr w:type="spellStart"/>
      <w:r>
        <w:rPr>
          <w:color w:val="000000"/>
        </w:rPr>
        <w:t>perfecţionare</w:t>
      </w:r>
      <w:proofErr w:type="spellEnd"/>
      <w:r>
        <w:rPr>
          <w:color w:val="000000"/>
        </w:rPr>
        <w:t xml:space="preserve"> de specialitate, în </w:t>
      </w:r>
      <w:proofErr w:type="spellStart"/>
      <w:r>
        <w:rPr>
          <w:color w:val="000000"/>
        </w:rPr>
        <w:t>ţară</w:t>
      </w:r>
      <w:proofErr w:type="spellEnd"/>
      <w:r>
        <w:rPr>
          <w:color w:val="000000"/>
        </w:rPr>
        <w:t xml:space="preserve"> sau în străinătate, sub coordonarea Centrului </w:t>
      </w:r>
      <w:proofErr w:type="spellStart"/>
      <w:r>
        <w:rPr>
          <w:color w:val="000000"/>
        </w:rPr>
        <w:t>Naţional</w:t>
      </w:r>
      <w:proofErr w:type="spellEnd"/>
      <w:r>
        <w:rPr>
          <w:color w:val="000000"/>
        </w:rPr>
        <w:t xml:space="preserve"> de Cultură a Romilor - </w:t>
      </w:r>
      <w:proofErr w:type="spellStart"/>
      <w:r>
        <w:rPr>
          <w:color w:val="000000"/>
        </w:rPr>
        <w:t>Romano</w:t>
      </w:r>
      <w:proofErr w:type="spellEnd"/>
      <w:r>
        <w:rPr>
          <w:color w:val="000000"/>
        </w:rPr>
        <w:t xml:space="preserve"> </w:t>
      </w:r>
      <w:proofErr w:type="spellStart"/>
      <w:r>
        <w:rPr>
          <w:color w:val="000000"/>
        </w:rPr>
        <w:t>Kher</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organizaţiei</w:t>
      </w:r>
      <w:proofErr w:type="spellEnd"/>
      <w:r>
        <w:rPr>
          <w:color w:val="000000"/>
        </w:rPr>
        <w:t xml:space="preserve"> </w:t>
      </w:r>
      <w:proofErr w:type="spellStart"/>
      <w:r>
        <w:rPr>
          <w:color w:val="000000"/>
        </w:rPr>
        <w:t>minorităţii</w:t>
      </w:r>
      <w:proofErr w:type="spellEnd"/>
      <w:r>
        <w:rPr>
          <w:color w:val="000000"/>
        </w:rPr>
        <w:t xml:space="preserve"> membre a Consiliului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care au rolul de a organiza programe </w:t>
      </w:r>
      <w:proofErr w:type="spellStart"/>
      <w:r>
        <w:rPr>
          <w:color w:val="000000"/>
        </w:rPr>
        <w:t>educaţionale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conferinţe</w:t>
      </w:r>
      <w:proofErr w:type="spellEnd"/>
      <w:r>
        <w:rPr>
          <w:color w:val="000000"/>
        </w:rPr>
        <w:t xml:space="preserve"> specifice destinate acestora.</w:t>
      </w:r>
    </w:p>
    <w:p w14:paraId="371DA6AC" w14:textId="77777777" w:rsidR="00312434" w:rsidRDefault="00000000">
      <w:pPr>
        <w:spacing w:before="26" w:after="0"/>
      </w:pPr>
      <w:r>
        <w:rPr>
          <w:color w:val="000000"/>
        </w:rPr>
        <w:lastRenderedPageBreak/>
        <w:t xml:space="preserve">(10)Planurile-cadru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programele </w:t>
      </w:r>
      <w:proofErr w:type="spellStart"/>
      <w:r>
        <w:rPr>
          <w:color w:val="000000"/>
        </w:rPr>
        <w:t>şcolare</w:t>
      </w:r>
      <w:proofErr w:type="spellEnd"/>
      <w:r>
        <w:rPr>
          <w:color w:val="000000"/>
        </w:rPr>
        <w:t xml:space="preserve"> pentru disciplinele de studiu </w:t>
      </w:r>
      <w:proofErr w:type="spellStart"/>
      <w:r>
        <w:rPr>
          <w:color w:val="000000"/>
        </w:rPr>
        <w:t>şi</w:t>
      </w:r>
      <w:proofErr w:type="spellEnd"/>
      <w:r>
        <w:rPr>
          <w:color w:val="000000"/>
        </w:rPr>
        <w:t xml:space="preserve"> modulele de pregătire obligatorii din </w:t>
      </w:r>
      <w:proofErr w:type="spellStart"/>
      <w:r>
        <w:rPr>
          <w:color w:val="000000"/>
        </w:rPr>
        <w:t>învăţământul</w:t>
      </w:r>
      <w:proofErr w:type="spellEnd"/>
      <w:r>
        <w:rPr>
          <w:color w:val="000000"/>
        </w:rPr>
        <w:t xml:space="preserve"> preuniversitar au în vedere, în mod obligatoriu, includerea următoarelor teme: </w:t>
      </w:r>
      <w:proofErr w:type="spellStart"/>
      <w:r>
        <w:rPr>
          <w:color w:val="000000"/>
        </w:rPr>
        <w:t>educaţie</w:t>
      </w:r>
      <w:proofErr w:type="spellEnd"/>
      <w:r>
        <w:rPr>
          <w:color w:val="000000"/>
        </w:rPr>
        <w:t xml:space="preserve"> pentru mediu </w:t>
      </w:r>
      <w:proofErr w:type="spellStart"/>
      <w:r>
        <w:rPr>
          <w:color w:val="000000"/>
        </w:rPr>
        <w:t>şi</w:t>
      </w:r>
      <w:proofErr w:type="spellEnd"/>
      <w:r>
        <w:rPr>
          <w:color w:val="000000"/>
        </w:rPr>
        <w:t xml:space="preserve"> schimbări climatice, </w:t>
      </w:r>
      <w:proofErr w:type="spellStart"/>
      <w:r>
        <w:rPr>
          <w:color w:val="000000"/>
        </w:rPr>
        <w:t>educaţie</w:t>
      </w:r>
      <w:proofErr w:type="spellEnd"/>
      <w:r>
        <w:rPr>
          <w:color w:val="000000"/>
        </w:rPr>
        <w:t xml:space="preserve"> pentru sănătate, </w:t>
      </w:r>
      <w:proofErr w:type="spellStart"/>
      <w:r>
        <w:rPr>
          <w:color w:val="000000"/>
        </w:rPr>
        <w:t>noţiuni</w:t>
      </w:r>
      <w:proofErr w:type="spellEnd"/>
      <w:r>
        <w:rPr>
          <w:color w:val="000000"/>
        </w:rPr>
        <w:t xml:space="preserve"> pentru acordarea primului ajutor, </w:t>
      </w:r>
      <w:proofErr w:type="spellStart"/>
      <w:r>
        <w:rPr>
          <w:color w:val="000000"/>
        </w:rPr>
        <w:t>educaţie</w:t>
      </w:r>
      <w:proofErr w:type="spellEnd"/>
      <w:r>
        <w:rPr>
          <w:color w:val="000000"/>
        </w:rPr>
        <w:t xml:space="preserve"> financiară, </w:t>
      </w:r>
      <w:proofErr w:type="spellStart"/>
      <w:r>
        <w:rPr>
          <w:color w:val="000000"/>
        </w:rPr>
        <w:t>educaţie</w:t>
      </w:r>
      <w:proofErr w:type="spellEnd"/>
      <w:r>
        <w:rPr>
          <w:color w:val="000000"/>
        </w:rPr>
        <w:t xml:space="preserve"> juridică, </w:t>
      </w:r>
      <w:proofErr w:type="spellStart"/>
      <w:r>
        <w:rPr>
          <w:color w:val="000000"/>
        </w:rPr>
        <w:t>educaţie</w:t>
      </w:r>
      <w:proofErr w:type="spellEnd"/>
      <w:r>
        <w:rPr>
          <w:color w:val="000000"/>
        </w:rPr>
        <w:t xml:space="preserve"> antreprenorială, </w:t>
      </w:r>
      <w:proofErr w:type="spellStart"/>
      <w:r>
        <w:rPr>
          <w:color w:val="000000"/>
        </w:rPr>
        <w:t>educaţie</w:t>
      </w:r>
      <w:proofErr w:type="spellEnd"/>
      <w:r>
        <w:rPr>
          <w:color w:val="000000"/>
        </w:rPr>
        <w:t xml:space="preserve"> tehnologică, </w:t>
      </w:r>
      <w:proofErr w:type="spellStart"/>
      <w:r>
        <w:rPr>
          <w:color w:val="000000"/>
        </w:rPr>
        <w:t>educaţie</w:t>
      </w:r>
      <w:proofErr w:type="spellEnd"/>
      <w:r>
        <w:rPr>
          <w:color w:val="000000"/>
        </w:rPr>
        <w:t xml:space="preserve"> rutieră, </w:t>
      </w:r>
      <w:proofErr w:type="spellStart"/>
      <w:r>
        <w:rPr>
          <w:color w:val="000000"/>
        </w:rPr>
        <w:t>educaţie</w:t>
      </w:r>
      <w:proofErr w:type="spellEnd"/>
      <w:r>
        <w:rPr>
          <w:color w:val="000000"/>
        </w:rPr>
        <w:t xml:space="preserve"> civică, istorie </w:t>
      </w:r>
      <w:proofErr w:type="spellStart"/>
      <w:r>
        <w:rPr>
          <w:color w:val="000000"/>
        </w:rPr>
        <w:t>şi</w:t>
      </w:r>
      <w:proofErr w:type="spellEnd"/>
      <w:r>
        <w:rPr>
          <w:color w:val="000000"/>
        </w:rPr>
        <w:t xml:space="preserve"> </w:t>
      </w:r>
      <w:proofErr w:type="spellStart"/>
      <w:r>
        <w:rPr>
          <w:color w:val="000000"/>
        </w:rPr>
        <w:t>civilizaţie</w:t>
      </w:r>
      <w:proofErr w:type="spellEnd"/>
      <w:r>
        <w:rPr>
          <w:color w:val="000000"/>
        </w:rPr>
        <w:t xml:space="preserve"> locală, </w:t>
      </w:r>
      <w:proofErr w:type="spellStart"/>
      <w:r>
        <w:rPr>
          <w:color w:val="000000"/>
        </w:rPr>
        <w:t>educaţie</w:t>
      </w:r>
      <w:proofErr w:type="spellEnd"/>
      <w:r>
        <w:rPr>
          <w:color w:val="000000"/>
        </w:rPr>
        <w:t xml:space="preserve"> interculturală, </w:t>
      </w:r>
      <w:proofErr w:type="spellStart"/>
      <w:r>
        <w:rPr>
          <w:color w:val="000000"/>
        </w:rPr>
        <w:t>educaţie</w:t>
      </w:r>
      <w:proofErr w:type="spellEnd"/>
      <w:r>
        <w:rPr>
          <w:color w:val="000000"/>
        </w:rPr>
        <w:t xml:space="preserve"> pentru </w:t>
      </w:r>
      <w:proofErr w:type="spellStart"/>
      <w:r>
        <w:rPr>
          <w:color w:val="000000"/>
        </w:rPr>
        <w:t>cetăţenie</w:t>
      </w:r>
      <w:proofErr w:type="spellEnd"/>
      <w:r>
        <w:rPr>
          <w:color w:val="000000"/>
        </w:rPr>
        <w:t xml:space="preserve"> democratică, egalitate de </w:t>
      </w:r>
      <w:proofErr w:type="spellStart"/>
      <w:r>
        <w:rPr>
          <w:color w:val="000000"/>
        </w:rPr>
        <w:t>şanse</w:t>
      </w:r>
      <w:proofErr w:type="spellEnd"/>
      <w:r>
        <w:rPr>
          <w:color w:val="000000"/>
        </w:rPr>
        <w:t xml:space="preserve">, etică, gândire critică, oratorie </w:t>
      </w:r>
      <w:proofErr w:type="spellStart"/>
      <w:r>
        <w:rPr>
          <w:color w:val="000000"/>
        </w:rPr>
        <w:t>şi</w:t>
      </w:r>
      <w:proofErr w:type="spellEnd"/>
      <w:r>
        <w:rPr>
          <w:color w:val="000000"/>
        </w:rPr>
        <w:t xml:space="preserve"> dezvoltare personală, </w:t>
      </w:r>
      <w:proofErr w:type="spellStart"/>
      <w:r>
        <w:rPr>
          <w:color w:val="000000"/>
        </w:rPr>
        <w:t>educaţie</w:t>
      </w:r>
      <w:proofErr w:type="spellEnd"/>
      <w:r>
        <w:rPr>
          <w:color w:val="000000"/>
        </w:rPr>
        <w:t xml:space="preserve"> pentru </w:t>
      </w:r>
      <w:proofErr w:type="spellStart"/>
      <w:r>
        <w:rPr>
          <w:color w:val="000000"/>
        </w:rPr>
        <w:t>cetăţenie</w:t>
      </w:r>
      <w:proofErr w:type="spellEnd"/>
      <w:r>
        <w:rPr>
          <w:color w:val="000000"/>
        </w:rPr>
        <w:t xml:space="preserve"> europeană, securitate cibernetică, </w:t>
      </w:r>
      <w:proofErr w:type="spellStart"/>
      <w:r>
        <w:rPr>
          <w:color w:val="000000"/>
        </w:rPr>
        <w:t>educaţie</w:t>
      </w:r>
      <w:proofErr w:type="spellEnd"/>
      <w:r>
        <w:rPr>
          <w:color w:val="000000"/>
        </w:rPr>
        <w:t xml:space="preserve"> pentru </w:t>
      </w:r>
      <w:proofErr w:type="spellStart"/>
      <w:r>
        <w:rPr>
          <w:color w:val="000000"/>
        </w:rPr>
        <w:t>alimentaţie</w:t>
      </w:r>
      <w:proofErr w:type="spellEnd"/>
      <w:r>
        <w:rPr>
          <w:color w:val="000000"/>
        </w:rPr>
        <w:t xml:space="preserve"> sănătoasă.</w:t>
      </w:r>
    </w:p>
    <w:p w14:paraId="078FE63C" w14:textId="77777777" w:rsidR="00312434" w:rsidRDefault="00000000">
      <w:pPr>
        <w:spacing w:before="26" w:after="0"/>
      </w:pPr>
      <w:r>
        <w:rPr>
          <w:color w:val="000000"/>
        </w:rPr>
        <w:t xml:space="preserve">(11)Pentru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filiera teoretică </w:t>
      </w:r>
      <w:proofErr w:type="spellStart"/>
      <w:r>
        <w:rPr>
          <w:color w:val="000000"/>
        </w:rPr>
        <w:t>şi</w:t>
      </w:r>
      <w:proofErr w:type="spellEnd"/>
      <w:r>
        <w:rPr>
          <w:color w:val="000000"/>
        </w:rPr>
        <w:t xml:space="preserve"> filiera </w:t>
      </w:r>
      <w:proofErr w:type="spellStart"/>
      <w:r>
        <w:rPr>
          <w:color w:val="000000"/>
        </w:rPr>
        <w:t>vocaţională</w:t>
      </w:r>
      <w:proofErr w:type="spellEnd"/>
      <w:r>
        <w:rPr>
          <w:color w:val="000000"/>
        </w:rPr>
        <w:t xml:space="preserve">, programele </w:t>
      </w:r>
      <w:proofErr w:type="spellStart"/>
      <w:r>
        <w:rPr>
          <w:color w:val="000000"/>
        </w:rPr>
        <w:t>şcolare</w:t>
      </w:r>
      <w:proofErr w:type="spellEnd"/>
      <w:r>
        <w:rPr>
          <w:color w:val="000000"/>
        </w:rPr>
        <w:t xml:space="preserve"> pentru disciplinele care fac parte din CDEOŞ se pot elabora la nivel </w:t>
      </w:r>
      <w:proofErr w:type="spellStart"/>
      <w:r>
        <w:rPr>
          <w:color w:val="000000"/>
        </w:rPr>
        <w:t>naţional</w:t>
      </w:r>
      <w:proofErr w:type="spellEnd"/>
      <w:r>
        <w:rPr>
          <w:color w:val="000000"/>
        </w:rPr>
        <w:t xml:space="preserve"> sau 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consultarea, după caz, a consiliului profesoral, consiliului </w:t>
      </w:r>
      <w:proofErr w:type="spellStart"/>
      <w:r>
        <w:rPr>
          <w:color w:val="000000"/>
        </w:rPr>
        <w:t>şcolar</w:t>
      </w:r>
      <w:proofErr w:type="spellEnd"/>
      <w:r>
        <w:rPr>
          <w:color w:val="000000"/>
        </w:rPr>
        <w:t xml:space="preserve"> al elevilor, a structurii asociative a </w:t>
      </w:r>
      <w:proofErr w:type="spellStart"/>
      <w:r>
        <w:rPr>
          <w:color w:val="000000"/>
        </w:rPr>
        <w:t>părinţilor</w:t>
      </w:r>
      <w:proofErr w:type="spellEnd"/>
      <w:r>
        <w:rPr>
          <w:color w:val="000000"/>
        </w:rPr>
        <w:t xml:space="preserve">, precum </w:t>
      </w:r>
      <w:proofErr w:type="spellStart"/>
      <w:r>
        <w:rPr>
          <w:color w:val="000000"/>
        </w:rPr>
        <w:t>şi</w:t>
      </w:r>
      <w:proofErr w:type="spellEnd"/>
      <w:r>
        <w:rPr>
          <w:color w:val="000000"/>
        </w:rPr>
        <w:t xml:space="preserve"> a </w:t>
      </w:r>
      <w:proofErr w:type="spellStart"/>
      <w:r>
        <w:rPr>
          <w:color w:val="000000"/>
        </w:rPr>
        <w:t>reprezentanţilor</w:t>
      </w:r>
      <w:proofErr w:type="spellEnd"/>
      <w:r>
        <w:rPr>
          <w:color w:val="000000"/>
        </w:rPr>
        <w:t xml:space="preserve"> </w:t>
      </w:r>
      <w:proofErr w:type="spellStart"/>
      <w:r>
        <w:rPr>
          <w:color w:val="000000"/>
        </w:rPr>
        <w:t>comunităţii</w:t>
      </w:r>
      <w:proofErr w:type="spellEnd"/>
      <w:r>
        <w:rPr>
          <w:color w:val="000000"/>
        </w:rPr>
        <w:t xml:space="preserve"> locale sau a operatorilor economici cu care unitatea de </w:t>
      </w:r>
      <w:proofErr w:type="spellStart"/>
      <w:r>
        <w:rPr>
          <w:color w:val="000000"/>
        </w:rPr>
        <w:t>învăţământ</w:t>
      </w:r>
      <w:proofErr w:type="spellEnd"/>
      <w:r>
        <w:rPr>
          <w:color w:val="000000"/>
        </w:rPr>
        <w:t xml:space="preserve"> are parteneriate pentru pregătirea practică a elevilor. Acestea sunt aprobate de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în baza avizului de specialitate al comisiei pentru curriculum, după avizarea lor de către DJIP/DMBIP.</w:t>
      </w:r>
    </w:p>
    <w:p w14:paraId="368045CB" w14:textId="77777777" w:rsidR="00312434" w:rsidRDefault="00000000">
      <w:pPr>
        <w:spacing w:before="26" w:after="0"/>
      </w:pPr>
      <w:r>
        <w:rPr>
          <w:color w:val="000000"/>
        </w:rPr>
        <w:t xml:space="preserve">(12)În cazul alternativelor </w:t>
      </w:r>
      <w:proofErr w:type="spellStart"/>
      <w:r>
        <w:rPr>
          <w:color w:val="000000"/>
        </w:rPr>
        <w:t>educaţionale</w:t>
      </w:r>
      <w:proofErr w:type="spellEnd"/>
      <w:r>
        <w:rPr>
          <w:color w:val="000000"/>
        </w:rPr>
        <w:t xml:space="preserve">, planurile-cadru </w:t>
      </w:r>
      <w:proofErr w:type="spellStart"/>
      <w:r>
        <w:rPr>
          <w:color w:val="000000"/>
        </w:rPr>
        <w:t>şi</w:t>
      </w:r>
      <w:proofErr w:type="spellEnd"/>
      <w:r>
        <w:rPr>
          <w:color w:val="000000"/>
        </w:rPr>
        <w:t xml:space="preserve"> programele </w:t>
      </w:r>
      <w:proofErr w:type="spellStart"/>
      <w:r>
        <w:rPr>
          <w:color w:val="000000"/>
        </w:rPr>
        <w:t>şcolare</w:t>
      </w:r>
      <w:proofErr w:type="spellEnd"/>
      <w:r>
        <w:rPr>
          <w:color w:val="000000"/>
        </w:rPr>
        <w:t xml:space="preserve"> sunt elaborate de </w:t>
      </w:r>
      <w:proofErr w:type="spellStart"/>
      <w:r>
        <w:rPr>
          <w:color w:val="000000"/>
        </w:rPr>
        <w:t>reprezentanţi</w:t>
      </w:r>
      <w:proofErr w:type="spellEnd"/>
      <w:r>
        <w:rPr>
          <w:color w:val="000000"/>
        </w:rPr>
        <w:t xml:space="preserve"> ai acestora </w:t>
      </w:r>
      <w:proofErr w:type="spellStart"/>
      <w:r>
        <w:rPr>
          <w:color w:val="000000"/>
        </w:rPr>
        <w:t>şi</w:t>
      </w:r>
      <w:proofErr w:type="spellEnd"/>
      <w:r>
        <w:rPr>
          <w:color w:val="000000"/>
        </w:rPr>
        <w:t xml:space="preserve"> sunt aprobate de Ministerul </w:t>
      </w:r>
      <w:proofErr w:type="spellStart"/>
      <w:r>
        <w:rPr>
          <w:color w:val="000000"/>
        </w:rPr>
        <w:t>Educaţiei</w:t>
      </w:r>
      <w:proofErr w:type="spellEnd"/>
      <w:r>
        <w:rPr>
          <w:color w:val="000000"/>
        </w:rPr>
        <w:t xml:space="preserve">, prin ordin al ministrului </w:t>
      </w:r>
      <w:proofErr w:type="spellStart"/>
      <w:r>
        <w:rPr>
          <w:color w:val="000000"/>
        </w:rPr>
        <w:t>educaţiei</w:t>
      </w:r>
      <w:proofErr w:type="spellEnd"/>
      <w:r>
        <w:rPr>
          <w:color w:val="000000"/>
        </w:rPr>
        <w:t>.</w:t>
      </w:r>
    </w:p>
    <w:p w14:paraId="720246D9" w14:textId="77777777" w:rsidR="00312434" w:rsidRDefault="00000000">
      <w:pPr>
        <w:spacing w:before="26" w:after="0"/>
      </w:pPr>
      <w:r>
        <w:rPr>
          <w:color w:val="000000"/>
        </w:rPr>
        <w:t xml:space="preserve">(13)În </w:t>
      </w:r>
      <w:proofErr w:type="spellStart"/>
      <w:r>
        <w:rPr>
          <w:color w:val="000000"/>
        </w:rPr>
        <w:t>învăţământul</w:t>
      </w:r>
      <w:proofErr w:type="spellEnd"/>
      <w:r>
        <w:rPr>
          <w:color w:val="000000"/>
        </w:rPr>
        <w:t xml:space="preserve"> particular </w:t>
      </w:r>
      <w:proofErr w:type="spellStart"/>
      <w:r>
        <w:rPr>
          <w:color w:val="000000"/>
        </w:rPr>
        <w:t>şi</w:t>
      </w:r>
      <w:proofErr w:type="spellEnd"/>
      <w:r>
        <w:rPr>
          <w:color w:val="000000"/>
        </w:rPr>
        <w:t xml:space="preserve"> confesional se utilizează planurile-cadru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programele </w:t>
      </w:r>
      <w:proofErr w:type="spellStart"/>
      <w:r>
        <w:rPr>
          <w:color w:val="000000"/>
        </w:rPr>
        <w:t>şcolare</w:t>
      </w:r>
      <w:proofErr w:type="spellEnd"/>
      <w:r>
        <w:rPr>
          <w:color w:val="000000"/>
        </w:rPr>
        <w:t xml:space="preserve"> aprobate prin ordin al ministrului </w:t>
      </w:r>
      <w:proofErr w:type="spellStart"/>
      <w:r>
        <w:rPr>
          <w:color w:val="000000"/>
        </w:rPr>
        <w:t>educaţiei</w:t>
      </w:r>
      <w:proofErr w:type="spellEnd"/>
      <w:r>
        <w:rPr>
          <w:color w:val="000000"/>
        </w:rPr>
        <w:t xml:space="preserve"> sau planuri </w:t>
      </w:r>
      <w:proofErr w:type="spellStart"/>
      <w:r>
        <w:rPr>
          <w:color w:val="000000"/>
        </w:rPr>
        <w:t>şi</w:t>
      </w:r>
      <w:proofErr w:type="spellEnd"/>
      <w:r>
        <w:rPr>
          <w:color w:val="000000"/>
        </w:rPr>
        <w:t xml:space="preserve"> programe de </w:t>
      </w:r>
      <w:proofErr w:type="spellStart"/>
      <w:r>
        <w:rPr>
          <w:color w:val="000000"/>
        </w:rPr>
        <w:t>învăţământ</w:t>
      </w:r>
      <w:proofErr w:type="spellEnd"/>
      <w:r>
        <w:rPr>
          <w:color w:val="000000"/>
        </w:rPr>
        <w:t xml:space="preserve"> similare ori alternative </w:t>
      </w:r>
      <w:proofErr w:type="spellStart"/>
      <w:r>
        <w:rPr>
          <w:color w:val="000000"/>
        </w:rPr>
        <w:t>învăţământului</w:t>
      </w:r>
      <w:proofErr w:type="spellEnd"/>
      <w:r>
        <w:rPr>
          <w:color w:val="000000"/>
        </w:rPr>
        <w:t xml:space="preserve"> de stat, aprobate prin ordin al ministrului </w:t>
      </w:r>
      <w:proofErr w:type="spellStart"/>
      <w:r>
        <w:rPr>
          <w:color w:val="000000"/>
        </w:rPr>
        <w:t>educaţiei</w:t>
      </w:r>
      <w:proofErr w:type="spellEnd"/>
      <w:r>
        <w:rPr>
          <w:color w:val="000000"/>
        </w:rPr>
        <w:t>.</w:t>
      </w:r>
    </w:p>
    <w:p w14:paraId="5C64E552" w14:textId="77777777" w:rsidR="00312434" w:rsidRDefault="00000000">
      <w:pPr>
        <w:spacing w:before="26" w:after="0"/>
      </w:pPr>
      <w:r>
        <w:rPr>
          <w:color w:val="000000"/>
        </w:rPr>
        <w:t xml:space="preserve">(14)Planurile-cadru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programele </w:t>
      </w:r>
      <w:proofErr w:type="spellStart"/>
      <w:r>
        <w:rPr>
          <w:color w:val="000000"/>
        </w:rPr>
        <w:t>şcolare</w:t>
      </w:r>
      <w:proofErr w:type="spellEnd"/>
      <w:r>
        <w:rPr>
          <w:color w:val="000000"/>
        </w:rPr>
        <w:t xml:space="preserve"> pentru </w:t>
      </w:r>
      <w:proofErr w:type="spellStart"/>
      <w:r>
        <w:rPr>
          <w:color w:val="000000"/>
        </w:rPr>
        <w:t>învăţământul</w:t>
      </w:r>
      <w:proofErr w:type="spellEnd"/>
      <w:r>
        <w:rPr>
          <w:color w:val="000000"/>
        </w:rPr>
        <w:t xml:space="preserve"> preuniversitar teologic/confesional se elaborează de către Ministerul </w:t>
      </w:r>
      <w:proofErr w:type="spellStart"/>
      <w:r>
        <w:rPr>
          <w:color w:val="000000"/>
        </w:rPr>
        <w:t>Educaţiei</w:t>
      </w:r>
      <w:proofErr w:type="spellEnd"/>
      <w:r>
        <w:rPr>
          <w:color w:val="000000"/>
        </w:rPr>
        <w:t xml:space="preserve">, în colaborare cu fiecare cult în parte, </w:t>
      </w:r>
      <w:proofErr w:type="spellStart"/>
      <w:r>
        <w:rPr>
          <w:color w:val="000000"/>
        </w:rPr>
        <w:t>şi</w:t>
      </w:r>
      <w:proofErr w:type="spellEnd"/>
      <w:r>
        <w:rPr>
          <w:color w:val="000000"/>
        </w:rPr>
        <w:t xml:space="preserve"> sunt aprobate prin ordin al ministrului </w:t>
      </w:r>
      <w:proofErr w:type="spellStart"/>
      <w:r>
        <w:rPr>
          <w:color w:val="000000"/>
        </w:rPr>
        <w:t>educaţiei</w:t>
      </w:r>
      <w:proofErr w:type="spellEnd"/>
      <w:r>
        <w:rPr>
          <w:color w:val="000000"/>
        </w:rPr>
        <w:t>.</w:t>
      </w:r>
    </w:p>
    <w:p w14:paraId="25BE699C" w14:textId="77777777" w:rsidR="00312434" w:rsidRDefault="00000000">
      <w:pPr>
        <w:spacing w:before="26" w:after="0"/>
      </w:pPr>
      <w:r>
        <w:rPr>
          <w:color w:val="000000"/>
        </w:rPr>
        <w:t xml:space="preserve">(15)Planurile-cadru de </w:t>
      </w:r>
      <w:proofErr w:type="spellStart"/>
      <w:r>
        <w:rPr>
          <w:color w:val="000000"/>
        </w:rPr>
        <w:t>învăţământ</w:t>
      </w:r>
      <w:proofErr w:type="spellEnd"/>
      <w:r>
        <w:rPr>
          <w:color w:val="000000"/>
        </w:rPr>
        <w:t xml:space="preserve"> pentru </w:t>
      </w:r>
      <w:proofErr w:type="spellStart"/>
      <w:r>
        <w:rPr>
          <w:color w:val="000000"/>
        </w:rPr>
        <w:t>învăţământul</w:t>
      </w:r>
      <w:proofErr w:type="spellEnd"/>
      <w:r>
        <w:rPr>
          <w:color w:val="000000"/>
        </w:rPr>
        <w:t xml:space="preserve"> militar se elaborează în conformitate cu prevederile art. 38 alin. (3) </w:t>
      </w:r>
      <w:proofErr w:type="spellStart"/>
      <w:r>
        <w:rPr>
          <w:color w:val="000000"/>
        </w:rPr>
        <w:t>şi</w:t>
      </w:r>
      <w:proofErr w:type="spellEnd"/>
      <w:r>
        <w:rPr>
          <w:color w:val="000000"/>
        </w:rPr>
        <w:t xml:space="preserve"> (4).</w:t>
      </w:r>
    </w:p>
    <w:p w14:paraId="14E651F4" w14:textId="77777777" w:rsidR="00312434" w:rsidRDefault="00000000">
      <w:pPr>
        <w:spacing w:before="26" w:after="0"/>
      </w:pPr>
      <w:r>
        <w:rPr>
          <w:color w:val="000000"/>
        </w:rPr>
        <w:t xml:space="preserve">(16)Planurile-cadru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programele </w:t>
      </w:r>
      <w:proofErr w:type="spellStart"/>
      <w:r>
        <w:rPr>
          <w:color w:val="000000"/>
        </w:rPr>
        <w:t>şcolare</w:t>
      </w:r>
      <w:proofErr w:type="spellEnd"/>
      <w:r>
        <w:rPr>
          <w:color w:val="000000"/>
        </w:rPr>
        <w:t xml:space="preserve"> pentru </w:t>
      </w:r>
      <w:proofErr w:type="spellStart"/>
      <w:r>
        <w:rPr>
          <w:color w:val="000000"/>
        </w:rPr>
        <w:t>învăţământul</w:t>
      </w:r>
      <w:proofErr w:type="spellEnd"/>
      <w:r>
        <w:rPr>
          <w:color w:val="000000"/>
        </w:rPr>
        <w:t xml:space="preserve"> preuniversitar se vor realiza în acord cu prevederile Legii nr. </w:t>
      </w:r>
      <w:r>
        <w:rPr>
          <w:color w:val="1B1B1B"/>
        </w:rPr>
        <w:t>27/2020</w:t>
      </w:r>
      <w:r>
        <w:rPr>
          <w:color w:val="000000"/>
        </w:rPr>
        <w:t xml:space="preserve"> privind limba semnelor române </w:t>
      </w:r>
      <w:proofErr w:type="spellStart"/>
      <w:r>
        <w:rPr>
          <w:color w:val="000000"/>
        </w:rPr>
        <w:t>şi</w:t>
      </w:r>
      <w:proofErr w:type="spellEnd"/>
      <w:r>
        <w:rPr>
          <w:color w:val="000000"/>
        </w:rPr>
        <w:t xml:space="preserve"> vor </w:t>
      </w:r>
      <w:proofErr w:type="spellStart"/>
      <w:r>
        <w:rPr>
          <w:color w:val="000000"/>
        </w:rPr>
        <w:t>conţine</w:t>
      </w:r>
      <w:proofErr w:type="spellEnd"/>
      <w:r>
        <w:rPr>
          <w:color w:val="000000"/>
        </w:rPr>
        <w:t xml:space="preserve">, pentru elevii surzi </w:t>
      </w:r>
      <w:proofErr w:type="spellStart"/>
      <w:r>
        <w:rPr>
          <w:color w:val="000000"/>
        </w:rPr>
        <w:t>şi</w:t>
      </w:r>
      <w:proofErr w:type="spellEnd"/>
      <w:r>
        <w:rPr>
          <w:color w:val="000000"/>
        </w:rPr>
        <w:t xml:space="preserve">/sau hipoacuzici, cel </w:t>
      </w:r>
      <w:proofErr w:type="spellStart"/>
      <w:r>
        <w:rPr>
          <w:color w:val="000000"/>
        </w:rPr>
        <w:t>puţin</w:t>
      </w:r>
      <w:proofErr w:type="spellEnd"/>
      <w:r>
        <w:rPr>
          <w:color w:val="000000"/>
        </w:rPr>
        <w:t xml:space="preserve"> 2 ore de predare săptămânal pentru limba semnelor române (LSR).</w:t>
      </w:r>
    </w:p>
    <w:p w14:paraId="62E2ADAB" w14:textId="77777777" w:rsidR="00312434" w:rsidRDefault="00312434">
      <w:pPr>
        <w:spacing w:before="80" w:after="0"/>
      </w:pPr>
    </w:p>
    <w:p w14:paraId="2D2D6385" w14:textId="77777777" w:rsidR="00312434" w:rsidRDefault="00000000">
      <w:pPr>
        <w:spacing w:after="0"/>
      </w:pPr>
      <w:r>
        <w:rPr>
          <w:b/>
          <w:color w:val="000000"/>
        </w:rPr>
        <w:t xml:space="preserve">Art. 89 </w:t>
      </w:r>
    </w:p>
    <w:p w14:paraId="414FBC75" w14:textId="77777777" w:rsidR="00312434" w:rsidRDefault="00000000">
      <w:pPr>
        <w:spacing w:after="0"/>
      </w:pPr>
      <w:r>
        <w:rPr>
          <w:color w:val="000000"/>
        </w:rPr>
        <w:t xml:space="preserve">(1)Curriculumul </w:t>
      </w:r>
      <w:proofErr w:type="spellStart"/>
      <w:r>
        <w:rPr>
          <w:color w:val="000000"/>
        </w:rPr>
        <w:t>naţional</w:t>
      </w:r>
      <w:proofErr w:type="spellEnd"/>
      <w:r>
        <w:rPr>
          <w:color w:val="000000"/>
        </w:rPr>
        <w:t xml:space="preserve"> pentru </w:t>
      </w:r>
      <w:proofErr w:type="spellStart"/>
      <w:r>
        <w:rPr>
          <w:color w:val="000000"/>
        </w:rPr>
        <w:t>învăţământul</w:t>
      </w:r>
      <w:proofErr w:type="spellEnd"/>
      <w:r>
        <w:rPr>
          <w:color w:val="000000"/>
        </w:rPr>
        <w:t xml:space="preserve"> preuniversitar se axează pe </w:t>
      </w:r>
      <w:proofErr w:type="spellStart"/>
      <w:r>
        <w:rPr>
          <w:color w:val="000000"/>
        </w:rPr>
        <w:t>competenţele</w:t>
      </w:r>
      <w:proofErr w:type="spellEnd"/>
      <w:r>
        <w:rPr>
          <w:color w:val="000000"/>
        </w:rPr>
        <w:t xml:space="preserve"> promovate la nivel european/</w:t>
      </w:r>
      <w:proofErr w:type="spellStart"/>
      <w:r>
        <w:rPr>
          <w:color w:val="000000"/>
        </w:rPr>
        <w:t>internaţional</w:t>
      </w:r>
      <w:proofErr w:type="spellEnd"/>
      <w:r>
        <w:rPr>
          <w:color w:val="000000"/>
        </w:rPr>
        <w:t xml:space="preserve"> pentru </w:t>
      </w:r>
      <w:proofErr w:type="spellStart"/>
      <w:r>
        <w:rPr>
          <w:color w:val="000000"/>
        </w:rPr>
        <w:t>învăţarea</w:t>
      </w:r>
      <w:proofErr w:type="spellEnd"/>
      <w:r>
        <w:rPr>
          <w:color w:val="000000"/>
        </w:rPr>
        <w:t xml:space="preserve"> pe parcursul întregii </w:t>
      </w:r>
      <w:proofErr w:type="spellStart"/>
      <w:r>
        <w:rPr>
          <w:color w:val="000000"/>
        </w:rPr>
        <w:t>vieţi</w:t>
      </w:r>
      <w:proofErr w:type="spellEnd"/>
      <w:r>
        <w:rPr>
          <w:color w:val="000000"/>
        </w:rPr>
        <w:t>, care stau la baza profilului de formare a absolventului.</w:t>
      </w:r>
    </w:p>
    <w:p w14:paraId="2AFDB7DC" w14:textId="77777777" w:rsidR="00312434" w:rsidRDefault="00000000">
      <w:pPr>
        <w:spacing w:before="26" w:after="0"/>
      </w:pPr>
      <w:r>
        <w:rPr>
          <w:noProof/>
        </w:rPr>
        <w:drawing>
          <wp:inline distT="0" distB="0" distL="0" distR="0" wp14:anchorId="506631F8" wp14:editId="7B97CFE1">
            <wp:extent cx="152400" cy="152400"/>
            <wp:effectExtent l="0" t="0" r="0" b="0"/>
            <wp:docPr id="1153406931" name="Picture 115340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(2)Profilul de formare al absolventului reprezintă o componentă reglatoare a curriculumului </w:t>
      </w:r>
      <w:proofErr w:type="spellStart"/>
      <w:r>
        <w:rPr>
          <w:color w:val="000000"/>
        </w:rPr>
        <w:t>naţional</w:t>
      </w:r>
      <w:proofErr w:type="spellEnd"/>
      <w:r>
        <w:rPr>
          <w:color w:val="000000"/>
        </w:rPr>
        <w:t xml:space="preserve">, un </w:t>
      </w:r>
      <w:proofErr w:type="spellStart"/>
      <w:r>
        <w:rPr>
          <w:color w:val="000000"/>
        </w:rPr>
        <w:t>referenţial</w:t>
      </w:r>
      <w:proofErr w:type="spellEnd"/>
      <w:r>
        <w:rPr>
          <w:color w:val="000000"/>
        </w:rPr>
        <w:t xml:space="preserve"> pentru proiectarea, implementarea </w:t>
      </w:r>
      <w:proofErr w:type="spellStart"/>
      <w:r>
        <w:rPr>
          <w:color w:val="000000"/>
        </w:rPr>
        <w:t>şi</w:t>
      </w:r>
      <w:proofErr w:type="spellEnd"/>
      <w:r>
        <w:rPr>
          <w:color w:val="000000"/>
        </w:rPr>
        <w:t xml:space="preserve"> evaluarea </w:t>
      </w:r>
      <w:r>
        <w:rPr>
          <w:color w:val="000000"/>
        </w:rPr>
        <w:lastRenderedPageBreak/>
        <w:t xml:space="preserve">acestuia </w:t>
      </w:r>
      <w:proofErr w:type="spellStart"/>
      <w:r>
        <w:rPr>
          <w:color w:val="000000"/>
        </w:rPr>
        <w:t>şi</w:t>
      </w:r>
      <w:proofErr w:type="spellEnd"/>
      <w:r>
        <w:rPr>
          <w:color w:val="000000"/>
        </w:rPr>
        <w:t xml:space="preserve"> este aprobat prin ordin al ministrului </w:t>
      </w:r>
      <w:proofErr w:type="spellStart"/>
      <w:r>
        <w:rPr>
          <w:color w:val="000000"/>
        </w:rPr>
        <w:t>educaţiei</w:t>
      </w:r>
      <w:proofErr w:type="spellEnd"/>
      <w:r>
        <w:rPr>
          <w:color w:val="000000"/>
        </w:rPr>
        <w:t xml:space="preserve">. Acesta indică nivelurile preconizate în dobândirea </w:t>
      </w:r>
      <w:proofErr w:type="spellStart"/>
      <w:r>
        <w:rPr>
          <w:color w:val="000000"/>
        </w:rPr>
        <w:t>competenţelor</w:t>
      </w:r>
      <w:proofErr w:type="spellEnd"/>
      <w:r>
        <w:rPr>
          <w:color w:val="000000"/>
        </w:rPr>
        <w:t xml:space="preserve">, în </w:t>
      </w:r>
      <w:proofErr w:type="spellStart"/>
      <w:r>
        <w:rPr>
          <w:color w:val="000000"/>
        </w:rPr>
        <w:t>funcţie</w:t>
      </w:r>
      <w:proofErr w:type="spellEnd"/>
      <w:r>
        <w:rPr>
          <w:color w:val="000000"/>
        </w:rPr>
        <w:t xml:space="preserve"> de stadiile de dezvoltare ale elevilor.</w:t>
      </w:r>
    </w:p>
    <w:p w14:paraId="62834737" w14:textId="77777777" w:rsidR="00312434" w:rsidRDefault="00000000">
      <w:pPr>
        <w:spacing w:before="26" w:after="0"/>
      </w:pPr>
      <w:r>
        <w:rPr>
          <w:color w:val="000000"/>
        </w:rPr>
        <w:t xml:space="preserve">(3)Pentru fiecare disciplină </w:t>
      </w:r>
      <w:proofErr w:type="spellStart"/>
      <w:r>
        <w:rPr>
          <w:color w:val="000000"/>
        </w:rPr>
        <w:t>şi</w:t>
      </w:r>
      <w:proofErr w:type="spellEnd"/>
      <w:r>
        <w:rPr>
          <w:color w:val="000000"/>
        </w:rPr>
        <w:t xml:space="preserve"> domeniu de studiu, programa </w:t>
      </w:r>
      <w:proofErr w:type="spellStart"/>
      <w:r>
        <w:rPr>
          <w:color w:val="000000"/>
        </w:rPr>
        <w:t>şcolară</w:t>
      </w:r>
      <w:proofErr w:type="spellEnd"/>
      <w:r>
        <w:rPr>
          <w:color w:val="000000"/>
        </w:rPr>
        <w:t xml:space="preserve"> acoperă 75% din orele de predare </w:t>
      </w:r>
      <w:proofErr w:type="spellStart"/>
      <w:r>
        <w:rPr>
          <w:color w:val="000000"/>
        </w:rPr>
        <w:t>şi</w:t>
      </w:r>
      <w:proofErr w:type="spellEnd"/>
      <w:r>
        <w:rPr>
          <w:color w:val="000000"/>
        </w:rPr>
        <w:t xml:space="preserve"> de evaluare, lăsând la </w:t>
      </w:r>
      <w:proofErr w:type="spellStart"/>
      <w:r>
        <w:rPr>
          <w:color w:val="000000"/>
        </w:rPr>
        <w:t>dispoziţia</w:t>
      </w:r>
      <w:proofErr w:type="spellEnd"/>
      <w:r>
        <w:rPr>
          <w:color w:val="000000"/>
        </w:rPr>
        <w:t xml:space="preserve"> cadrului didactic 25% din timpul alocat disciplinei/domeniului de studiu respectiv.</w:t>
      </w:r>
    </w:p>
    <w:p w14:paraId="614FF015" w14:textId="77777777" w:rsidR="00312434" w:rsidRDefault="00000000">
      <w:pPr>
        <w:spacing w:before="26" w:after="0"/>
      </w:pPr>
      <w:r>
        <w:rPr>
          <w:color w:val="000000"/>
        </w:rPr>
        <w:t xml:space="preserve">(4)În </w:t>
      </w:r>
      <w:proofErr w:type="spellStart"/>
      <w:r>
        <w:rPr>
          <w:color w:val="000000"/>
        </w:rPr>
        <w:t>situaţii</w:t>
      </w:r>
      <w:proofErr w:type="spellEnd"/>
      <w:r>
        <w:rPr>
          <w:color w:val="000000"/>
        </w:rPr>
        <w:t xml:space="preserve"> justificate, Ministerul </w:t>
      </w:r>
      <w:proofErr w:type="spellStart"/>
      <w:r>
        <w:rPr>
          <w:color w:val="000000"/>
        </w:rPr>
        <w:t>Educaţiei</w:t>
      </w:r>
      <w:proofErr w:type="spellEnd"/>
      <w:r>
        <w:rPr>
          <w:color w:val="000000"/>
        </w:rPr>
        <w:t xml:space="preserve"> poate modifica, pe durată limitată, prin ordin al ministrului </w:t>
      </w:r>
      <w:proofErr w:type="spellStart"/>
      <w:r>
        <w:rPr>
          <w:color w:val="000000"/>
        </w:rPr>
        <w:t>educaţiei</w:t>
      </w:r>
      <w:proofErr w:type="spellEnd"/>
      <w:r>
        <w:rPr>
          <w:color w:val="000000"/>
        </w:rPr>
        <w:t xml:space="preserve">, numărul de ore alocat disciplinelor de studiu/modulelor de pregătire prin planurile-cadru de </w:t>
      </w:r>
      <w:proofErr w:type="spellStart"/>
      <w:r>
        <w:rPr>
          <w:color w:val="000000"/>
        </w:rPr>
        <w:t>învăţământ</w:t>
      </w:r>
      <w:proofErr w:type="spellEnd"/>
      <w:r>
        <w:rPr>
          <w:color w:val="000000"/>
        </w:rPr>
        <w:t xml:space="preserve">, precum </w:t>
      </w:r>
      <w:proofErr w:type="spellStart"/>
      <w:r>
        <w:rPr>
          <w:color w:val="000000"/>
        </w:rPr>
        <w:t>şi</w:t>
      </w:r>
      <w:proofErr w:type="spellEnd"/>
      <w:r>
        <w:rPr>
          <w:color w:val="000000"/>
        </w:rPr>
        <w:t xml:space="preserve"> ponderea numărului de ore de predare/evaluare/</w:t>
      </w:r>
      <w:proofErr w:type="spellStart"/>
      <w:r>
        <w:rPr>
          <w:color w:val="000000"/>
        </w:rPr>
        <w:t>învăţare</w:t>
      </w:r>
      <w:proofErr w:type="spellEnd"/>
      <w:r>
        <w:rPr>
          <w:color w:val="000000"/>
        </w:rPr>
        <w:t xml:space="preserve"> în programa </w:t>
      </w:r>
      <w:proofErr w:type="spellStart"/>
      <w:r>
        <w:rPr>
          <w:color w:val="000000"/>
        </w:rPr>
        <w:t>şcolară</w:t>
      </w:r>
      <w:proofErr w:type="spellEnd"/>
      <w:r>
        <w:rPr>
          <w:color w:val="000000"/>
        </w:rPr>
        <w:t xml:space="preserve"> aprobată.</w:t>
      </w:r>
    </w:p>
    <w:p w14:paraId="52BA2D12" w14:textId="77777777" w:rsidR="00312434" w:rsidRDefault="00312434">
      <w:pPr>
        <w:spacing w:before="80" w:after="0"/>
      </w:pPr>
    </w:p>
    <w:p w14:paraId="4B5FE467" w14:textId="77777777" w:rsidR="00312434" w:rsidRDefault="00000000">
      <w:pPr>
        <w:spacing w:after="0"/>
      </w:pPr>
      <w:r>
        <w:rPr>
          <w:b/>
          <w:color w:val="000000"/>
        </w:rPr>
        <w:t xml:space="preserve">Art. 90 </w:t>
      </w:r>
    </w:p>
    <w:p w14:paraId="38CA2D98" w14:textId="77777777" w:rsidR="00312434" w:rsidRDefault="00000000">
      <w:pPr>
        <w:spacing w:after="0"/>
      </w:pPr>
      <w:r>
        <w:rPr>
          <w:color w:val="000000"/>
        </w:rPr>
        <w:t xml:space="preserve">(1)Curriculumul </w:t>
      </w:r>
      <w:proofErr w:type="spellStart"/>
      <w:r>
        <w:rPr>
          <w:color w:val="000000"/>
        </w:rPr>
        <w:t>naţional</w:t>
      </w:r>
      <w:proofErr w:type="spellEnd"/>
      <w:r>
        <w:rPr>
          <w:color w:val="000000"/>
        </w:rPr>
        <w:t xml:space="preserve"> pentru </w:t>
      </w:r>
      <w:proofErr w:type="spellStart"/>
      <w:r>
        <w:rPr>
          <w:color w:val="000000"/>
        </w:rPr>
        <w:t>educaţia</w:t>
      </w:r>
      <w:proofErr w:type="spellEnd"/>
      <w:r>
        <w:rPr>
          <w:color w:val="000000"/>
        </w:rPr>
        <w:t xml:space="preserve"> timpurie este centrat pe dezvoltarea fizică, cognitivă, </w:t>
      </w:r>
      <w:proofErr w:type="spellStart"/>
      <w:r>
        <w:rPr>
          <w:color w:val="000000"/>
        </w:rPr>
        <w:t>emoţională</w:t>
      </w:r>
      <w:proofErr w:type="spellEnd"/>
      <w:r>
        <w:rPr>
          <w:color w:val="000000"/>
        </w:rPr>
        <w:t xml:space="preserve"> </w:t>
      </w:r>
      <w:proofErr w:type="spellStart"/>
      <w:r>
        <w:rPr>
          <w:color w:val="000000"/>
        </w:rPr>
        <w:t>şi</w:t>
      </w:r>
      <w:proofErr w:type="spellEnd"/>
      <w:r>
        <w:rPr>
          <w:color w:val="000000"/>
        </w:rPr>
        <w:t xml:space="preserve"> socială a copiilor, respectiv pe remedierea timpurie a eventualelor întârzieri în dezvoltare.</w:t>
      </w:r>
    </w:p>
    <w:p w14:paraId="3F43E275" w14:textId="77777777" w:rsidR="00312434" w:rsidRDefault="00000000">
      <w:pPr>
        <w:spacing w:before="26" w:after="0"/>
      </w:pPr>
      <w:r>
        <w:rPr>
          <w:color w:val="000000"/>
        </w:rPr>
        <w:t xml:space="preserve">(2)La nivelul DJIP/DMBIP, CJRAE/CMBRAE sau al altor structuri abilitate în acest sens se constituie echipe multidisciplinare menite să realizeze evaluarea, depistarea, </w:t>
      </w:r>
      <w:proofErr w:type="spellStart"/>
      <w:r>
        <w:rPr>
          <w:color w:val="000000"/>
        </w:rPr>
        <w:t>intervenţia</w:t>
      </w:r>
      <w:proofErr w:type="spellEnd"/>
      <w:r>
        <w:rPr>
          <w:color w:val="000000"/>
        </w:rPr>
        <w:t xml:space="preserve"> timpurie, </w:t>
      </w:r>
      <w:proofErr w:type="spellStart"/>
      <w:r>
        <w:rPr>
          <w:color w:val="000000"/>
        </w:rPr>
        <w:t>asistenţa</w:t>
      </w:r>
      <w:proofErr w:type="spellEnd"/>
      <w:r>
        <w:rPr>
          <w:color w:val="000000"/>
        </w:rPr>
        <w:t xml:space="preserve"> psihopedagogică </w:t>
      </w:r>
      <w:proofErr w:type="spellStart"/>
      <w:r>
        <w:rPr>
          <w:color w:val="000000"/>
        </w:rPr>
        <w:t>şi</w:t>
      </w:r>
      <w:proofErr w:type="spellEnd"/>
      <w:r>
        <w:rPr>
          <w:color w:val="000000"/>
        </w:rPr>
        <w:t xml:space="preserve"> monitorizarea corespunzătoare a tuturor copiilor </w:t>
      </w:r>
      <w:proofErr w:type="spellStart"/>
      <w:r>
        <w:rPr>
          <w:color w:val="000000"/>
        </w:rPr>
        <w:t>identificaţi</w:t>
      </w:r>
      <w:proofErr w:type="spellEnd"/>
      <w:r>
        <w:rPr>
          <w:color w:val="000000"/>
        </w:rPr>
        <w:t xml:space="preserve"> cu </w:t>
      </w:r>
      <w:proofErr w:type="spellStart"/>
      <w:r>
        <w:rPr>
          <w:color w:val="000000"/>
        </w:rPr>
        <w:t>abilităţi</w:t>
      </w:r>
      <w:proofErr w:type="spellEnd"/>
      <w:r>
        <w:rPr>
          <w:color w:val="000000"/>
        </w:rPr>
        <w:t xml:space="preserve"> cognitive scăzute </w:t>
      </w:r>
      <w:proofErr w:type="spellStart"/>
      <w:r>
        <w:rPr>
          <w:color w:val="000000"/>
        </w:rPr>
        <w:t>şi</w:t>
      </w:r>
      <w:proofErr w:type="spellEnd"/>
      <w:r>
        <w:rPr>
          <w:color w:val="000000"/>
        </w:rPr>
        <w:t xml:space="preserve">/sau </w:t>
      </w:r>
      <w:proofErr w:type="spellStart"/>
      <w:r>
        <w:rPr>
          <w:color w:val="000000"/>
        </w:rPr>
        <w:t>socioemoţionale</w:t>
      </w:r>
      <w:proofErr w:type="spellEnd"/>
      <w:r>
        <w:rPr>
          <w:color w:val="000000"/>
        </w:rPr>
        <w:t xml:space="preserve"> adaptive în raport cu vârsta </w:t>
      </w:r>
      <w:proofErr w:type="spellStart"/>
      <w:r>
        <w:rPr>
          <w:color w:val="000000"/>
        </w:rPr>
        <w:t>şi</w:t>
      </w:r>
      <w:proofErr w:type="spellEnd"/>
      <w:r>
        <w:rPr>
          <w:color w:val="000000"/>
        </w:rPr>
        <w:t xml:space="preserve"> nivelul lor de </w:t>
      </w:r>
      <w:proofErr w:type="spellStart"/>
      <w:r>
        <w:rPr>
          <w:color w:val="000000"/>
        </w:rPr>
        <w:t>şcolarizare</w:t>
      </w:r>
      <w:proofErr w:type="spellEnd"/>
      <w:r>
        <w:rPr>
          <w:color w:val="000000"/>
        </w:rPr>
        <w:t xml:space="preserve">. Constituirea </w:t>
      </w:r>
      <w:proofErr w:type="spellStart"/>
      <w:r>
        <w:rPr>
          <w:color w:val="000000"/>
        </w:rPr>
        <w:t>şi</w:t>
      </w:r>
      <w:proofErr w:type="spellEnd"/>
      <w:r>
        <w:rPr>
          <w:color w:val="000000"/>
        </w:rPr>
        <w:t xml:space="preserve"> modul de </w:t>
      </w:r>
      <w:proofErr w:type="spellStart"/>
      <w:r>
        <w:rPr>
          <w:color w:val="000000"/>
        </w:rPr>
        <w:t>funcţionare</w:t>
      </w:r>
      <w:proofErr w:type="spellEnd"/>
      <w:r>
        <w:rPr>
          <w:color w:val="000000"/>
        </w:rPr>
        <w:t xml:space="preserve"> a echipelor multidisciplinare se </w:t>
      </w:r>
      <w:proofErr w:type="spellStart"/>
      <w:r>
        <w:rPr>
          <w:color w:val="000000"/>
        </w:rPr>
        <w:t>stabileşte</w:t>
      </w:r>
      <w:proofErr w:type="spellEnd"/>
      <w:r>
        <w:rPr>
          <w:color w:val="000000"/>
        </w:rPr>
        <w:t xml:space="preserve"> prin ordin al ministrului </w:t>
      </w:r>
      <w:proofErr w:type="spellStart"/>
      <w:r>
        <w:rPr>
          <w:color w:val="000000"/>
        </w:rPr>
        <w:t>educaţiei</w:t>
      </w:r>
      <w:proofErr w:type="spellEnd"/>
      <w:r>
        <w:rPr>
          <w:color w:val="000000"/>
        </w:rPr>
        <w:t>.</w:t>
      </w:r>
    </w:p>
    <w:p w14:paraId="2A536BDC" w14:textId="77777777" w:rsidR="00312434" w:rsidRDefault="00312434">
      <w:pPr>
        <w:spacing w:before="80" w:after="0"/>
      </w:pPr>
    </w:p>
    <w:p w14:paraId="5D5DAA17" w14:textId="77777777" w:rsidR="00312434" w:rsidRDefault="00000000">
      <w:pPr>
        <w:spacing w:after="0"/>
      </w:pPr>
      <w:r>
        <w:rPr>
          <w:b/>
          <w:color w:val="000000"/>
        </w:rPr>
        <w:t xml:space="preserve">Art. 91 </w:t>
      </w:r>
    </w:p>
    <w:p w14:paraId="6D532605" w14:textId="77777777" w:rsidR="00312434" w:rsidRDefault="00000000">
      <w:pPr>
        <w:spacing w:after="0"/>
      </w:pPr>
      <w:r>
        <w:rPr>
          <w:color w:val="000000"/>
        </w:rPr>
        <w:t xml:space="preserve">Curriculumul </w:t>
      </w:r>
      <w:proofErr w:type="spellStart"/>
      <w:r>
        <w:rPr>
          <w:color w:val="000000"/>
        </w:rPr>
        <w:t>naţional</w:t>
      </w:r>
      <w:proofErr w:type="spellEnd"/>
      <w:r>
        <w:rPr>
          <w:color w:val="000000"/>
        </w:rPr>
        <w:t xml:space="preserve"> pentru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se axează pe </w:t>
      </w:r>
      <w:proofErr w:type="spellStart"/>
      <w:r>
        <w:rPr>
          <w:color w:val="000000"/>
        </w:rPr>
        <w:t>competenţele</w:t>
      </w:r>
      <w:proofErr w:type="spellEnd"/>
      <w:r>
        <w:rPr>
          <w:color w:val="000000"/>
        </w:rPr>
        <w:t>-cheie promovate la nivel european, care determină profilul de formare a elevului:</w:t>
      </w:r>
    </w:p>
    <w:p w14:paraId="29E67CB6" w14:textId="77777777" w:rsidR="00312434" w:rsidRDefault="00000000">
      <w:pPr>
        <w:spacing w:after="0"/>
      </w:pPr>
      <w:r>
        <w:rPr>
          <w:color w:val="000000"/>
        </w:rPr>
        <w:t>a)</w:t>
      </w:r>
      <w:proofErr w:type="spellStart"/>
      <w:r>
        <w:rPr>
          <w:color w:val="000000"/>
        </w:rPr>
        <w:t>competenţă</w:t>
      </w:r>
      <w:proofErr w:type="spellEnd"/>
      <w:r>
        <w:rPr>
          <w:color w:val="000000"/>
        </w:rPr>
        <w:t xml:space="preserve"> de citire, scriere </w:t>
      </w:r>
      <w:proofErr w:type="spellStart"/>
      <w:r>
        <w:rPr>
          <w:color w:val="000000"/>
        </w:rPr>
        <w:t>şi</w:t>
      </w:r>
      <w:proofErr w:type="spellEnd"/>
      <w:r>
        <w:rPr>
          <w:color w:val="000000"/>
        </w:rPr>
        <w:t xml:space="preserve"> </w:t>
      </w:r>
      <w:proofErr w:type="spellStart"/>
      <w:r>
        <w:rPr>
          <w:color w:val="000000"/>
        </w:rPr>
        <w:t>înţelegere</w:t>
      </w:r>
      <w:proofErr w:type="spellEnd"/>
      <w:r>
        <w:rPr>
          <w:color w:val="000000"/>
        </w:rPr>
        <w:t xml:space="preserve"> a mesajului;</w:t>
      </w:r>
    </w:p>
    <w:p w14:paraId="0A4B255E" w14:textId="77777777" w:rsidR="00312434" w:rsidRDefault="00000000">
      <w:pPr>
        <w:spacing w:after="0"/>
      </w:pPr>
      <w:r>
        <w:rPr>
          <w:color w:val="000000"/>
        </w:rPr>
        <w:t>b)</w:t>
      </w:r>
      <w:proofErr w:type="spellStart"/>
      <w:r>
        <w:rPr>
          <w:color w:val="000000"/>
        </w:rPr>
        <w:t>competenţă</w:t>
      </w:r>
      <w:proofErr w:type="spellEnd"/>
      <w:r>
        <w:rPr>
          <w:color w:val="000000"/>
        </w:rPr>
        <w:t xml:space="preserve"> în multilingvism;</w:t>
      </w:r>
    </w:p>
    <w:p w14:paraId="7FE5330E" w14:textId="77777777" w:rsidR="00312434" w:rsidRDefault="00000000">
      <w:pPr>
        <w:spacing w:after="0"/>
      </w:pPr>
      <w:r>
        <w:rPr>
          <w:color w:val="000000"/>
        </w:rPr>
        <w:t>c)</w:t>
      </w:r>
      <w:proofErr w:type="spellStart"/>
      <w:r>
        <w:rPr>
          <w:color w:val="000000"/>
        </w:rPr>
        <w:t>competenţă</w:t>
      </w:r>
      <w:proofErr w:type="spellEnd"/>
      <w:r>
        <w:rPr>
          <w:color w:val="000000"/>
        </w:rPr>
        <w:t xml:space="preserve"> matematică </w:t>
      </w:r>
      <w:proofErr w:type="spellStart"/>
      <w:r>
        <w:rPr>
          <w:color w:val="000000"/>
        </w:rPr>
        <w:t>şi</w:t>
      </w:r>
      <w:proofErr w:type="spellEnd"/>
      <w:r>
        <w:rPr>
          <w:color w:val="000000"/>
        </w:rPr>
        <w:t xml:space="preserve"> </w:t>
      </w:r>
      <w:proofErr w:type="spellStart"/>
      <w:r>
        <w:rPr>
          <w:color w:val="000000"/>
        </w:rPr>
        <w:t>competenţă</w:t>
      </w:r>
      <w:proofErr w:type="spellEnd"/>
      <w:r>
        <w:rPr>
          <w:color w:val="000000"/>
        </w:rPr>
        <w:t xml:space="preserve"> în </w:t>
      </w:r>
      <w:proofErr w:type="spellStart"/>
      <w:r>
        <w:rPr>
          <w:color w:val="000000"/>
        </w:rPr>
        <w:t>ştiinţe</w:t>
      </w:r>
      <w:proofErr w:type="spellEnd"/>
      <w:r>
        <w:rPr>
          <w:color w:val="000000"/>
        </w:rPr>
        <w:t xml:space="preserve">, tehnologie </w:t>
      </w:r>
      <w:proofErr w:type="spellStart"/>
      <w:r>
        <w:rPr>
          <w:color w:val="000000"/>
        </w:rPr>
        <w:t>şi</w:t>
      </w:r>
      <w:proofErr w:type="spellEnd"/>
      <w:r>
        <w:rPr>
          <w:color w:val="000000"/>
        </w:rPr>
        <w:t xml:space="preserve"> inginerie;</w:t>
      </w:r>
    </w:p>
    <w:p w14:paraId="16E48ADD" w14:textId="77777777" w:rsidR="00312434" w:rsidRDefault="00000000">
      <w:pPr>
        <w:spacing w:after="0"/>
      </w:pPr>
      <w:r>
        <w:rPr>
          <w:color w:val="000000"/>
        </w:rPr>
        <w:t>d)</w:t>
      </w:r>
      <w:proofErr w:type="spellStart"/>
      <w:r>
        <w:rPr>
          <w:color w:val="000000"/>
        </w:rPr>
        <w:t>competenţă</w:t>
      </w:r>
      <w:proofErr w:type="spellEnd"/>
      <w:r>
        <w:rPr>
          <w:color w:val="000000"/>
        </w:rPr>
        <w:t xml:space="preserve"> digitală, inclusiv de </w:t>
      </w:r>
      <w:proofErr w:type="spellStart"/>
      <w:r>
        <w:rPr>
          <w:color w:val="000000"/>
        </w:rPr>
        <w:t>siguranţă</w:t>
      </w:r>
      <w:proofErr w:type="spellEnd"/>
      <w:r>
        <w:rPr>
          <w:color w:val="000000"/>
        </w:rPr>
        <w:t xml:space="preserve"> pe internet </w:t>
      </w:r>
      <w:proofErr w:type="spellStart"/>
      <w:r>
        <w:rPr>
          <w:color w:val="000000"/>
        </w:rPr>
        <w:t>şi</w:t>
      </w:r>
      <w:proofErr w:type="spellEnd"/>
      <w:r>
        <w:rPr>
          <w:color w:val="000000"/>
        </w:rPr>
        <w:t xml:space="preserve"> securitate cibernetică;</w:t>
      </w:r>
    </w:p>
    <w:p w14:paraId="58AFED9E" w14:textId="77777777" w:rsidR="00312434" w:rsidRDefault="00000000">
      <w:pPr>
        <w:spacing w:after="0"/>
      </w:pPr>
      <w:r>
        <w:rPr>
          <w:color w:val="000000"/>
        </w:rPr>
        <w:t>e)</w:t>
      </w:r>
      <w:proofErr w:type="spellStart"/>
      <w:r>
        <w:rPr>
          <w:color w:val="000000"/>
        </w:rPr>
        <w:t>competenţă</w:t>
      </w:r>
      <w:proofErr w:type="spellEnd"/>
      <w:r>
        <w:rPr>
          <w:color w:val="000000"/>
        </w:rPr>
        <w:t xml:space="preserve"> personală, socială </w:t>
      </w:r>
      <w:proofErr w:type="spellStart"/>
      <w:r>
        <w:rPr>
          <w:color w:val="000000"/>
        </w:rPr>
        <w:t>şi</w:t>
      </w:r>
      <w:proofErr w:type="spellEnd"/>
      <w:r>
        <w:rPr>
          <w:color w:val="000000"/>
        </w:rPr>
        <w:t xml:space="preserve"> de a </w:t>
      </w:r>
      <w:proofErr w:type="spellStart"/>
      <w:r>
        <w:rPr>
          <w:color w:val="000000"/>
        </w:rPr>
        <w:t>învăţa</w:t>
      </w:r>
      <w:proofErr w:type="spellEnd"/>
      <w:r>
        <w:rPr>
          <w:color w:val="000000"/>
        </w:rPr>
        <w:t xml:space="preserve"> să </w:t>
      </w:r>
      <w:proofErr w:type="spellStart"/>
      <w:r>
        <w:rPr>
          <w:color w:val="000000"/>
        </w:rPr>
        <w:t>înveţi</w:t>
      </w:r>
      <w:proofErr w:type="spellEnd"/>
      <w:r>
        <w:rPr>
          <w:color w:val="000000"/>
        </w:rPr>
        <w:t>;</w:t>
      </w:r>
    </w:p>
    <w:p w14:paraId="703B9C1D" w14:textId="77777777" w:rsidR="00312434" w:rsidRDefault="00000000">
      <w:pPr>
        <w:spacing w:after="0"/>
      </w:pPr>
      <w:r>
        <w:rPr>
          <w:color w:val="000000"/>
        </w:rPr>
        <w:t>f)</w:t>
      </w:r>
      <w:proofErr w:type="spellStart"/>
      <w:r>
        <w:rPr>
          <w:color w:val="000000"/>
        </w:rPr>
        <w:t>competenţă</w:t>
      </w:r>
      <w:proofErr w:type="spellEnd"/>
      <w:r>
        <w:rPr>
          <w:color w:val="000000"/>
        </w:rPr>
        <w:t xml:space="preserve"> civică, juridică </w:t>
      </w:r>
      <w:proofErr w:type="spellStart"/>
      <w:r>
        <w:rPr>
          <w:color w:val="000000"/>
        </w:rPr>
        <w:t>şi</w:t>
      </w:r>
      <w:proofErr w:type="spellEnd"/>
      <w:r>
        <w:rPr>
          <w:color w:val="000000"/>
        </w:rPr>
        <w:t xml:space="preserve"> de protejare a mediului;</w:t>
      </w:r>
    </w:p>
    <w:p w14:paraId="39E0FCF2" w14:textId="77777777" w:rsidR="00312434" w:rsidRDefault="00000000">
      <w:pPr>
        <w:spacing w:after="0"/>
      </w:pPr>
      <w:r>
        <w:rPr>
          <w:color w:val="000000"/>
        </w:rPr>
        <w:t>g)</w:t>
      </w:r>
      <w:proofErr w:type="spellStart"/>
      <w:r>
        <w:rPr>
          <w:color w:val="000000"/>
        </w:rPr>
        <w:t>competenţă</w:t>
      </w:r>
      <w:proofErr w:type="spellEnd"/>
      <w:r>
        <w:rPr>
          <w:color w:val="000000"/>
        </w:rPr>
        <w:t xml:space="preserve"> antreprenorială;</w:t>
      </w:r>
    </w:p>
    <w:p w14:paraId="0754A5DC" w14:textId="77777777" w:rsidR="00312434" w:rsidRDefault="00000000">
      <w:pPr>
        <w:spacing w:after="0"/>
      </w:pPr>
      <w:r>
        <w:rPr>
          <w:color w:val="000000"/>
        </w:rPr>
        <w:t>h)</w:t>
      </w:r>
      <w:proofErr w:type="spellStart"/>
      <w:r>
        <w:rPr>
          <w:color w:val="000000"/>
        </w:rPr>
        <w:t>competenţă</w:t>
      </w:r>
      <w:proofErr w:type="spellEnd"/>
      <w:r>
        <w:rPr>
          <w:color w:val="000000"/>
        </w:rPr>
        <w:t xml:space="preserve"> de sensibilizare </w:t>
      </w:r>
      <w:proofErr w:type="spellStart"/>
      <w:r>
        <w:rPr>
          <w:color w:val="000000"/>
        </w:rPr>
        <w:t>şi</w:t>
      </w:r>
      <w:proofErr w:type="spellEnd"/>
      <w:r>
        <w:rPr>
          <w:color w:val="000000"/>
        </w:rPr>
        <w:t xml:space="preserve"> exprimare culturală.</w:t>
      </w:r>
    </w:p>
    <w:p w14:paraId="556BA982" w14:textId="77777777" w:rsidR="00312434" w:rsidRDefault="00312434">
      <w:pPr>
        <w:spacing w:before="80" w:after="0"/>
      </w:pPr>
    </w:p>
    <w:p w14:paraId="1E52D019" w14:textId="77777777" w:rsidR="00312434" w:rsidRDefault="00000000">
      <w:pPr>
        <w:spacing w:after="0"/>
      </w:pPr>
      <w:r>
        <w:rPr>
          <w:b/>
          <w:color w:val="000000"/>
        </w:rPr>
        <w:t xml:space="preserve">Art. 92 </w:t>
      </w:r>
    </w:p>
    <w:p w14:paraId="6A0609D3" w14:textId="77777777" w:rsidR="00312434" w:rsidRDefault="00000000">
      <w:pPr>
        <w:spacing w:after="0"/>
      </w:pPr>
      <w:r>
        <w:rPr>
          <w:color w:val="000000"/>
        </w:rPr>
        <w:t xml:space="preserve">(1)În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pot </w:t>
      </w:r>
      <w:proofErr w:type="spellStart"/>
      <w:r>
        <w:rPr>
          <w:color w:val="000000"/>
        </w:rPr>
        <w:t>funcţiona</w:t>
      </w:r>
      <w:proofErr w:type="spellEnd"/>
      <w:r>
        <w:rPr>
          <w:color w:val="000000"/>
        </w:rPr>
        <w:t xml:space="preserve"> clase cu predare a unei limbi moderne în regim intensiv, respectiv bilingv.</w:t>
      </w:r>
    </w:p>
    <w:p w14:paraId="04B3CD15" w14:textId="77777777" w:rsidR="00312434" w:rsidRDefault="00000000">
      <w:pPr>
        <w:spacing w:before="26" w:after="0"/>
      </w:pPr>
      <w:r>
        <w:rPr>
          <w:color w:val="000000"/>
        </w:rPr>
        <w:t xml:space="preserve">(2)Clasele cu predare a unei limbi moderne în regim intensiv sau bilingv se pot organiza începând cu </w:t>
      </w:r>
      <w:proofErr w:type="spellStart"/>
      <w:r>
        <w:rPr>
          <w:color w:val="000000"/>
        </w:rPr>
        <w:t>învăţământul</w:t>
      </w:r>
      <w:proofErr w:type="spellEnd"/>
      <w:r>
        <w:rPr>
          <w:color w:val="000000"/>
        </w:rPr>
        <w:t xml:space="preserve"> primar.</w:t>
      </w:r>
    </w:p>
    <w:p w14:paraId="00CF418D" w14:textId="77777777" w:rsidR="00312434" w:rsidRDefault="00000000">
      <w:pPr>
        <w:spacing w:before="26" w:after="0"/>
      </w:pPr>
      <w:r>
        <w:rPr>
          <w:color w:val="000000"/>
        </w:rPr>
        <w:t xml:space="preserve">(3)Prin clasă cu predare a unei limbi moderne în regim intensiv se </w:t>
      </w:r>
      <w:proofErr w:type="spellStart"/>
      <w:r>
        <w:rPr>
          <w:color w:val="000000"/>
        </w:rPr>
        <w:t>înţelege</w:t>
      </w:r>
      <w:proofErr w:type="spellEnd"/>
      <w:r>
        <w:rPr>
          <w:color w:val="000000"/>
        </w:rPr>
        <w:t xml:space="preserve"> acea clasă din </w:t>
      </w:r>
      <w:proofErr w:type="spellStart"/>
      <w:r>
        <w:rPr>
          <w:color w:val="000000"/>
        </w:rPr>
        <w:t>învăţământul</w:t>
      </w:r>
      <w:proofErr w:type="spellEnd"/>
      <w:r>
        <w:rPr>
          <w:color w:val="000000"/>
        </w:rPr>
        <w:t xml:space="preserve"> preuniversitar în care o limbă modernă se studiază într-un număr mai mare cu </w:t>
      </w:r>
      <w:r>
        <w:rPr>
          <w:color w:val="000000"/>
        </w:rPr>
        <w:lastRenderedPageBreak/>
        <w:t xml:space="preserve">cel </w:t>
      </w:r>
      <w:proofErr w:type="spellStart"/>
      <w:r>
        <w:rPr>
          <w:color w:val="000000"/>
        </w:rPr>
        <w:t>puţin</w:t>
      </w:r>
      <w:proofErr w:type="spellEnd"/>
      <w:r>
        <w:rPr>
          <w:color w:val="000000"/>
        </w:rPr>
        <w:t xml:space="preserve"> 2 ore </w:t>
      </w:r>
      <w:proofErr w:type="spellStart"/>
      <w:r>
        <w:rPr>
          <w:color w:val="000000"/>
        </w:rPr>
        <w:t>faţă</w:t>
      </w:r>
      <w:proofErr w:type="spellEnd"/>
      <w:r>
        <w:rPr>
          <w:color w:val="000000"/>
        </w:rPr>
        <w:t xml:space="preserve"> de numărul de ore prevăzut în trunchiul comun prin planul-cadru de </w:t>
      </w:r>
      <w:proofErr w:type="spellStart"/>
      <w:r>
        <w:rPr>
          <w:color w:val="000000"/>
        </w:rPr>
        <w:t>învăţământ</w:t>
      </w:r>
      <w:proofErr w:type="spellEnd"/>
      <w:r>
        <w:rPr>
          <w:color w:val="000000"/>
        </w:rPr>
        <w:t xml:space="preserve">, care se alocă din curriculumul la decizia elevului din oferta </w:t>
      </w:r>
      <w:proofErr w:type="spellStart"/>
      <w:r>
        <w:rPr>
          <w:color w:val="000000"/>
        </w:rPr>
        <w:t>şcolii</w:t>
      </w:r>
      <w:proofErr w:type="spellEnd"/>
      <w:r>
        <w:rPr>
          <w:color w:val="000000"/>
        </w:rPr>
        <w:t>.</w:t>
      </w:r>
    </w:p>
    <w:p w14:paraId="2A126410" w14:textId="77777777" w:rsidR="00312434" w:rsidRDefault="00000000">
      <w:pPr>
        <w:spacing w:before="26" w:after="0"/>
      </w:pPr>
      <w:r>
        <w:rPr>
          <w:noProof/>
        </w:rPr>
        <w:drawing>
          <wp:inline distT="0" distB="0" distL="0" distR="0" wp14:anchorId="0A0EF44F" wp14:editId="7ABF410E">
            <wp:extent cx="152400" cy="152400"/>
            <wp:effectExtent l="0" t="0" r="0" b="0"/>
            <wp:docPr id="1843872954" name="Picture 184387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(4)Prin </w:t>
      </w:r>
      <w:r>
        <w:rPr>
          <w:i/>
          <w:color w:val="000000"/>
        </w:rPr>
        <w:t>clasă cu predare a unei limbi moderne în regim bilingv</w:t>
      </w:r>
      <w:r>
        <w:rPr>
          <w:color w:val="000000"/>
        </w:rPr>
        <w:t xml:space="preserve"> se </w:t>
      </w:r>
      <w:proofErr w:type="spellStart"/>
      <w:r>
        <w:rPr>
          <w:color w:val="000000"/>
        </w:rPr>
        <w:t>înţelege</w:t>
      </w:r>
      <w:proofErr w:type="spellEnd"/>
      <w:r>
        <w:rPr>
          <w:color w:val="000000"/>
        </w:rPr>
        <w:t xml:space="preserve"> acea clasă din </w:t>
      </w:r>
      <w:proofErr w:type="spellStart"/>
      <w:r>
        <w:rPr>
          <w:color w:val="000000"/>
        </w:rPr>
        <w:t>învăţământul</w:t>
      </w:r>
      <w:proofErr w:type="spellEnd"/>
      <w:r>
        <w:rPr>
          <w:color w:val="000000"/>
        </w:rPr>
        <w:t xml:space="preserve"> preuniversitar în care o limbă modernă se studiază într-un număr mai mare cu cel </w:t>
      </w:r>
      <w:proofErr w:type="spellStart"/>
      <w:r>
        <w:rPr>
          <w:color w:val="000000"/>
        </w:rPr>
        <w:t>puţin</w:t>
      </w:r>
      <w:proofErr w:type="spellEnd"/>
      <w:r>
        <w:rPr>
          <w:color w:val="000000"/>
        </w:rPr>
        <w:t xml:space="preserve"> 3 ore </w:t>
      </w:r>
      <w:proofErr w:type="spellStart"/>
      <w:r>
        <w:rPr>
          <w:color w:val="000000"/>
        </w:rPr>
        <w:t>faţă</w:t>
      </w:r>
      <w:proofErr w:type="spellEnd"/>
      <w:r>
        <w:rPr>
          <w:color w:val="000000"/>
        </w:rPr>
        <w:t xml:space="preserve"> de numărul de ore prevăzut în trunchiul comun prin planul-cadru de </w:t>
      </w:r>
      <w:proofErr w:type="spellStart"/>
      <w:r>
        <w:rPr>
          <w:color w:val="000000"/>
        </w:rPr>
        <w:t>învăţământ</w:t>
      </w:r>
      <w:proofErr w:type="spellEnd"/>
      <w:r>
        <w:rPr>
          <w:color w:val="000000"/>
        </w:rPr>
        <w:t xml:space="preserve">, care se alocă din CDEOŞ. La clasele cu predare a unei limbi moderne în regim bilingv, disciplinele care se studiază în limba modernă se stabilesc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care se publică în Monitorul Oficial al României, Partea I.</w:t>
      </w:r>
      <w:r>
        <w:br/>
      </w:r>
    </w:p>
    <w:p w14:paraId="1E95893D" w14:textId="77777777" w:rsidR="00312434" w:rsidRDefault="00312434">
      <w:pPr>
        <w:spacing w:before="80" w:after="0"/>
      </w:pPr>
    </w:p>
    <w:p w14:paraId="69BEBCD1" w14:textId="77777777" w:rsidR="00312434" w:rsidRDefault="00000000">
      <w:pPr>
        <w:spacing w:after="0"/>
      </w:pPr>
      <w:r>
        <w:rPr>
          <w:b/>
          <w:color w:val="000000"/>
        </w:rPr>
        <w:t xml:space="preserve">Art. 93 </w:t>
      </w:r>
    </w:p>
    <w:p w14:paraId="555E8357" w14:textId="77777777" w:rsidR="00312434" w:rsidRDefault="00000000">
      <w:pPr>
        <w:spacing w:after="0"/>
      </w:pPr>
      <w:r>
        <w:rPr>
          <w:noProof/>
        </w:rPr>
        <w:drawing>
          <wp:inline distT="0" distB="0" distL="0" distR="0" wp14:anchorId="162FA56F" wp14:editId="3CEA43CE">
            <wp:extent cx="152400" cy="152400"/>
            <wp:effectExtent l="0" t="0" r="0" b="0"/>
            <wp:docPr id="839441334" name="Picture 83944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sau particulare </w:t>
      </w:r>
      <w:proofErr w:type="spellStart"/>
      <w:r>
        <w:rPr>
          <w:color w:val="000000"/>
        </w:rPr>
        <w:t>şi</w:t>
      </w:r>
      <w:proofErr w:type="spellEnd"/>
      <w:r>
        <w:rPr>
          <w:color w:val="000000"/>
        </w:rPr>
        <w:t xml:space="preserve"> confesionale autorizate provizoriu </w:t>
      </w:r>
      <w:proofErr w:type="spellStart"/>
      <w:r>
        <w:rPr>
          <w:color w:val="000000"/>
        </w:rPr>
        <w:t>şi</w:t>
      </w:r>
      <w:proofErr w:type="spellEnd"/>
      <w:r>
        <w:rPr>
          <w:color w:val="000000"/>
        </w:rPr>
        <w:t xml:space="preserve"> acreditate se utilizează manuale </w:t>
      </w:r>
      <w:proofErr w:type="spellStart"/>
      <w:r>
        <w:rPr>
          <w:color w:val="000000"/>
        </w:rPr>
        <w:t>şcolare</w:t>
      </w:r>
      <w:proofErr w:type="spellEnd"/>
      <w:r>
        <w:rPr>
          <w:color w:val="000000"/>
        </w:rPr>
        <w:t xml:space="preserve"> alternative </w:t>
      </w:r>
      <w:proofErr w:type="spellStart"/>
      <w:r>
        <w:rPr>
          <w:color w:val="000000"/>
        </w:rPr>
        <w:t>şi</w:t>
      </w:r>
      <w:proofErr w:type="spellEnd"/>
      <w:r>
        <w:rPr>
          <w:color w:val="000000"/>
        </w:rPr>
        <w:t xml:space="preserve"> alte auxiliare didactice aprobate de Ministerul </w:t>
      </w:r>
      <w:proofErr w:type="spellStart"/>
      <w:r>
        <w:rPr>
          <w:color w:val="000000"/>
        </w:rPr>
        <w:t>Educaţiei</w:t>
      </w:r>
      <w:proofErr w:type="spellEnd"/>
      <w:r>
        <w:rPr>
          <w:color w:val="000000"/>
        </w:rPr>
        <w:t xml:space="preserve">. Utilizarea acestora se realizează conform metodologiei aprobate prin ordin al ministrului </w:t>
      </w:r>
      <w:proofErr w:type="spellStart"/>
      <w:r>
        <w:rPr>
          <w:color w:val="000000"/>
        </w:rPr>
        <w:t>educaţiei</w:t>
      </w:r>
      <w:proofErr w:type="spellEnd"/>
      <w:r>
        <w:rPr>
          <w:color w:val="000000"/>
        </w:rPr>
        <w:t>.</w:t>
      </w:r>
    </w:p>
    <w:p w14:paraId="25E187DC" w14:textId="77777777" w:rsidR="00312434" w:rsidRDefault="00000000">
      <w:pPr>
        <w:spacing w:before="26" w:after="0"/>
      </w:pPr>
      <w:r>
        <w:rPr>
          <w:noProof/>
        </w:rPr>
        <w:drawing>
          <wp:inline distT="0" distB="0" distL="0" distR="0" wp14:anchorId="0237FD52" wp14:editId="38FDF135">
            <wp:extent cx="152400" cy="152400"/>
            <wp:effectExtent l="0" t="0" r="0" b="0"/>
            <wp:docPr id="1622050051" name="Picture 162205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(2)Manualele </w:t>
      </w:r>
      <w:proofErr w:type="spellStart"/>
      <w:r>
        <w:rPr>
          <w:color w:val="000000"/>
        </w:rPr>
        <w:t>şcolare</w:t>
      </w:r>
      <w:proofErr w:type="spellEnd"/>
      <w:r>
        <w:rPr>
          <w:color w:val="000000"/>
        </w:rPr>
        <w:t xml:space="preserve"> alternative se elaborează </w:t>
      </w:r>
      <w:proofErr w:type="spellStart"/>
      <w:r>
        <w:rPr>
          <w:color w:val="000000"/>
        </w:rPr>
        <w:t>şi</w:t>
      </w:r>
      <w:proofErr w:type="spellEnd"/>
      <w:r>
        <w:rPr>
          <w:color w:val="000000"/>
        </w:rPr>
        <w:t xml:space="preserve"> se evaluează pe baza programelor </w:t>
      </w:r>
      <w:proofErr w:type="spellStart"/>
      <w:r>
        <w:rPr>
          <w:color w:val="000000"/>
        </w:rPr>
        <w:t>şcolare</w:t>
      </w:r>
      <w:proofErr w:type="spellEnd"/>
      <w:r>
        <w:rPr>
          <w:color w:val="000000"/>
        </w:rPr>
        <w:t xml:space="preserve"> aprobate de Ministerul </w:t>
      </w:r>
      <w:proofErr w:type="spellStart"/>
      <w:r>
        <w:rPr>
          <w:color w:val="000000"/>
        </w:rPr>
        <w:t>Educaţiei</w:t>
      </w:r>
      <w:proofErr w:type="spellEnd"/>
      <w:r>
        <w:rPr>
          <w:color w:val="000000"/>
        </w:rPr>
        <w:t xml:space="preserve">. Modul de asigurare a manualelor </w:t>
      </w:r>
      <w:proofErr w:type="spellStart"/>
      <w:r>
        <w:rPr>
          <w:color w:val="000000"/>
        </w:rPr>
        <w:t>şcolare</w:t>
      </w:r>
      <w:proofErr w:type="spellEnd"/>
      <w:r>
        <w:rPr>
          <w:color w:val="000000"/>
        </w:rPr>
        <w:t xml:space="preserve"> alternative pentru elevi se reglementează prin metodologii aprobate prin ordin al ministrului </w:t>
      </w:r>
      <w:proofErr w:type="spellStart"/>
      <w:r>
        <w:rPr>
          <w:color w:val="000000"/>
        </w:rPr>
        <w:t>educaţiei</w:t>
      </w:r>
      <w:proofErr w:type="spellEnd"/>
      <w:r>
        <w:rPr>
          <w:color w:val="000000"/>
        </w:rPr>
        <w:t>.</w:t>
      </w:r>
    </w:p>
    <w:p w14:paraId="5825C1EF" w14:textId="77777777" w:rsidR="00312434" w:rsidRDefault="00000000">
      <w:pPr>
        <w:spacing w:before="26" w:after="0"/>
      </w:pPr>
      <w:r>
        <w:rPr>
          <w:color w:val="000000"/>
        </w:rPr>
        <w:t xml:space="preserve">(3)Personalul didactic de predare selectează </w:t>
      </w:r>
      <w:proofErr w:type="spellStart"/>
      <w:r>
        <w:rPr>
          <w:color w:val="000000"/>
        </w:rPr>
        <w:t>şi</w:t>
      </w:r>
      <w:proofErr w:type="spellEnd"/>
      <w:r>
        <w:rPr>
          <w:color w:val="000000"/>
        </w:rPr>
        <w:t xml:space="preserve"> recomandă elevilor, în baza </w:t>
      </w:r>
      <w:proofErr w:type="spellStart"/>
      <w:r>
        <w:rPr>
          <w:color w:val="000000"/>
        </w:rPr>
        <w:t>libertăţii</w:t>
      </w:r>
      <w:proofErr w:type="spellEnd"/>
      <w:r>
        <w:rPr>
          <w:color w:val="000000"/>
        </w:rPr>
        <w:t xml:space="preserve"> </w:t>
      </w:r>
      <w:proofErr w:type="spellStart"/>
      <w:r>
        <w:rPr>
          <w:color w:val="000000"/>
        </w:rPr>
        <w:t>iniţiativei</w:t>
      </w:r>
      <w:proofErr w:type="spellEnd"/>
      <w:r>
        <w:rPr>
          <w:color w:val="000000"/>
        </w:rPr>
        <w:t xml:space="preserve"> profesionale, manuale </w:t>
      </w:r>
      <w:proofErr w:type="spellStart"/>
      <w:r>
        <w:rPr>
          <w:color w:val="000000"/>
        </w:rPr>
        <w:t>şcolare</w:t>
      </w:r>
      <w:proofErr w:type="spellEnd"/>
      <w:r>
        <w:rPr>
          <w:color w:val="000000"/>
        </w:rPr>
        <w:t xml:space="preserve"> alternative din lista celor aprobate de Ministerul </w:t>
      </w:r>
      <w:proofErr w:type="spellStart"/>
      <w:r>
        <w:rPr>
          <w:color w:val="000000"/>
        </w:rPr>
        <w:t>Educaţiei</w:t>
      </w:r>
      <w:proofErr w:type="spellEnd"/>
      <w:r>
        <w:rPr>
          <w:color w:val="000000"/>
        </w:rPr>
        <w:t>, pentru utilizarea în procesul didactic.</w:t>
      </w:r>
    </w:p>
    <w:p w14:paraId="3B8DE4D0" w14:textId="77777777" w:rsidR="00312434" w:rsidRDefault="00000000">
      <w:pPr>
        <w:spacing w:before="26" w:after="0"/>
      </w:pPr>
      <w:r>
        <w:rPr>
          <w:color w:val="000000"/>
        </w:rPr>
        <w:t xml:space="preserve">(4)Elevii </w:t>
      </w:r>
      <w:proofErr w:type="spellStart"/>
      <w:r>
        <w:rPr>
          <w:color w:val="000000"/>
        </w:rPr>
        <w:t>şi</w:t>
      </w:r>
      <w:proofErr w:type="spellEnd"/>
      <w:r>
        <w:rPr>
          <w:color w:val="000000"/>
        </w:rPr>
        <w:t xml:space="preserve"> personalul didactic de predare din </w:t>
      </w:r>
      <w:proofErr w:type="spellStart"/>
      <w:r>
        <w:rPr>
          <w:color w:val="000000"/>
        </w:rPr>
        <w:t>învăţământul</w:t>
      </w:r>
      <w:proofErr w:type="spellEnd"/>
      <w:r>
        <w:rPr>
          <w:color w:val="000000"/>
        </w:rPr>
        <w:t xml:space="preserve"> de stat </w:t>
      </w:r>
      <w:proofErr w:type="spellStart"/>
      <w:r>
        <w:rPr>
          <w:color w:val="000000"/>
        </w:rPr>
        <w:t>şi</w:t>
      </w:r>
      <w:proofErr w:type="spellEnd"/>
      <w:r>
        <w:rPr>
          <w:color w:val="000000"/>
        </w:rPr>
        <w:t xml:space="preserve"> din </w:t>
      </w:r>
      <w:proofErr w:type="spellStart"/>
      <w:r>
        <w:rPr>
          <w:color w:val="000000"/>
        </w:rPr>
        <w:t>învăţământul</w:t>
      </w:r>
      <w:proofErr w:type="spellEnd"/>
      <w:r>
        <w:rPr>
          <w:color w:val="000000"/>
        </w:rPr>
        <w:t xml:space="preserve"> obligatoriu particular acreditat/autorizat </w:t>
      </w:r>
      <w:proofErr w:type="spellStart"/>
      <w:r>
        <w:rPr>
          <w:color w:val="000000"/>
        </w:rPr>
        <w:t>şi</w:t>
      </w:r>
      <w:proofErr w:type="spellEnd"/>
      <w:r>
        <w:rPr>
          <w:color w:val="000000"/>
        </w:rPr>
        <w:t xml:space="preserve"> confesional beneficiază de manuale </w:t>
      </w:r>
      <w:proofErr w:type="spellStart"/>
      <w:r>
        <w:rPr>
          <w:color w:val="000000"/>
        </w:rPr>
        <w:t>şcolare</w:t>
      </w:r>
      <w:proofErr w:type="spellEnd"/>
      <w:r>
        <w:rPr>
          <w:color w:val="000000"/>
        </w:rPr>
        <w:t xml:space="preserve"> gratuite, atât pentru </w:t>
      </w:r>
      <w:proofErr w:type="spellStart"/>
      <w:r>
        <w:rPr>
          <w:color w:val="000000"/>
        </w:rPr>
        <w:t>învăţământul</w:t>
      </w:r>
      <w:proofErr w:type="spellEnd"/>
      <w:r>
        <w:rPr>
          <w:color w:val="000000"/>
        </w:rPr>
        <w:t xml:space="preserve"> în limba română, cât </w:t>
      </w:r>
      <w:proofErr w:type="spellStart"/>
      <w:r>
        <w:rPr>
          <w:color w:val="000000"/>
        </w:rPr>
        <w:t>şi</w:t>
      </w:r>
      <w:proofErr w:type="spellEnd"/>
      <w:r>
        <w:rPr>
          <w:color w:val="000000"/>
        </w:rPr>
        <w:t xml:space="preserve"> pentru cel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în </w:t>
      </w:r>
      <w:proofErr w:type="spellStart"/>
      <w:r>
        <w:rPr>
          <w:color w:val="000000"/>
        </w:rPr>
        <w:t>condiţiile</w:t>
      </w:r>
      <w:proofErr w:type="spellEnd"/>
      <w:r>
        <w:rPr>
          <w:color w:val="000000"/>
        </w:rPr>
        <w:t xml:space="preserve"> legii.</w:t>
      </w:r>
    </w:p>
    <w:p w14:paraId="4D8FC41F" w14:textId="77777777" w:rsidR="00312434" w:rsidRDefault="00000000">
      <w:pPr>
        <w:spacing w:before="26" w:after="0"/>
      </w:pPr>
      <w:r>
        <w:rPr>
          <w:color w:val="000000"/>
        </w:rPr>
        <w:t xml:space="preserve">(5)În baza </w:t>
      </w:r>
      <w:proofErr w:type="spellStart"/>
      <w:r>
        <w:rPr>
          <w:color w:val="000000"/>
        </w:rPr>
        <w:t>libertăţii</w:t>
      </w:r>
      <w:proofErr w:type="spellEnd"/>
      <w:r>
        <w:rPr>
          <w:color w:val="000000"/>
        </w:rPr>
        <w:t xml:space="preserve"> </w:t>
      </w:r>
      <w:proofErr w:type="spellStart"/>
      <w:r>
        <w:rPr>
          <w:color w:val="000000"/>
        </w:rPr>
        <w:t>iniţiativei</w:t>
      </w:r>
      <w:proofErr w:type="spellEnd"/>
      <w:r>
        <w:rPr>
          <w:color w:val="000000"/>
        </w:rPr>
        <w:t xml:space="preserve"> profesionale, personalul didactic de predare poate selecta </w:t>
      </w:r>
      <w:proofErr w:type="spellStart"/>
      <w:r>
        <w:rPr>
          <w:color w:val="000000"/>
        </w:rPr>
        <w:t>şi</w:t>
      </w:r>
      <w:proofErr w:type="spellEnd"/>
      <w:r>
        <w:rPr>
          <w:color w:val="000000"/>
        </w:rPr>
        <w:t xml:space="preserve"> utiliza la clasă materiale </w:t>
      </w:r>
      <w:proofErr w:type="spellStart"/>
      <w:r>
        <w:rPr>
          <w:color w:val="000000"/>
        </w:rPr>
        <w:t>şi</w:t>
      </w:r>
      <w:proofErr w:type="spellEnd"/>
      <w:r>
        <w:rPr>
          <w:color w:val="000000"/>
        </w:rPr>
        <w:t xml:space="preserve"> auxiliare didactice aprobate/avizate de Ministerul </w:t>
      </w:r>
      <w:proofErr w:type="spellStart"/>
      <w:r>
        <w:rPr>
          <w:color w:val="000000"/>
        </w:rPr>
        <w:t>Educaţiei</w:t>
      </w:r>
      <w:proofErr w:type="spellEnd"/>
      <w:r>
        <w:rPr>
          <w:color w:val="000000"/>
        </w:rPr>
        <w:t xml:space="preserve">, precum </w:t>
      </w:r>
      <w:proofErr w:type="spellStart"/>
      <w:r>
        <w:rPr>
          <w:color w:val="000000"/>
        </w:rPr>
        <w:t>şi</w:t>
      </w:r>
      <w:proofErr w:type="spellEnd"/>
      <w:r>
        <w:rPr>
          <w:color w:val="000000"/>
        </w:rPr>
        <w:t xml:space="preserve"> resurse </w:t>
      </w:r>
      <w:proofErr w:type="spellStart"/>
      <w:r>
        <w:rPr>
          <w:color w:val="000000"/>
        </w:rPr>
        <w:t>educaţionale</w:t>
      </w:r>
      <w:proofErr w:type="spellEnd"/>
      <w:r>
        <w:rPr>
          <w:color w:val="000000"/>
        </w:rPr>
        <w:t xml:space="preserve"> deschise, în vederea </w:t>
      </w:r>
      <w:proofErr w:type="spellStart"/>
      <w:r>
        <w:rPr>
          <w:color w:val="000000"/>
        </w:rPr>
        <w:t>îmbunătăţirii</w:t>
      </w:r>
      <w:proofErr w:type="spellEnd"/>
      <w:r>
        <w:rPr>
          <w:color w:val="000000"/>
        </w:rPr>
        <w:t xml:space="preserve"> </w:t>
      </w:r>
      <w:proofErr w:type="spellStart"/>
      <w:r>
        <w:rPr>
          <w:color w:val="000000"/>
        </w:rPr>
        <w:t>calităţii</w:t>
      </w:r>
      <w:proofErr w:type="spellEnd"/>
      <w:r>
        <w:rPr>
          <w:color w:val="000000"/>
        </w:rPr>
        <w:t xml:space="preserve"> procesului </w:t>
      </w:r>
      <w:proofErr w:type="spellStart"/>
      <w:r>
        <w:rPr>
          <w:color w:val="000000"/>
        </w:rPr>
        <w:t>educaţional</w:t>
      </w:r>
      <w:proofErr w:type="spellEnd"/>
      <w:r>
        <w:rPr>
          <w:color w:val="000000"/>
        </w:rPr>
        <w:t>.</w:t>
      </w:r>
    </w:p>
    <w:p w14:paraId="1F63BAD2" w14:textId="77777777" w:rsidR="00312434" w:rsidRDefault="00000000">
      <w:pPr>
        <w:spacing w:before="26" w:after="0"/>
      </w:pPr>
      <w:r>
        <w:rPr>
          <w:color w:val="000000"/>
        </w:rPr>
        <w:t xml:space="preserve">(6)Ministerul </w:t>
      </w:r>
      <w:proofErr w:type="spellStart"/>
      <w:r>
        <w:rPr>
          <w:color w:val="000000"/>
        </w:rPr>
        <w:t>Educaţiei</w:t>
      </w:r>
      <w:proofErr w:type="spellEnd"/>
      <w:r>
        <w:rPr>
          <w:color w:val="000000"/>
        </w:rPr>
        <w:t xml:space="preserve">, prin DJIP/DMBIP, asigură elevilor </w:t>
      </w:r>
      <w:proofErr w:type="spellStart"/>
      <w:r>
        <w:rPr>
          <w:color w:val="000000"/>
        </w:rPr>
        <w:t>şi</w:t>
      </w:r>
      <w:proofErr w:type="spellEnd"/>
      <w:r>
        <w:rPr>
          <w:color w:val="000000"/>
        </w:rPr>
        <w:t xml:space="preserve"> personalului didactic de predare din </w:t>
      </w:r>
      <w:proofErr w:type="spellStart"/>
      <w:r>
        <w:rPr>
          <w:color w:val="000000"/>
        </w:rPr>
        <w:t>învăţământul</w:t>
      </w:r>
      <w:proofErr w:type="spellEnd"/>
      <w:r>
        <w:rPr>
          <w:color w:val="000000"/>
        </w:rPr>
        <w:t xml:space="preserve"> de stat infrastructura </w:t>
      </w:r>
      <w:proofErr w:type="spellStart"/>
      <w:r>
        <w:rPr>
          <w:color w:val="000000"/>
        </w:rPr>
        <w:t>şi</w:t>
      </w:r>
      <w:proofErr w:type="spellEnd"/>
      <w:r>
        <w:rPr>
          <w:color w:val="000000"/>
        </w:rPr>
        <w:t xml:space="preserve"> dispozitivele utilizate în sălile de clasă necesare pentru accesarea materialelor digitale de </w:t>
      </w:r>
      <w:proofErr w:type="spellStart"/>
      <w:r>
        <w:rPr>
          <w:color w:val="000000"/>
        </w:rPr>
        <w:t>învăţare</w:t>
      </w:r>
      <w:proofErr w:type="spellEnd"/>
      <w:r>
        <w:rPr>
          <w:color w:val="000000"/>
        </w:rPr>
        <w:t>.</w:t>
      </w:r>
    </w:p>
    <w:p w14:paraId="5002D0CC" w14:textId="77777777" w:rsidR="00312434" w:rsidRDefault="00312434">
      <w:pPr>
        <w:spacing w:before="80" w:after="0"/>
      </w:pPr>
    </w:p>
    <w:p w14:paraId="1710F907" w14:textId="77777777" w:rsidR="00312434" w:rsidRDefault="00000000">
      <w:pPr>
        <w:spacing w:after="0"/>
      </w:pPr>
      <w:r>
        <w:rPr>
          <w:b/>
          <w:color w:val="000000"/>
        </w:rPr>
        <w:t xml:space="preserve">Art. 94 </w:t>
      </w:r>
    </w:p>
    <w:p w14:paraId="012E4FFF" w14:textId="77777777" w:rsidR="00312434" w:rsidRDefault="00000000">
      <w:pPr>
        <w:spacing w:after="0"/>
      </w:pPr>
      <w:r>
        <w:rPr>
          <w:color w:val="000000"/>
        </w:rPr>
        <w:t xml:space="preserve">Bibliotecile </w:t>
      </w:r>
      <w:proofErr w:type="spellStart"/>
      <w:r>
        <w:rPr>
          <w:color w:val="000000"/>
        </w:rPr>
        <w:t>şcolare</w:t>
      </w:r>
      <w:proofErr w:type="spellEnd"/>
      <w:r>
        <w:rPr>
          <w:color w:val="000000"/>
        </w:rPr>
        <w:t xml:space="preserve">, inclusiv cele virtuale </w:t>
      </w:r>
      <w:proofErr w:type="spellStart"/>
      <w:r>
        <w:rPr>
          <w:color w:val="000000"/>
        </w:rPr>
        <w:t>susţinute</w:t>
      </w:r>
      <w:proofErr w:type="spellEnd"/>
      <w:r>
        <w:rPr>
          <w:color w:val="000000"/>
        </w:rPr>
        <w:t xml:space="preserv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centrele de documentare </w:t>
      </w:r>
      <w:proofErr w:type="spellStart"/>
      <w:r>
        <w:rPr>
          <w:color w:val="000000"/>
        </w:rPr>
        <w:t>şi</w:t>
      </w:r>
      <w:proofErr w:type="spellEnd"/>
      <w:r>
        <w:rPr>
          <w:color w:val="000000"/>
        </w:rPr>
        <w:t xml:space="preserve"> informare, se organizează </w:t>
      </w:r>
      <w:proofErr w:type="spellStart"/>
      <w:r>
        <w:rPr>
          <w:color w:val="000000"/>
        </w:rPr>
        <w:t>şi</w:t>
      </w:r>
      <w:proofErr w:type="spellEnd"/>
      <w:r>
        <w:rPr>
          <w:color w:val="000000"/>
        </w:rPr>
        <w:t xml:space="preserve"> </w:t>
      </w:r>
      <w:proofErr w:type="spellStart"/>
      <w:r>
        <w:rPr>
          <w:color w:val="000000"/>
        </w:rPr>
        <w:t>funcţionează</w:t>
      </w:r>
      <w:proofErr w:type="spellEnd"/>
      <w:r>
        <w:rPr>
          <w:color w:val="000000"/>
        </w:rPr>
        <w:t xml:space="preserve"> pe baza unui regulament aprobat prin ordin al ministrului </w:t>
      </w:r>
      <w:proofErr w:type="spellStart"/>
      <w:r>
        <w:rPr>
          <w:color w:val="000000"/>
        </w:rPr>
        <w:t>educaţiei</w:t>
      </w:r>
      <w:proofErr w:type="spellEnd"/>
      <w:r>
        <w:rPr>
          <w:color w:val="000000"/>
        </w:rPr>
        <w:t>.</w:t>
      </w:r>
    </w:p>
    <w:p w14:paraId="68BFA3EE" w14:textId="77777777" w:rsidR="00312434" w:rsidRDefault="00312434">
      <w:pPr>
        <w:spacing w:after="0"/>
      </w:pPr>
    </w:p>
    <w:p w14:paraId="1B00C771" w14:textId="77777777" w:rsidR="00312434" w:rsidRDefault="00000000">
      <w:pPr>
        <w:spacing w:before="80" w:after="0"/>
        <w:jc w:val="center"/>
      </w:pPr>
      <w:r>
        <w:rPr>
          <w:b/>
          <w:color w:val="000000"/>
        </w:rPr>
        <w:t xml:space="preserve">CAPITOLUL </w:t>
      </w:r>
      <w:proofErr w:type="spellStart"/>
      <w:r>
        <w:rPr>
          <w:b/>
          <w:color w:val="000000"/>
        </w:rPr>
        <w:t>VII:Scopul</w:t>
      </w:r>
      <w:proofErr w:type="spellEnd"/>
      <w:r>
        <w:rPr>
          <w:b/>
          <w:color w:val="000000"/>
        </w:rPr>
        <w:t xml:space="preserve">, structura </w:t>
      </w:r>
      <w:proofErr w:type="spellStart"/>
      <w:r>
        <w:rPr>
          <w:b/>
          <w:color w:val="000000"/>
        </w:rPr>
        <w:t>şi</w:t>
      </w:r>
      <w:proofErr w:type="spellEnd"/>
      <w:r>
        <w:rPr>
          <w:b/>
          <w:color w:val="000000"/>
        </w:rPr>
        <w:t xml:space="preserve"> caracteristicile evaluărilor</w:t>
      </w:r>
    </w:p>
    <w:p w14:paraId="07F00129" w14:textId="77777777" w:rsidR="00312434" w:rsidRDefault="00312434">
      <w:pPr>
        <w:spacing w:after="0"/>
      </w:pPr>
    </w:p>
    <w:p w14:paraId="1D6943D5" w14:textId="77777777" w:rsidR="00312434" w:rsidRDefault="00000000">
      <w:pPr>
        <w:spacing w:before="80" w:after="0"/>
        <w:jc w:val="center"/>
      </w:pPr>
      <w:r>
        <w:rPr>
          <w:b/>
          <w:color w:val="000000"/>
        </w:rPr>
        <w:t>SECŢIUNEA 1:Aspecte generale privind evaluarea</w:t>
      </w:r>
    </w:p>
    <w:p w14:paraId="6A5C1639" w14:textId="77777777" w:rsidR="00312434" w:rsidRDefault="00312434">
      <w:pPr>
        <w:spacing w:before="80" w:after="0"/>
      </w:pPr>
    </w:p>
    <w:p w14:paraId="69CD6C5C" w14:textId="77777777" w:rsidR="00312434" w:rsidRDefault="00000000">
      <w:pPr>
        <w:spacing w:after="0"/>
      </w:pPr>
      <w:r>
        <w:rPr>
          <w:b/>
          <w:color w:val="000000"/>
        </w:rPr>
        <w:t xml:space="preserve">Art. 95 </w:t>
      </w:r>
    </w:p>
    <w:p w14:paraId="08C2F598" w14:textId="77777777" w:rsidR="00312434" w:rsidRDefault="00000000">
      <w:pPr>
        <w:spacing w:after="0"/>
      </w:pPr>
      <w:r>
        <w:rPr>
          <w:color w:val="000000"/>
        </w:rPr>
        <w:t xml:space="preserve">(1)Scopurile evaluării sunt orientarea </w:t>
      </w:r>
      <w:proofErr w:type="spellStart"/>
      <w:r>
        <w:rPr>
          <w:color w:val="000000"/>
        </w:rPr>
        <w:t>şi</w:t>
      </w:r>
      <w:proofErr w:type="spellEnd"/>
      <w:r>
        <w:rPr>
          <w:color w:val="000000"/>
        </w:rPr>
        <w:t xml:space="preserve"> optimizarea procesului de predare-</w:t>
      </w:r>
      <w:proofErr w:type="spellStart"/>
      <w:r>
        <w:rPr>
          <w:color w:val="000000"/>
        </w:rPr>
        <w:t>învăţare</w:t>
      </w:r>
      <w:proofErr w:type="spellEnd"/>
      <w:r>
        <w:rPr>
          <w:color w:val="000000"/>
        </w:rPr>
        <w:t xml:space="preserve">, precum </w:t>
      </w:r>
      <w:proofErr w:type="spellStart"/>
      <w:r>
        <w:rPr>
          <w:color w:val="000000"/>
        </w:rPr>
        <w:t>şi</w:t>
      </w:r>
      <w:proofErr w:type="spellEnd"/>
      <w:r>
        <w:rPr>
          <w:color w:val="000000"/>
        </w:rPr>
        <w:t xml:space="preserve"> gestionarea propriilor rezultate ale </w:t>
      </w:r>
      <w:proofErr w:type="spellStart"/>
      <w:r>
        <w:rPr>
          <w:color w:val="000000"/>
        </w:rPr>
        <w:t>învăţării</w:t>
      </w:r>
      <w:proofErr w:type="spellEnd"/>
      <w:r>
        <w:rPr>
          <w:color w:val="000000"/>
        </w:rPr>
        <w:t>.</w:t>
      </w:r>
    </w:p>
    <w:p w14:paraId="3A547879" w14:textId="77777777" w:rsidR="00312434" w:rsidRDefault="00000000">
      <w:pPr>
        <w:spacing w:before="26" w:after="0"/>
      </w:pPr>
      <w:r>
        <w:rPr>
          <w:color w:val="000000"/>
        </w:rPr>
        <w:t xml:space="preserve">(2)Toate evaluările se realizează pe baza standardelor </w:t>
      </w:r>
      <w:proofErr w:type="spellStart"/>
      <w:r>
        <w:rPr>
          <w:color w:val="000000"/>
        </w:rPr>
        <w:t>naţionale</w:t>
      </w:r>
      <w:proofErr w:type="spellEnd"/>
      <w:r>
        <w:rPr>
          <w:color w:val="000000"/>
        </w:rPr>
        <w:t xml:space="preserve"> de evaluare pentru fiecare disciplină, domeniu de studiu </w:t>
      </w:r>
      <w:proofErr w:type="spellStart"/>
      <w:r>
        <w:rPr>
          <w:color w:val="000000"/>
        </w:rPr>
        <w:t>şi</w:t>
      </w:r>
      <w:proofErr w:type="spellEnd"/>
      <w:r>
        <w:rPr>
          <w:color w:val="000000"/>
        </w:rPr>
        <w:t xml:space="preserve"> modul de pregătire. Pentru toate disciplinele din </w:t>
      </w:r>
      <w:proofErr w:type="spellStart"/>
      <w:r>
        <w:rPr>
          <w:color w:val="000000"/>
        </w:rPr>
        <w:t>învăţământul</w:t>
      </w:r>
      <w:proofErr w:type="spellEnd"/>
      <w:r>
        <w:rPr>
          <w:color w:val="000000"/>
        </w:rPr>
        <w:t xml:space="preserve"> primar, gimnazial </w:t>
      </w:r>
      <w:proofErr w:type="spellStart"/>
      <w:r>
        <w:rPr>
          <w:color w:val="000000"/>
        </w:rPr>
        <w:t>şi</w:t>
      </w:r>
      <w:proofErr w:type="spellEnd"/>
      <w:r>
        <w:rPr>
          <w:color w:val="000000"/>
        </w:rPr>
        <w:t xml:space="preserve"> liceal, filierele teoretică, </w:t>
      </w:r>
      <w:proofErr w:type="spellStart"/>
      <w:r>
        <w:rPr>
          <w:color w:val="000000"/>
        </w:rPr>
        <w:t>vocaţională</w:t>
      </w:r>
      <w:proofErr w:type="spellEnd"/>
      <w:r>
        <w:rPr>
          <w:color w:val="000000"/>
        </w:rPr>
        <w:t xml:space="preserve">, precum </w:t>
      </w:r>
      <w:proofErr w:type="spellStart"/>
      <w:r>
        <w:rPr>
          <w:color w:val="000000"/>
        </w:rPr>
        <w:t>şi</w:t>
      </w:r>
      <w:proofErr w:type="spellEnd"/>
      <w:r>
        <w:rPr>
          <w:color w:val="000000"/>
        </w:rPr>
        <w:t xml:space="preserve"> tehnologică, pentru disciplinele din trunchiul comun, standardele </w:t>
      </w:r>
      <w:proofErr w:type="spellStart"/>
      <w:r>
        <w:rPr>
          <w:color w:val="000000"/>
        </w:rPr>
        <w:t>naţionale</w:t>
      </w:r>
      <w:proofErr w:type="spellEnd"/>
      <w:r>
        <w:rPr>
          <w:color w:val="000000"/>
        </w:rPr>
        <w:t xml:space="preserve"> de evaluare se elaborează de către Centrul </w:t>
      </w:r>
      <w:proofErr w:type="spellStart"/>
      <w:r>
        <w:rPr>
          <w:color w:val="000000"/>
        </w:rPr>
        <w:t>Naţional</w:t>
      </w:r>
      <w:proofErr w:type="spellEnd"/>
      <w:r>
        <w:rPr>
          <w:color w:val="000000"/>
        </w:rPr>
        <w:t xml:space="preserve"> pentru Curriculum </w:t>
      </w:r>
      <w:proofErr w:type="spellStart"/>
      <w:r>
        <w:rPr>
          <w:color w:val="000000"/>
        </w:rPr>
        <w:t>şi</w:t>
      </w:r>
      <w:proofErr w:type="spellEnd"/>
      <w:r>
        <w:rPr>
          <w:color w:val="000000"/>
        </w:rPr>
        <w:t xml:space="preserve"> Evaluare, denumit în continuare </w:t>
      </w:r>
      <w:r>
        <w:rPr>
          <w:i/>
          <w:color w:val="000000"/>
        </w:rPr>
        <w:t>CNCE</w:t>
      </w:r>
      <w:r>
        <w:rPr>
          <w:color w:val="000000"/>
        </w:rPr>
        <w:t xml:space="preserve">. Pentru </w:t>
      </w:r>
      <w:proofErr w:type="spellStart"/>
      <w:r>
        <w:rPr>
          <w:color w:val="000000"/>
        </w:rPr>
        <w:t>învăţământul</w:t>
      </w:r>
      <w:proofErr w:type="spellEnd"/>
      <w:r>
        <w:rPr>
          <w:color w:val="000000"/>
        </w:rPr>
        <w:t xml:space="preserve"> tehnologic, pentru fiecare disciplină/domeniu de studiu/modul de pregătire care nu este în trunchiul comun, standardele </w:t>
      </w:r>
      <w:proofErr w:type="spellStart"/>
      <w:r>
        <w:rPr>
          <w:color w:val="000000"/>
        </w:rPr>
        <w:t>naţionale</w:t>
      </w:r>
      <w:proofErr w:type="spellEnd"/>
      <w:r>
        <w:rPr>
          <w:color w:val="000000"/>
        </w:rPr>
        <w:t xml:space="preserve"> de evaluare se realizează de Centrul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Tehnologic </w:t>
      </w:r>
      <w:proofErr w:type="spellStart"/>
      <w:r>
        <w:rPr>
          <w:color w:val="000000"/>
        </w:rPr>
        <w:t>şi</w:t>
      </w:r>
      <w:proofErr w:type="spellEnd"/>
      <w:r>
        <w:rPr>
          <w:color w:val="000000"/>
        </w:rPr>
        <w:t xml:space="preserve"> Tehnologic Dual, denumit în continuare </w:t>
      </w:r>
      <w:r>
        <w:rPr>
          <w:i/>
          <w:color w:val="000000"/>
        </w:rPr>
        <w:t>CNITTD</w:t>
      </w:r>
      <w:r>
        <w:rPr>
          <w:color w:val="000000"/>
        </w:rPr>
        <w:t>.</w:t>
      </w:r>
    </w:p>
    <w:p w14:paraId="559E92E5" w14:textId="77777777" w:rsidR="00312434" w:rsidRDefault="00312434">
      <w:pPr>
        <w:spacing w:before="80" w:after="0"/>
      </w:pPr>
    </w:p>
    <w:p w14:paraId="3F764C55" w14:textId="77777777" w:rsidR="00312434" w:rsidRDefault="00000000">
      <w:pPr>
        <w:spacing w:after="0"/>
      </w:pPr>
      <w:r>
        <w:rPr>
          <w:b/>
          <w:color w:val="000000"/>
        </w:rPr>
        <w:t xml:space="preserve">Art. 96 </w:t>
      </w:r>
    </w:p>
    <w:p w14:paraId="385B3D5C" w14:textId="77777777" w:rsidR="00312434" w:rsidRDefault="00000000">
      <w:pPr>
        <w:spacing w:after="0"/>
      </w:pPr>
      <w:r>
        <w:rPr>
          <w:color w:val="000000"/>
        </w:rPr>
        <w:t>(1)</w:t>
      </w:r>
      <w:r>
        <w:rPr>
          <w:b/>
          <w:color w:val="000000"/>
        </w:rPr>
        <w:t>Rezultatele evaluării se exprimă, după caz:</w:t>
      </w:r>
    </w:p>
    <w:p w14:paraId="1F4DBC27" w14:textId="77777777" w:rsidR="00312434" w:rsidRDefault="00000000">
      <w:pPr>
        <w:spacing w:after="0"/>
      </w:pPr>
      <w:r>
        <w:rPr>
          <w:color w:val="000000"/>
        </w:rPr>
        <w:t xml:space="preserve">a)în </w:t>
      </w:r>
      <w:proofErr w:type="spellStart"/>
      <w:r>
        <w:rPr>
          <w:color w:val="000000"/>
        </w:rPr>
        <w:t>învăţământul</w:t>
      </w:r>
      <w:proofErr w:type="spellEnd"/>
      <w:r>
        <w:rPr>
          <w:color w:val="000000"/>
        </w:rPr>
        <w:t xml:space="preserve"> primar, cu </w:t>
      </w:r>
      <w:proofErr w:type="spellStart"/>
      <w:r>
        <w:rPr>
          <w:color w:val="000000"/>
        </w:rPr>
        <w:t>excepţia</w:t>
      </w:r>
      <w:proofErr w:type="spellEnd"/>
      <w:r>
        <w:rPr>
          <w:color w:val="000000"/>
        </w:rPr>
        <w:t xml:space="preserve"> clasei pregătitoare, pe parcursul căreia nu se acordă note sau calificative, prin calificative: "foarte bine", "bine", "suficient" sau "insuficient";</w:t>
      </w:r>
    </w:p>
    <w:p w14:paraId="0437F3D2" w14:textId="77777777" w:rsidR="00312434" w:rsidRDefault="00000000">
      <w:pPr>
        <w:spacing w:after="0"/>
      </w:pPr>
      <w:r>
        <w:rPr>
          <w:color w:val="000000"/>
        </w:rPr>
        <w:t xml:space="preserve">b)în </w:t>
      </w:r>
      <w:proofErr w:type="spellStart"/>
      <w:r>
        <w:rPr>
          <w:color w:val="000000"/>
        </w:rPr>
        <w:t>învăţământul</w:t>
      </w:r>
      <w:proofErr w:type="spellEnd"/>
      <w:r>
        <w:rPr>
          <w:color w:val="000000"/>
        </w:rPr>
        <w:t xml:space="preserve"> gimnazial, prin note de la 1 la 10;</w:t>
      </w:r>
    </w:p>
    <w:p w14:paraId="719175FC" w14:textId="77777777" w:rsidR="00312434" w:rsidRDefault="00000000">
      <w:pPr>
        <w:spacing w:after="0"/>
      </w:pPr>
      <w:r>
        <w:rPr>
          <w:color w:val="000000"/>
        </w:rPr>
        <w:t xml:space="preserve">c)în </w:t>
      </w:r>
      <w:proofErr w:type="spellStart"/>
      <w:r>
        <w:rPr>
          <w:color w:val="000000"/>
        </w:rPr>
        <w:t>învăţământul</w:t>
      </w:r>
      <w:proofErr w:type="spellEnd"/>
      <w:r>
        <w:rPr>
          <w:color w:val="000000"/>
        </w:rPr>
        <w:t xml:space="preserve"> liceal </w:t>
      </w:r>
      <w:proofErr w:type="spellStart"/>
      <w:r>
        <w:rPr>
          <w:color w:val="000000"/>
        </w:rPr>
        <w:t>şi</w:t>
      </w:r>
      <w:proofErr w:type="spellEnd"/>
      <w:r>
        <w:rPr>
          <w:color w:val="000000"/>
        </w:rPr>
        <w:t xml:space="preserve"> în </w:t>
      </w:r>
      <w:proofErr w:type="spellStart"/>
      <w:r>
        <w:rPr>
          <w:color w:val="000000"/>
        </w:rPr>
        <w:t>învăţământul</w:t>
      </w:r>
      <w:proofErr w:type="spellEnd"/>
      <w:r>
        <w:rPr>
          <w:color w:val="000000"/>
        </w:rPr>
        <w:t xml:space="preserve"> postliceal, prin note de la 1 la 10;</w:t>
      </w:r>
    </w:p>
    <w:p w14:paraId="74683550" w14:textId="77777777" w:rsidR="00312434" w:rsidRDefault="00000000">
      <w:pPr>
        <w:spacing w:after="0"/>
      </w:pPr>
      <w:r>
        <w:rPr>
          <w:color w:val="000000"/>
        </w:rPr>
        <w:t>d)prin punctaje/coduri specifice, în cazul testelor standardizate aplicate în afara evaluărilor externe prevăzute de lege;</w:t>
      </w:r>
    </w:p>
    <w:p w14:paraId="5CD22623" w14:textId="77777777" w:rsidR="00312434" w:rsidRDefault="00000000">
      <w:pPr>
        <w:spacing w:after="0"/>
      </w:pPr>
      <w:r>
        <w:rPr>
          <w:color w:val="000000"/>
        </w:rPr>
        <w:t xml:space="preserve">e)prin rapoarte anuale de evaluare a dezvoltării fizice, </w:t>
      </w:r>
      <w:proofErr w:type="spellStart"/>
      <w:r>
        <w:rPr>
          <w:color w:val="000000"/>
        </w:rPr>
        <w:t>socioemoţionale</w:t>
      </w:r>
      <w:proofErr w:type="spellEnd"/>
      <w:r>
        <w:rPr>
          <w:color w:val="000000"/>
        </w:rPr>
        <w:t xml:space="preserve">, cognitive, a limbajului </w:t>
      </w:r>
      <w:proofErr w:type="spellStart"/>
      <w:r>
        <w:rPr>
          <w:color w:val="000000"/>
        </w:rPr>
        <w:t>şi</w:t>
      </w:r>
      <w:proofErr w:type="spellEnd"/>
      <w:r>
        <w:rPr>
          <w:color w:val="000000"/>
        </w:rPr>
        <w:t xml:space="preserve"> a comunicării, precum </w:t>
      </w:r>
      <w:proofErr w:type="spellStart"/>
      <w:r>
        <w:rPr>
          <w:color w:val="000000"/>
        </w:rPr>
        <w:t>şi</w:t>
      </w:r>
      <w:proofErr w:type="spellEnd"/>
      <w:r>
        <w:rPr>
          <w:color w:val="000000"/>
        </w:rPr>
        <w:t xml:space="preserve"> a dezvoltării </w:t>
      </w:r>
      <w:proofErr w:type="spellStart"/>
      <w:r>
        <w:rPr>
          <w:color w:val="000000"/>
        </w:rPr>
        <w:t>capacităţilor</w:t>
      </w:r>
      <w:proofErr w:type="spellEnd"/>
      <w:r>
        <w:rPr>
          <w:color w:val="000000"/>
        </w:rPr>
        <w:t xml:space="preserve"> </w:t>
      </w:r>
      <w:proofErr w:type="spellStart"/>
      <w:r>
        <w:rPr>
          <w:color w:val="000000"/>
        </w:rPr>
        <w:t>şi</w:t>
      </w:r>
      <w:proofErr w:type="spellEnd"/>
      <w:r>
        <w:rPr>
          <w:color w:val="000000"/>
        </w:rPr>
        <w:t xml:space="preserve"> atitudinilor de </w:t>
      </w:r>
      <w:proofErr w:type="spellStart"/>
      <w:r>
        <w:rPr>
          <w:color w:val="000000"/>
        </w:rPr>
        <w:t>învăţare</w:t>
      </w:r>
      <w:proofErr w:type="spellEnd"/>
      <w:r>
        <w:rPr>
          <w:color w:val="000000"/>
        </w:rPr>
        <w:t xml:space="preserve">, pentru clasa pregătitoare </w:t>
      </w:r>
      <w:proofErr w:type="spellStart"/>
      <w:r>
        <w:rPr>
          <w:color w:val="000000"/>
        </w:rPr>
        <w:t>şi</w:t>
      </w:r>
      <w:proofErr w:type="spellEnd"/>
      <w:r>
        <w:rPr>
          <w:color w:val="000000"/>
        </w:rPr>
        <w:t xml:space="preserve"> clasa I.</w:t>
      </w:r>
    </w:p>
    <w:p w14:paraId="050DF219" w14:textId="77777777" w:rsidR="00312434" w:rsidRDefault="00312434">
      <w:pPr>
        <w:spacing w:after="0"/>
      </w:pPr>
    </w:p>
    <w:p w14:paraId="030D5358" w14:textId="77777777" w:rsidR="00312434" w:rsidRDefault="00000000">
      <w:pPr>
        <w:spacing w:before="26" w:after="0"/>
      </w:pPr>
      <w:r>
        <w:rPr>
          <w:color w:val="000000"/>
        </w:rPr>
        <w:t xml:space="preserve">(2)Controlul utilizării </w:t>
      </w:r>
      <w:proofErr w:type="spellStart"/>
      <w:r>
        <w:rPr>
          <w:color w:val="000000"/>
        </w:rPr>
        <w:t>şi</w:t>
      </w:r>
      <w:proofErr w:type="spellEnd"/>
      <w:r>
        <w:rPr>
          <w:color w:val="000000"/>
        </w:rPr>
        <w:t xml:space="preserve"> al respectării standardelor </w:t>
      </w:r>
      <w:proofErr w:type="spellStart"/>
      <w:r>
        <w:rPr>
          <w:color w:val="000000"/>
        </w:rPr>
        <w:t>naţionale</w:t>
      </w:r>
      <w:proofErr w:type="spellEnd"/>
      <w:r>
        <w:rPr>
          <w:color w:val="000000"/>
        </w:rPr>
        <w:t xml:space="preserve"> de evaluare de către cadrele didactice se realizează prin </w:t>
      </w:r>
      <w:proofErr w:type="spellStart"/>
      <w:r>
        <w:rPr>
          <w:color w:val="000000"/>
        </w:rPr>
        <w:t>inspecţia</w:t>
      </w:r>
      <w:proofErr w:type="spellEnd"/>
      <w:r>
        <w:rPr>
          <w:color w:val="000000"/>
        </w:rPr>
        <w:t xml:space="preserve"> </w:t>
      </w:r>
      <w:proofErr w:type="spellStart"/>
      <w:r>
        <w:rPr>
          <w:color w:val="000000"/>
        </w:rPr>
        <w:t>şcolară</w:t>
      </w:r>
      <w:proofErr w:type="spellEnd"/>
      <w:r>
        <w:rPr>
          <w:color w:val="000000"/>
        </w:rPr>
        <w:t>.</w:t>
      </w:r>
    </w:p>
    <w:p w14:paraId="31431B88" w14:textId="77777777" w:rsidR="00312434" w:rsidRDefault="00000000">
      <w:pPr>
        <w:spacing w:before="26" w:after="0"/>
      </w:pPr>
      <w:r>
        <w:rPr>
          <w:color w:val="000000"/>
        </w:rPr>
        <w:t xml:space="preserve">(3)Evaluarea elevilor fără respectarea standardelor </w:t>
      </w:r>
      <w:proofErr w:type="spellStart"/>
      <w:r>
        <w:rPr>
          <w:color w:val="000000"/>
        </w:rPr>
        <w:t>naţionale</w:t>
      </w:r>
      <w:proofErr w:type="spellEnd"/>
      <w:r>
        <w:rPr>
          <w:color w:val="000000"/>
        </w:rPr>
        <w:t xml:space="preserve"> de evaluare </w:t>
      </w:r>
      <w:proofErr w:type="spellStart"/>
      <w:r>
        <w:rPr>
          <w:color w:val="000000"/>
        </w:rPr>
        <w:t>şi</w:t>
      </w:r>
      <w:proofErr w:type="spellEnd"/>
      <w:r>
        <w:rPr>
          <w:color w:val="000000"/>
        </w:rPr>
        <w:t xml:space="preserve">/sau evaluarea fără respectarea metodologiilor de evaluare, </w:t>
      </w:r>
      <w:proofErr w:type="spellStart"/>
      <w:r>
        <w:rPr>
          <w:color w:val="000000"/>
        </w:rPr>
        <w:t>săvârşită</w:t>
      </w:r>
      <w:proofErr w:type="spellEnd"/>
      <w:r>
        <w:rPr>
          <w:color w:val="000000"/>
        </w:rPr>
        <w:t xml:space="preserve"> de personalul didactic, constituie abatere disciplinară </w:t>
      </w:r>
      <w:proofErr w:type="spellStart"/>
      <w:r>
        <w:rPr>
          <w:color w:val="000000"/>
        </w:rPr>
        <w:t>şi</w:t>
      </w:r>
      <w:proofErr w:type="spellEnd"/>
      <w:r>
        <w:rPr>
          <w:color w:val="000000"/>
        </w:rPr>
        <w:t xml:space="preserve"> se </w:t>
      </w:r>
      <w:proofErr w:type="spellStart"/>
      <w:r>
        <w:rPr>
          <w:color w:val="000000"/>
        </w:rPr>
        <w:t>sancţionează</w:t>
      </w:r>
      <w:proofErr w:type="spellEnd"/>
      <w:r>
        <w:rPr>
          <w:color w:val="000000"/>
        </w:rPr>
        <w:t xml:space="preserve"> în conformitate cu prevederile art. 210 alin. (1).</w:t>
      </w:r>
    </w:p>
    <w:p w14:paraId="7683EB99" w14:textId="77777777" w:rsidR="00312434" w:rsidRDefault="00000000">
      <w:pPr>
        <w:spacing w:before="26" w:after="0"/>
      </w:pPr>
      <w:r>
        <w:rPr>
          <w:color w:val="000000"/>
        </w:rPr>
        <w:t xml:space="preserve">(4)Pentru filiera teoretică, evaluarea continuă se face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prin aplicarea instrumentelor de evaluare, cu accent pe caracterul formativ al acesteia.</w:t>
      </w:r>
    </w:p>
    <w:p w14:paraId="3DF25075" w14:textId="77777777" w:rsidR="00312434" w:rsidRDefault="00000000">
      <w:pPr>
        <w:spacing w:before="26" w:after="0"/>
      </w:pPr>
      <w:r>
        <w:rPr>
          <w:color w:val="000000"/>
        </w:rPr>
        <w:t xml:space="preserve">(5)Pentru filierele tehnologice, evaluarea continuă se realizează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prin aplicarea instrumentelor de evaluare, </w:t>
      </w:r>
      <w:proofErr w:type="spellStart"/>
      <w:r>
        <w:rPr>
          <w:color w:val="000000"/>
        </w:rPr>
        <w:t>şi</w:t>
      </w:r>
      <w:proofErr w:type="spellEnd"/>
      <w:r>
        <w:rPr>
          <w:color w:val="000000"/>
        </w:rPr>
        <w:t xml:space="preserve"> la angajatori/locurile de practică, prin probe practice. </w:t>
      </w:r>
      <w:proofErr w:type="spellStart"/>
      <w:r>
        <w:rPr>
          <w:color w:val="000000"/>
        </w:rPr>
        <w:t>Competenţele</w:t>
      </w:r>
      <w:proofErr w:type="spellEnd"/>
      <w:r>
        <w:rPr>
          <w:color w:val="000000"/>
        </w:rPr>
        <w:t xml:space="preserve"> profesionale pot fi evaluate integral la angajatori/locurile de practică.</w:t>
      </w:r>
    </w:p>
    <w:p w14:paraId="1405665B" w14:textId="77777777" w:rsidR="00312434" w:rsidRDefault="00312434">
      <w:pPr>
        <w:spacing w:before="80" w:after="0"/>
      </w:pPr>
    </w:p>
    <w:p w14:paraId="2E348056" w14:textId="77777777" w:rsidR="00312434" w:rsidRDefault="00000000">
      <w:pPr>
        <w:spacing w:after="0"/>
      </w:pPr>
      <w:r>
        <w:rPr>
          <w:b/>
          <w:color w:val="000000"/>
        </w:rPr>
        <w:t xml:space="preserve">Art. 97 </w:t>
      </w:r>
    </w:p>
    <w:p w14:paraId="2F2C1D76" w14:textId="77777777" w:rsidR="00312434" w:rsidRDefault="00000000">
      <w:pPr>
        <w:spacing w:after="0"/>
      </w:pPr>
      <w:r>
        <w:rPr>
          <w:color w:val="000000"/>
        </w:rPr>
        <w:t xml:space="preserve">(1)Evaluarea realizată pe baza standardelor </w:t>
      </w:r>
      <w:proofErr w:type="spellStart"/>
      <w:r>
        <w:rPr>
          <w:color w:val="000000"/>
        </w:rPr>
        <w:t>naţionale</w:t>
      </w:r>
      <w:proofErr w:type="spellEnd"/>
      <w:r>
        <w:rPr>
          <w:color w:val="000000"/>
        </w:rPr>
        <w:t xml:space="preserve"> de evaluare, ca niveluri de </w:t>
      </w:r>
      <w:proofErr w:type="spellStart"/>
      <w:r>
        <w:rPr>
          <w:color w:val="000000"/>
        </w:rPr>
        <w:t>performanţă</w:t>
      </w:r>
      <w:proofErr w:type="spellEnd"/>
      <w:r>
        <w:rPr>
          <w:color w:val="000000"/>
        </w:rPr>
        <w:t xml:space="preserve"> a </w:t>
      </w:r>
      <w:proofErr w:type="spellStart"/>
      <w:r>
        <w:rPr>
          <w:color w:val="000000"/>
        </w:rPr>
        <w:t>competenţelor</w:t>
      </w:r>
      <w:proofErr w:type="spellEnd"/>
      <w:r>
        <w:rPr>
          <w:color w:val="000000"/>
        </w:rPr>
        <w:t xml:space="preserve"> specifice din programele </w:t>
      </w:r>
      <w:proofErr w:type="spellStart"/>
      <w:r>
        <w:rPr>
          <w:color w:val="000000"/>
        </w:rPr>
        <w:t>şcolare</w:t>
      </w:r>
      <w:proofErr w:type="spellEnd"/>
      <w:r>
        <w:rPr>
          <w:color w:val="000000"/>
        </w:rPr>
        <w:t xml:space="preserve">, stă la baza planurilor individuale de </w:t>
      </w:r>
      <w:proofErr w:type="spellStart"/>
      <w:r>
        <w:rPr>
          <w:color w:val="000000"/>
        </w:rPr>
        <w:t>învăţare</w:t>
      </w:r>
      <w:proofErr w:type="spellEnd"/>
      <w:r>
        <w:rPr>
          <w:color w:val="000000"/>
        </w:rPr>
        <w:t xml:space="preserve"> realizate de către profesorul de la clasă. CNCE organizează Banca de instrumente de </w:t>
      </w:r>
      <w:r>
        <w:rPr>
          <w:color w:val="000000"/>
        </w:rPr>
        <w:lastRenderedPageBreak/>
        <w:t xml:space="preserve">evaluare, cu </w:t>
      </w:r>
      <w:proofErr w:type="spellStart"/>
      <w:r>
        <w:rPr>
          <w:color w:val="000000"/>
        </w:rPr>
        <w:t>funcţie</w:t>
      </w:r>
      <w:proofErr w:type="spellEnd"/>
      <w:r>
        <w:rPr>
          <w:color w:val="000000"/>
        </w:rPr>
        <w:t xml:space="preserve"> orientativă pentru procesul de evaluare, </w:t>
      </w:r>
      <w:proofErr w:type="spellStart"/>
      <w:r>
        <w:rPr>
          <w:color w:val="000000"/>
        </w:rPr>
        <w:t>şi</w:t>
      </w:r>
      <w:proofErr w:type="spellEnd"/>
      <w:r>
        <w:rPr>
          <w:color w:val="000000"/>
        </w:rPr>
        <w:t xml:space="preserve"> răspunde de </w:t>
      </w:r>
      <w:proofErr w:type="spellStart"/>
      <w:r>
        <w:rPr>
          <w:color w:val="000000"/>
        </w:rPr>
        <w:t>menţinerea</w:t>
      </w:r>
      <w:proofErr w:type="spellEnd"/>
      <w:r>
        <w:rPr>
          <w:color w:val="000000"/>
        </w:rPr>
        <w:t xml:space="preserve"> </w:t>
      </w:r>
      <w:proofErr w:type="spellStart"/>
      <w:r>
        <w:rPr>
          <w:color w:val="000000"/>
        </w:rPr>
        <w:t>şi</w:t>
      </w:r>
      <w:proofErr w:type="spellEnd"/>
      <w:r>
        <w:rPr>
          <w:color w:val="000000"/>
        </w:rPr>
        <w:t xml:space="preserve"> actualizarea permanentă a acesteia.</w:t>
      </w:r>
    </w:p>
    <w:p w14:paraId="4A7316E0" w14:textId="77777777" w:rsidR="00312434" w:rsidRDefault="00000000">
      <w:pPr>
        <w:spacing w:before="26" w:after="0"/>
      </w:pPr>
      <w:r>
        <w:rPr>
          <w:color w:val="000000"/>
        </w:rPr>
        <w:t xml:space="preserve">(2)CNCE elaborează metodologiile, standardele </w:t>
      </w:r>
      <w:proofErr w:type="spellStart"/>
      <w:r>
        <w:rPr>
          <w:color w:val="000000"/>
        </w:rPr>
        <w:t>naţionale</w:t>
      </w:r>
      <w:proofErr w:type="spellEnd"/>
      <w:r>
        <w:rPr>
          <w:color w:val="000000"/>
        </w:rPr>
        <w:t xml:space="preserve"> de evaluare pentru fiecare nivel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pentru fiecare disciplină, după caz. Metodologiile se aprobă prin ordin al ministrului </w:t>
      </w:r>
      <w:proofErr w:type="spellStart"/>
      <w:r>
        <w:rPr>
          <w:color w:val="000000"/>
        </w:rPr>
        <w:t>educaţiei</w:t>
      </w:r>
      <w:proofErr w:type="spellEnd"/>
      <w:r>
        <w:rPr>
          <w:color w:val="000000"/>
        </w:rPr>
        <w:t>.</w:t>
      </w:r>
    </w:p>
    <w:p w14:paraId="3C417581" w14:textId="77777777" w:rsidR="00312434" w:rsidRDefault="00000000">
      <w:pPr>
        <w:spacing w:before="26" w:after="0"/>
      </w:pPr>
      <w:r>
        <w:rPr>
          <w:color w:val="000000"/>
        </w:rPr>
        <w:t xml:space="preserve">(3)Ministerul </w:t>
      </w:r>
      <w:proofErr w:type="spellStart"/>
      <w:r>
        <w:rPr>
          <w:color w:val="000000"/>
        </w:rPr>
        <w:t>Educaţiei</w:t>
      </w:r>
      <w:proofErr w:type="spellEnd"/>
      <w:r>
        <w:rPr>
          <w:color w:val="000000"/>
        </w:rPr>
        <w:t xml:space="preserve">, prin CNCE, asigură cadrul legal pentru standardizarea evaluării, precum </w:t>
      </w:r>
      <w:proofErr w:type="spellStart"/>
      <w:r>
        <w:rPr>
          <w:color w:val="000000"/>
        </w:rPr>
        <w:t>şi</w:t>
      </w:r>
      <w:proofErr w:type="spellEnd"/>
      <w:r>
        <w:rPr>
          <w:color w:val="000000"/>
        </w:rPr>
        <w:t xml:space="preserve"> întregul proces de realizare </w:t>
      </w:r>
      <w:proofErr w:type="spellStart"/>
      <w:r>
        <w:rPr>
          <w:color w:val="000000"/>
        </w:rPr>
        <w:t>şi</w:t>
      </w:r>
      <w:proofErr w:type="spellEnd"/>
      <w:r>
        <w:rPr>
          <w:color w:val="000000"/>
        </w:rPr>
        <w:t xml:space="preserve"> implementare a standardizării evaluărilor </w:t>
      </w:r>
      <w:proofErr w:type="spellStart"/>
      <w:r>
        <w:rPr>
          <w:color w:val="000000"/>
        </w:rPr>
        <w:t>şi</w:t>
      </w:r>
      <w:proofErr w:type="spellEnd"/>
      <w:r>
        <w:rPr>
          <w:color w:val="000000"/>
        </w:rPr>
        <w:t xml:space="preserve"> examenelor </w:t>
      </w:r>
      <w:proofErr w:type="spellStart"/>
      <w:r>
        <w:rPr>
          <w:color w:val="000000"/>
        </w:rPr>
        <w:t>naţionale</w:t>
      </w:r>
      <w:proofErr w:type="spellEnd"/>
      <w:r>
        <w:rPr>
          <w:color w:val="000000"/>
        </w:rPr>
        <w:t>.</w:t>
      </w:r>
    </w:p>
    <w:p w14:paraId="36459F72" w14:textId="77777777" w:rsidR="00312434" w:rsidRDefault="00312434">
      <w:pPr>
        <w:spacing w:after="0"/>
      </w:pPr>
    </w:p>
    <w:p w14:paraId="28029A21" w14:textId="77777777" w:rsidR="00312434" w:rsidRDefault="00000000">
      <w:pPr>
        <w:spacing w:before="80" w:after="0"/>
        <w:jc w:val="center"/>
      </w:pPr>
      <w:r>
        <w:rPr>
          <w:b/>
          <w:color w:val="000000"/>
        </w:rPr>
        <w:t xml:space="preserve">SECŢIUNEA 2:Evaluarea în parcursul </w:t>
      </w:r>
      <w:proofErr w:type="spellStart"/>
      <w:r>
        <w:rPr>
          <w:b/>
          <w:color w:val="000000"/>
        </w:rPr>
        <w:t>şcolar</w:t>
      </w:r>
      <w:proofErr w:type="spellEnd"/>
    </w:p>
    <w:p w14:paraId="06DFA2EF" w14:textId="77777777" w:rsidR="00312434" w:rsidRDefault="00312434">
      <w:pPr>
        <w:spacing w:before="80" w:after="0"/>
      </w:pPr>
    </w:p>
    <w:p w14:paraId="4C7A4E1D" w14:textId="77777777" w:rsidR="00312434" w:rsidRDefault="00000000">
      <w:pPr>
        <w:spacing w:after="0"/>
      </w:pPr>
      <w:r>
        <w:rPr>
          <w:b/>
          <w:color w:val="000000"/>
        </w:rPr>
        <w:t xml:space="preserve">Art. 98 </w:t>
      </w:r>
    </w:p>
    <w:p w14:paraId="0B139D95" w14:textId="77777777" w:rsidR="00312434" w:rsidRDefault="00000000">
      <w:pPr>
        <w:spacing w:after="0"/>
      </w:pPr>
      <w:r>
        <w:rPr>
          <w:color w:val="000000"/>
        </w:rPr>
        <w:t xml:space="preserve">(1)Portofoliul </w:t>
      </w:r>
      <w:proofErr w:type="spellStart"/>
      <w:r>
        <w:rPr>
          <w:color w:val="000000"/>
        </w:rPr>
        <w:t>educaţional</w:t>
      </w:r>
      <w:proofErr w:type="spellEnd"/>
      <w:r>
        <w:rPr>
          <w:color w:val="000000"/>
        </w:rPr>
        <w:t xml:space="preserve"> cuprinde documente relevante pentru rezultatele </w:t>
      </w:r>
      <w:proofErr w:type="spellStart"/>
      <w:r>
        <w:rPr>
          <w:color w:val="000000"/>
        </w:rPr>
        <w:t>învăţării</w:t>
      </w:r>
      <w:proofErr w:type="spellEnd"/>
      <w:r>
        <w:rPr>
          <w:color w:val="000000"/>
        </w:rPr>
        <w:t xml:space="preserve"> elevilor: certificări care prezintă rezultate la disciplinele de studiu, pe ani de studiu/niveluri de </w:t>
      </w:r>
      <w:proofErr w:type="spellStart"/>
      <w:r>
        <w:rPr>
          <w:color w:val="000000"/>
        </w:rPr>
        <w:t>şcolarizare</w:t>
      </w:r>
      <w:proofErr w:type="spellEnd"/>
      <w:r>
        <w:rPr>
          <w:color w:val="000000"/>
        </w:rPr>
        <w:t xml:space="preserve">, rezultate la evaluările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recomandări de recuperare a pierderilor de </w:t>
      </w:r>
      <w:proofErr w:type="spellStart"/>
      <w:r>
        <w:rPr>
          <w:color w:val="000000"/>
        </w:rPr>
        <w:t>învăţare</w:t>
      </w:r>
      <w:proofErr w:type="spellEnd"/>
      <w:r>
        <w:rPr>
          <w:color w:val="000000"/>
        </w:rPr>
        <w:t xml:space="preserve">, produse sau rezultate ale </w:t>
      </w:r>
      <w:proofErr w:type="spellStart"/>
      <w:r>
        <w:rPr>
          <w:color w:val="000000"/>
        </w:rPr>
        <w:t>activităţilor</w:t>
      </w:r>
      <w:proofErr w:type="spellEnd"/>
      <w:r>
        <w:rPr>
          <w:color w:val="000000"/>
        </w:rPr>
        <w:t xml:space="preserve"> </w:t>
      </w:r>
      <w:proofErr w:type="spellStart"/>
      <w:r>
        <w:rPr>
          <w:color w:val="000000"/>
        </w:rPr>
        <w:t>desfăşurate</w:t>
      </w:r>
      <w:proofErr w:type="spellEnd"/>
      <w:r>
        <w:rPr>
          <w:color w:val="000000"/>
        </w:rPr>
        <w:t xml:space="preserve">, diplome, certificate sau alte înscrisuri </w:t>
      </w:r>
      <w:proofErr w:type="spellStart"/>
      <w:r>
        <w:rPr>
          <w:color w:val="000000"/>
        </w:rPr>
        <w:t>obţinute</w:t>
      </w:r>
      <w:proofErr w:type="spellEnd"/>
      <w:r>
        <w:rPr>
          <w:color w:val="000000"/>
        </w:rPr>
        <w:t xml:space="preserve"> în urma evaluării </w:t>
      </w:r>
      <w:proofErr w:type="spellStart"/>
      <w:r>
        <w:rPr>
          <w:color w:val="000000"/>
        </w:rPr>
        <w:t>competenţelor</w:t>
      </w:r>
      <w:proofErr w:type="spellEnd"/>
      <w:r>
        <w:rPr>
          <w:color w:val="000000"/>
        </w:rPr>
        <w:t xml:space="preserve"> dobândite în diferite contexte, formale, </w:t>
      </w:r>
      <w:proofErr w:type="spellStart"/>
      <w:r>
        <w:rPr>
          <w:color w:val="000000"/>
        </w:rPr>
        <w:t>nonformale</w:t>
      </w:r>
      <w:proofErr w:type="spellEnd"/>
      <w:r>
        <w:rPr>
          <w:color w:val="000000"/>
        </w:rPr>
        <w:t xml:space="preserve"> </w:t>
      </w:r>
      <w:proofErr w:type="spellStart"/>
      <w:r>
        <w:rPr>
          <w:color w:val="000000"/>
        </w:rPr>
        <w:t>şi</w:t>
      </w:r>
      <w:proofErr w:type="spellEnd"/>
      <w:r>
        <w:rPr>
          <w:color w:val="000000"/>
        </w:rPr>
        <w:t xml:space="preserve"> informale.</w:t>
      </w:r>
    </w:p>
    <w:p w14:paraId="0A9117F4" w14:textId="77777777" w:rsidR="00312434" w:rsidRDefault="00000000">
      <w:pPr>
        <w:spacing w:before="26" w:after="0"/>
      </w:pPr>
      <w:r>
        <w:rPr>
          <w:color w:val="000000"/>
        </w:rPr>
        <w:t xml:space="preserve">(2)Portofoliul </w:t>
      </w:r>
      <w:proofErr w:type="spellStart"/>
      <w:r>
        <w:rPr>
          <w:color w:val="000000"/>
        </w:rPr>
        <w:t>educaţional</w:t>
      </w:r>
      <w:proofErr w:type="spellEnd"/>
      <w:r>
        <w:rPr>
          <w:color w:val="000000"/>
        </w:rPr>
        <w:t xml:space="preserve"> se utilizează începând cu debutul </w:t>
      </w:r>
      <w:proofErr w:type="spellStart"/>
      <w:r>
        <w:rPr>
          <w:color w:val="000000"/>
        </w:rPr>
        <w:t>învăţământului</w:t>
      </w:r>
      <w:proofErr w:type="spellEnd"/>
      <w:r>
        <w:rPr>
          <w:color w:val="000000"/>
        </w:rPr>
        <w:t xml:space="preserve"> obligatoriu </w:t>
      </w:r>
      <w:proofErr w:type="spellStart"/>
      <w:r>
        <w:rPr>
          <w:color w:val="000000"/>
        </w:rPr>
        <w:t>şi</w:t>
      </w:r>
      <w:proofErr w:type="spellEnd"/>
      <w:r>
        <w:rPr>
          <w:color w:val="000000"/>
        </w:rPr>
        <w:t xml:space="preserve"> este utilizat pe tot parcursul </w:t>
      </w:r>
      <w:proofErr w:type="spellStart"/>
      <w:r>
        <w:rPr>
          <w:color w:val="000000"/>
        </w:rPr>
        <w:t>învăţământului</w:t>
      </w:r>
      <w:proofErr w:type="spellEnd"/>
      <w:r>
        <w:rPr>
          <w:color w:val="000000"/>
        </w:rPr>
        <w:t xml:space="preserve"> preuniversitar. </w:t>
      </w:r>
      <w:proofErr w:type="spellStart"/>
      <w:r>
        <w:rPr>
          <w:color w:val="000000"/>
        </w:rPr>
        <w:t>Informaţii</w:t>
      </w:r>
      <w:proofErr w:type="spellEnd"/>
      <w:r>
        <w:rPr>
          <w:color w:val="000000"/>
        </w:rPr>
        <w:t xml:space="preserve"> din portofoliul </w:t>
      </w:r>
      <w:proofErr w:type="spellStart"/>
      <w:r>
        <w:rPr>
          <w:color w:val="000000"/>
        </w:rPr>
        <w:t>educaţional</w:t>
      </w:r>
      <w:proofErr w:type="spellEnd"/>
      <w:r>
        <w:rPr>
          <w:color w:val="000000"/>
        </w:rPr>
        <w:t xml:space="preserve"> pot fi utilizate pentru identificarea decalajelor </w:t>
      </w:r>
      <w:proofErr w:type="spellStart"/>
      <w:r>
        <w:rPr>
          <w:color w:val="000000"/>
        </w:rPr>
        <w:t>educaţionale</w:t>
      </w:r>
      <w:proofErr w:type="spellEnd"/>
      <w:r>
        <w:rPr>
          <w:color w:val="000000"/>
        </w:rPr>
        <w:t xml:space="preserve"> </w:t>
      </w:r>
      <w:proofErr w:type="spellStart"/>
      <w:r>
        <w:rPr>
          <w:color w:val="000000"/>
        </w:rPr>
        <w:t>şi</w:t>
      </w:r>
      <w:proofErr w:type="spellEnd"/>
      <w:r>
        <w:rPr>
          <w:color w:val="000000"/>
        </w:rPr>
        <w:t xml:space="preserve"> fundamentarea </w:t>
      </w:r>
      <w:proofErr w:type="spellStart"/>
      <w:r>
        <w:rPr>
          <w:color w:val="000000"/>
        </w:rPr>
        <w:t>intervenţiilor</w:t>
      </w:r>
      <w:proofErr w:type="spellEnd"/>
      <w:r>
        <w:rPr>
          <w:color w:val="000000"/>
        </w:rPr>
        <w:t xml:space="preserve"> de sprijin.</w:t>
      </w:r>
    </w:p>
    <w:p w14:paraId="7B508F4E" w14:textId="77777777" w:rsidR="00312434" w:rsidRDefault="00000000">
      <w:pPr>
        <w:spacing w:before="26" w:after="0"/>
      </w:pPr>
      <w:r>
        <w:rPr>
          <w:color w:val="000000"/>
        </w:rPr>
        <w:t xml:space="preserve">(3)La finalizarea </w:t>
      </w:r>
      <w:proofErr w:type="spellStart"/>
      <w:r>
        <w:rPr>
          <w:color w:val="000000"/>
        </w:rPr>
        <w:t>învăţământului</w:t>
      </w:r>
      <w:proofErr w:type="spellEnd"/>
      <w:r>
        <w:rPr>
          <w:color w:val="000000"/>
        </w:rPr>
        <w:t xml:space="preserve"> gimnazial </w:t>
      </w:r>
      <w:proofErr w:type="spellStart"/>
      <w:r>
        <w:rPr>
          <w:color w:val="000000"/>
        </w:rPr>
        <w:t>şi</w:t>
      </w:r>
      <w:proofErr w:type="spellEnd"/>
      <w:r>
        <w:rPr>
          <w:color w:val="000000"/>
        </w:rPr>
        <w:t xml:space="preserve"> liceal, profesorul consilier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dirigintele au </w:t>
      </w:r>
      <w:proofErr w:type="spellStart"/>
      <w:r>
        <w:rPr>
          <w:color w:val="000000"/>
        </w:rPr>
        <w:t>obligaţia</w:t>
      </w:r>
      <w:proofErr w:type="spellEnd"/>
      <w:r>
        <w:rPr>
          <w:color w:val="000000"/>
        </w:rPr>
        <w:t xml:space="preserve"> să emită câte o recomandare de încadrare într-o formă de </w:t>
      </w:r>
      <w:proofErr w:type="spellStart"/>
      <w:r>
        <w:rPr>
          <w:color w:val="000000"/>
        </w:rPr>
        <w:t>învăţământ</w:t>
      </w:r>
      <w:proofErr w:type="spellEnd"/>
      <w:r>
        <w:rPr>
          <w:color w:val="000000"/>
        </w:rPr>
        <w:t xml:space="preserve"> de nivel superior, având caracter de orientare </w:t>
      </w:r>
      <w:proofErr w:type="spellStart"/>
      <w:r>
        <w:rPr>
          <w:color w:val="000000"/>
        </w:rPr>
        <w:t>şcolară</w:t>
      </w:r>
      <w:proofErr w:type="spellEnd"/>
      <w:r>
        <w:rPr>
          <w:color w:val="000000"/>
        </w:rPr>
        <w:t xml:space="preserve"> pentru fiecare elev în parte. În cazul </w:t>
      </w:r>
      <w:proofErr w:type="spellStart"/>
      <w:r>
        <w:rPr>
          <w:color w:val="000000"/>
        </w:rPr>
        <w:t>absolvenţilor</w:t>
      </w:r>
      <w:proofErr w:type="spellEnd"/>
      <w:r>
        <w:rPr>
          <w:color w:val="000000"/>
        </w:rPr>
        <w:t xml:space="preserve"> de </w:t>
      </w:r>
      <w:proofErr w:type="spellStart"/>
      <w:r>
        <w:rPr>
          <w:color w:val="000000"/>
        </w:rPr>
        <w:t>învăţământ</w:t>
      </w:r>
      <w:proofErr w:type="spellEnd"/>
      <w:r>
        <w:rPr>
          <w:color w:val="000000"/>
        </w:rPr>
        <w:t xml:space="preserve"> liceal se poate realiza </w:t>
      </w:r>
      <w:proofErr w:type="spellStart"/>
      <w:r>
        <w:rPr>
          <w:color w:val="000000"/>
        </w:rPr>
        <w:t>şi</w:t>
      </w:r>
      <w:proofErr w:type="spellEnd"/>
      <w:r>
        <w:rPr>
          <w:color w:val="000000"/>
        </w:rPr>
        <w:t xml:space="preserve"> o recomandare sub forma unei orientări </w:t>
      </w:r>
      <w:proofErr w:type="spellStart"/>
      <w:r>
        <w:rPr>
          <w:color w:val="000000"/>
        </w:rPr>
        <w:t>vocaţionale</w:t>
      </w:r>
      <w:proofErr w:type="spellEnd"/>
      <w:r>
        <w:rPr>
          <w:color w:val="000000"/>
        </w:rPr>
        <w:t xml:space="preserve"> de încadrare pe </w:t>
      </w:r>
      <w:proofErr w:type="spellStart"/>
      <w:r>
        <w:rPr>
          <w:color w:val="000000"/>
        </w:rPr>
        <w:t>piaţa</w:t>
      </w:r>
      <w:proofErr w:type="spellEnd"/>
      <w:r>
        <w:rPr>
          <w:color w:val="000000"/>
        </w:rPr>
        <w:t xml:space="preserve"> </w:t>
      </w:r>
      <w:proofErr w:type="spellStart"/>
      <w:r>
        <w:rPr>
          <w:color w:val="000000"/>
        </w:rPr>
        <w:t>forţei</w:t>
      </w:r>
      <w:proofErr w:type="spellEnd"/>
      <w:r>
        <w:rPr>
          <w:color w:val="000000"/>
        </w:rPr>
        <w:t xml:space="preserve"> de muncă. Recomandările sunt consultative </w:t>
      </w:r>
      <w:proofErr w:type="spellStart"/>
      <w:r>
        <w:rPr>
          <w:color w:val="000000"/>
        </w:rPr>
        <w:t>şi</w:t>
      </w:r>
      <w:proofErr w:type="spellEnd"/>
      <w:r>
        <w:rPr>
          <w:color w:val="000000"/>
        </w:rPr>
        <w:t xml:space="preserve"> sunt emise în baza metodologiei specifice </w:t>
      </w:r>
      <w:proofErr w:type="spellStart"/>
      <w:r>
        <w:rPr>
          <w:color w:val="000000"/>
        </w:rPr>
        <w:t>şi</w:t>
      </w:r>
      <w:proofErr w:type="spellEnd"/>
      <w:r>
        <w:rPr>
          <w:color w:val="000000"/>
        </w:rPr>
        <w:t xml:space="preserve"> sunt incluse în portofoliul </w:t>
      </w:r>
      <w:proofErr w:type="spellStart"/>
      <w:r>
        <w:rPr>
          <w:color w:val="000000"/>
        </w:rPr>
        <w:t>educaţional</w:t>
      </w:r>
      <w:proofErr w:type="spellEnd"/>
      <w:r>
        <w:rPr>
          <w:color w:val="000000"/>
        </w:rPr>
        <w:t>.</w:t>
      </w:r>
    </w:p>
    <w:p w14:paraId="5C968EDB" w14:textId="77777777" w:rsidR="00312434" w:rsidRDefault="00000000">
      <w:pPr>
        <w:spacing w:before="26" w:after="0"/>
      </w:pPr>
      <w:r>
        <w:rPr>
          <w:color w:val="000000"/>
        </w:rPr>
        <w:t xml:space="preserve">(4)După finalizarea </w:t>
      </w:r>
      <w:proofErr w:type="spellStart"/>
      <w:r>
        <w:rPr>
          <w:color w:val="000000"/>
        </w:rPr>
        <w:t>învăţământului</w:t>
      </w:r>
      <w:proofErr w:type="spellEnd"/>
      <w:r>
        <w:rPr>
          <w:color w:val="000000"/>
        </w:rPr>
        <w:t xml:space="preserve"> obligatoriu, portofoliul </w:t>
      </w:r>
      <w:proofErr w:type="spellStart"/>
      <w:r>
        <w:rPr>
          <w:color w:val="000000"/>
        </w:rPr>
        <w:t>educaţional</w:t>
      </w:r>
      <w:proofErr w:type="spellEnd"/>
      <w:r>
        <w:rPr>
          <w:color w:val="000000"/>
        </w:rPr>
        <w:t xml:space="preserve"> poate fi completat cu rezultate ale </w:t>
      </w:r>
      <w:proofErr w:type="spellStart"/>
      <w:r>
        <w:rPr>
          <w:color w:val="000000"/>
        </w:rPr>
        <w:t>activităţilor</w:t>
      </w:r>
      <w:proofErr w:type="spellEnd"/>
      <w:r>
        <w:rPr>
          <w:color w:val="000000"/>
        </w:rPr>
        <w:t xml:space="preserve"> de </w:t>
      </w:r>
      <w:proofErr w:type="spellStart"/>
      <w:r>
        <w:rPr>
          <w:color w:val="000000"/>
        </w:rPr>
        <w:t>învăţare</w:t>
      </w:r>
      <w:proofErr w:type="spellEnd"/>
      <w:r>
        <w:rPr>
          <w:color w:val="000000"/>
        </w:rPr>
        <w:t xml:space="preserve"> pe tot parcursul </w:t>
      </w:r>
      <w:proofErr w:type="spellStart"/>
      <w:r>
        <w:rPr>
          <w:color w:val="000000"/>
        </w:rPr>
        <w:t>vieţii</w:t>
      </w:r>
      <w:proofErr w:type="spellEnd"/>
      <w:r>
        <w:rPr>
          <w:color w:val="000000"/>
        </w:rPr>
        <w:t>.</w:t>
      </w:r>
    </w:p>
    <w:p w14:paraId="16F35A94" w14:textId="77777777" w:rsidR="00312434" w:rsidRDefault="00000000">
      <w:pPr>
        <w:spacing w:before="26" w:after="0"/>
      </w:pPr>
      <w:r>
        <w:rPr>
          <w:color w:val="000000"/>
        </w:rPr>
        <w:t xml:space="preserve">(5)Portofoliul </w:t>
      </w:r>
      <w:proofErr w:type="spellStart"/>
      <w:r>
        <w:rPr>
          <w:color w:val="000000"/>
        </w:rPr>
        <w:t>educaţional</w:t>
      </w:r>
      <w:proofErr w:type="spellEnd"/>
      <w:r>
        <w:rPr>
          <w:color w:val="000000"/>
        </w:rPr>
        <w:t xml:space="preserve"> este obligatoriu începând cu </w:t>
      </w:r>
      <w:proofErr w:type="spellStart"/>
      <w:r>
        <w:rPr>
          <w:color w:val="000000"/>
        </w:rPr>
        <w:t>generaţia</w:t>
      </w:r>
      <w:proofErr w:type="spellEnd"/>
      <w:r>
        <w:rPr>
          <w:color w:val="000000"/>
        </w:rPr>
        <w:t xml:space="preserve"> de </w:t>
      </w:r>
      <w:proofErr w:type="spellStart"/>
      <w:r>
        <w:rPr>
          <w:color w:val="000000"/>
        </w:rPr>
        <w:t>preşcolari</w:t>
      </w:r>
      <w:proofErr w:type="spellEnd"/>
      <w:r>
        <w:rPr>
          <w:color w:val="000000"/>
        </w:rPr>
        <w:t xml:space="preserve"> care intră în grupa mijlocie </w:t>
      </w:r>
      <w:proofErr w:type="spellStart"/>
      <w:r>
        <w:rPr>
          <w:color w:val="000000"/>
        </w:rPr>
        <w:t>şi</w:t>
      </w:r>
      <w:proofErr w:type="spellEnd"/>
      <w:r>
        <w:rPr>
          <w:color w:val="000000"/>
        </w:rPr>
        <w:t xml:space="preserve"> </w:t>
      </w:r>
      <w:proofErr w:type="spellStart"/>
      <w:r>
        <w:rPr>
          <w:color w:val="000000"/>
        </w:rPr>
        <w:t>generaţia</w:t>
      </w:r>
      <w:proofErr w:type="spellEnd"/>
      <w:r>
        <w:rPr>
          <w:color w:val="000000"/>
        </w:rPr>
        <w:t xml:space="preserve"> de elevi din clasa pregătitoare, în anul </w:t>
      </w:r>
      <w:proofErr w:type="spellStart"/>
      <w:r>
        <w:rPr>
          <w:color w:val="000000"/>
        </w:rPr>
        <w:t>şcolar</w:t>
      </w:r>
      <w:proofErr w:type="spellEnd"/>
      <w:r>
        <w:rPr>
          <w:color w:val="000000"/>
        </w:rPr>
        <w:t xml:space="preserve"> 2024-2025. Formatul portofoliului </w:t>
      </w:r>
      <w:proofErr w:type="spellStart"/>
      <w:r>
        <w:rPr>
          <w:color w:val="000000"/>
        </w:rPr>
        <w:t>educaţional</w:t>
      </w:r>
      <w:proofErr w:type="spellEnd"/>
      <w:r>
        <w:rPr>
          <w:color w:val="000000"/>
        </w:rPr>
        <w:t xml:space="preserve">, modalitatea de înscriere a datelor </w:t>
      </w:r>
      <w:proofErr w:type="spellStart"/>
      <w:r>
        <w:rPr>
          <w:color w:val="000000"/>
        </w:rPr>
        <w:t>şi</w:t>
      </w:r>
      <w:proofErr w:type="spellEnd"/>
      <w:r>
        <w:rPr>
          <w:color w:val="000000"/>
        </w:rPr>
        <w:t xml:space="preserve"> alte detalii sunt cuprinse în metodologia specifică aprobată prin ordin al ministrului </w:t>
      </w:r>
      <w:proofErr w:type="spellStart"/>
      <w:r>
        <w:rPr>
          <w:color w:val="000000"/>
        </w:rPr>
        <w:t>educaţiei</w:t>
      </w:r>
      <w:proofErr w:type="spellEnd"/>
      <w:r>
        <w:rPr>
          <w:color w:val="000000"/>
        </w:rPr>
        <w:t xml:space="preserve"> în termen de 6 luni de la data intrării în vigoare a prezentei legi.</w:t>
      </w:r>
    </w:p>
    <w:p w14:paraId="10E68C47" w14:textId="77777777" w:rsidR="00312434" w:rsidRDefault="00000000">
      <w:pPr>
        <w:spacing w:before="26" w:after="0"/>
      </w:pPr>
      <w:r>
        <w:rPr>
          <w:color w:val="000000"/>
        </w:rPr>
        <w:t xml:space="preserve">(6)Rezultatele </w:t>
      </w:r>
      <w:proofErr w:type="spellStart"/>
      <w:r>
        <w:rPr>
          <w:color w:val="000000"/>
        </w:rPr>
        <w:t>activităţilor</w:t>
      </w:r>
      <w:proofErr w:type="spellEnd"/>
      <w:r>
        <w:rPr>
          <w:color w:val="000000"/>
        </w:rPr>
        <w:t xml:space="preserve"> </w:t>
      </w:r>
      <w:proofErr w:type="spellStart"/>
      <w:r>
        <w:rPr>
          <w:color w:val="000000"/>
        </w:rPr>
        <w:t>desfăşurate</w:t>
      </w:r>
      <w:proofErr w:type="spellEnd"/>
      <w:r>
        <w:rPr>
          <w:color w:val="000000"/>
        </w:rPr>
        <w:t xml:space="preserve"> în cadrul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sunt cuprinse în portofoliul </w:t>
      </w:r>
      <w:proofErr w:type="spellStart"/>
      <w:r>
        <w:rPr>
          <w:color w:val="000000"/>
        </w:rPr>
        <w:t>educaţional</w:t>
      </w:r>
      <w:proofErr w:type="spellEnd"/>
      <w:r>
        <w:rPr>
          <w:color w:val="000000"/>
        </w:rPr>
        <w:t>.</w:t>
      </w:r>
    </w:p>
    <w:p w14:paraId="77A02F38" w14:textId="77777777" w:rsidR="00312434" w:rsidRDefault="00000000">
      <w:pPr>
        <w:spacing w:before="26" w:after="0"/>
      </w:pPr>
      <w:r>
        <w:rPr>
          <w:color w:val="000000"/>
        </w:rPr>
        <w:t xml:space="preserve">(7)În vederea aplicării prevederilor alin. (3), Ministerul </w:t>
      </w:r>
      <w:proofErr w:type="spellStart"/>
      <w:r>
        <w:rPr>
          <w:color w:val="000000"/>
        </w:rPr>
        <w:t>Educaţiei</w:t>
      </w:r>
      <w:proofErr w:type="spellEnd"/>
      <w:r>
        <w:rPr>
          <w:color w:val="000000"/>
        </w:rPr>
        <w:t xml:space="preserve"> prin intermediul CNEI </w:t>
      </w:r>
      <w:proofErr w:type="spellStart"/>
      <w:r>
        <w:rPr>
          <w:color w:val="000000"/>
        </w:rPr>
        <w:t>şi</w:t>
      </w:r>
      <w:proofErr w:type="spellEnd"/>
      <w:r>
        <w:rPr>
          <w:color w:val="000000"/>
        </w:rPr>
        <w:t xml:space="preserve"> CJRAE/CMBRAE va asigura resursele necesare </w:t>
      </w:r>
      <w:proofErr w:type="spellStart"/>
      <w:r>
        <w:rPr>
          <w:color w:val="000000"/>
        </w:rPr>
        <w:t>achiziţionării</w:t>
      </w:r>
      <w:proofErr w:type="spellEnd"/>
      <w:r>
        <w:rPr>
          <w:color w:val="000000"/>
        </w:rPr>
        <w:t xml:space="preserve"> instrumentelor de evaluare, iar prin intermediul CNFDCD </w:t>
      </w:r>
      <w:proofErr w:type="spellStart"/>
      <w:r>
        <w:rPr>
          <w:color w:val="000000"/>
        </w:rPr>
        <w:t>şi</w:t>
      </w:r>
      <w:proofErr w:type="spellEnd"/>
      <w:r>
        <w:rPr>
          <w:color w:val="000000"/>
        </w:rPr>
        <w:t xml:space="preserve"> centrelor pentru cariera didactică, denumite în continuare </w:t>
      </w:r>
      <w:r>
        <w:rPr>
          <w:i/>
          <w:color w:val="000000"/>
        </w:rPr>
        <w:t>CCD</w:t>
      </w:r>
      <w:r>
        <w:rPr>
          <w:color w:val="000000"/>
        </w:rPr>
        <w:t xml:space="preserve">, va asigura costurile </w:t>
      </w:r>
      <w:proofErr w:type="spellStart"/>
      <w:r>
        <w:rPr>
          <w:color w:val="000000"/>
        </w:rPr>
        <w:t>licenţierii</w:t>
      </w:r>
      <w:proofErr w:type="spellEnd"/>
      <w:r>
        <w:rPr>
          <w:color w:val="000000"/>
        </w:rPr>
        <w:t xml:space="preserve"> de către consilierul </w:t>
      </w:r>
      <w:proofErr w:type="spellStart"/>
      <w:r>
        <w:rPr>
          <w:color w:val="000000"/>
        </w:rPr>
        <w:t>şcolar</w:t>
      </w:r>
      <w:proofErr w:type="spellEnd"/>
      <w:r>
        <w:rPr>
          <w:color w:val="000000"/>
        </w:rPr>
        <w:t xml:space="preserve"> a utilizării instrumentelor, precum </w:t>
      </w:r>
      <w:proofErr w:type="spellStart"/>
      <w:r>
        <w:rPr>
          <w:color w:val="000000"/>
        </w:rPr>
        <w:t>şi</w:t>
      </w:r>
      <w:proofErr w:type="spellEnd"/>
      <w:r>
        <w:rPr>
          <w:color w:val="000000"/>
        </w:rPr>
        <w:t xml:space="preserve"> </w:t>
      </w:r>
      <w:r>
        <w:rPr>
          <w:color w:val="000000"/>
        </w:rPr>
        <w:lastRenderedPageBreak/>
        <w:t xml:space="preserve">costurile de formare pentru utilizarea instrumentelor </w:t>
      </w:r>
      <w:proofErr w:type="spellStart"/>
      <w:r>
        <w:rPr>
          <w:color w:val="000000"/>
        </w:rPr>
        <w:t>licenţiate</w:t>
      </w:r>
      <w:proofErr w:type="spellEnd"/>
      <w:r>
        <w:rPr>
          <w:color w:val="000000"/>
        </w:rPr>
        <w:t>, în conformitate cu metodologia prevăzută la alin. (3).</w:t>
      </w:r>
    </w:p>
    <w:p w14:paraId="574076B9" w14:textId="77777777" w:rsidR="00312434" w:rsidRDefault="00000000">
      <w:pPr>
        <w:spacing w:before="26" w:after="0"/>
      </w:pPr>
      <w:r>
        <w:rPr>
          <w:color w:val="000000"/>
        </w:rPr>
        <w:t xml:space="preserve">(8)Evaluările prevăzute la art. 105 alin. (9) sunt realizate în cadrul unei platforme </w:t>
      </w:r>
      <w:proofErr w:type="spellStart"/>
      <w:r>
        <w:rPr>
          <w:color w:val="000000"/>
        </w:rPr>
        <w:t>naţionale</w:t>
      </w:r>
      <w:proofErr w:type="spellEnd"/>
      <w:r>
        <w:rPr>
          <w:color w:val="000000"/>
        </w:rPr>
        <w:t xml:space="preserve"> care include teste realizate conform standardelor de alfabetizare </w:t>
      </w:r>
      <w:proofErr w:type="spellStart"/>
      <w:r>
        <w:rPr>
          <w:color w:val="000000"/>
        </w:rPr>
        <w:t>funcţională</w:t>
      </w:r>
      <w:proofErr w:type="spellEnd"/>
      <w:r>
        <w:rPr>
          <w:color w:val="000000"/>
        </w:rPr>
        <w:t>, corelate cu profilul absolventului.</w:t>
      </w:r>
    </w:p>
    <w:p w14:paraId="5F1768F4" w14:textId="77777777" w:rsidR="00312434" w:rsidRDefault="00000000">
      <w:pPr>
        <w:spacing w:before="26" w:after="0"/>
      </w:pPr>
      <w:r>
        <w:rPr>
          <w:color w:val="000000"/>
        </w:rPr>
        <w:t>(9)</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gestionarea platformei </w:t>
      </w:r>
      <w:proofErr w:type="spellStart"/>
      <w:r>
        <w:rPr>
          <w:color w:val="000000"/>
        </w:rPr>
        <w:t>naţionale</w:t>
      </w:r>
      <w:proofErr w:type="spellEnd"/>
      <w:r>
        <w:rPr>
          <w:color w:val="000000"/>
        </w:rPr>
        <w:t xml:space="preserve"> de alfabetizare </w:t>
      </w:r>
      <w:proofErr w:type="spellStart"/>
      <w:r>
        <w:rPr>
          <w:color w:val="000000"/>
        </w:rPr>
        <w:t>funcţională</w:t>
      </w:r>
      <w:proofErr w:type="spellEnd"/>
      <w:r>
        <w:rPr>
          <w:color w:val="000000"/>
        </w:rPr>
        <w:t xml:space="preserve"> sunt realizate de CNCE.</w:t>
      </w:r>
    </w:p>
    <w:p w14:paraId="20223900" w14:textId="77777777" w:rsidR="00312434" w:rsidRDefault="00000000">
      <w:pPr>
        <w:spacing w:before="26" w:after="0"/>
      </w:pPr>
      <w:r>
        <w:rPr>
          <w:color w:val="000000"/>
        </w:rPr>
        <w:t xml:space="preserve">(10)Datele colectate prin evaluările prevăzute la alin. (9) sunt cuprinse într-un raport care se dă </w:t>
      </w:r>
      <w:proofErr w:type="spellStart"/>
      <w:r>
        <w:rPr>
          <w:color w:val="000000"/>
        </w:rPr>
        <w:t>publicităţii</w:t>
      </w:r>
      <w:proofErr w:type="spellEnd"/>
      <w:r>
        <w:rPr>
          <w:color w:val="000000"/>
        </w:rPr>
        <w:t xml:space="preserve"> anual de către Ministerul </w:t>
      </w:r>
      <w:proofErr w:type="spellStart"/>
      <w:r>
        <w:rPr>
          <w:color w:val="000000"/>
        </w:rPr>
        <w:t>Educaţiei</w:t>
      </w:r>
      <w:proofErr w:type="spellEnd"/>
      <w:r>
        <w:rPr>
          <w:color w:val="000000"/>
        </w:rPr>
        <w:t>.</w:t>
      </w:r>
    </w:p>
    <w:p w14:paraId="5BF17F1A" w14:textId="77777777" w:rsidR="00312434" w:rsidRDefault="00312434">
      <w:pPr>
        <w:spacing w:before="80" w:after="0"/>
      </w:pPr>
    </w:p>
    <w:p w14:paraId="5AA5FAEF" w14:textId="77777777" w:rsidR="00312434" w:rsidRDefault="00000000">
      <w:pPr>
        <w:spacing w:after="0"/>
      </w:pPr>
      <w:r>
        <w:rPr>
          <w:b/>
          <w:color w:val="000000"/>
        </w:rPr>
        <w:t xml:space="preserve">Art. 99 </w:t>
      </w:r>
    </w:p>
    <w:p w14:paraId="2C9891A5" w14:textId="77777777" w:rsidR="00312434" w:rsidRDefault="00000000">
      <w:pPr>
        <w:spacing w:after="0"/>
      </w:pPr>
      <w:r>
        <w:rPr>
          <w:noProof/>
        </w:rPr>
        <w:drawing>
          <wp:inline distT="0" distB="0" distL="0" distR="0" wp14:anchorId="011B3D80" wp14:editId="0D13074F">
            <wp:extent cx="152400" cy="152400"/>
            <wp:effectExtent l="0" t="0" r="0" b="0"/>
            <wp:docPr id="737890050" name="Picture 73789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(1)La finalul grupei mari a </w:t>
      </w:r>
      <w:proofErr w:type="spellStart"/>
      <w:r>
        <w:rPr>
          <w:color w:val="000000"/>
        </w:rPr>
        <w:t>grădiniţei</w:t>
      </w:r>
      <w:proofErr w:type="spellEnd"/>
      <w:r>
        <w:rPr>
          <w:color w:val="000000"/>
        </w:rPr>
        <w:t xml:space="preserve">, cadrul didactic care a asigurat </w:t>
      </w:r>
      <w:proofErr w:type="spellStart"/>
      <w:r>
        <w:rPr>
          <w:color w:val="000000"/>
        </w:rPr>
        <w:t>educaţia</w:t>
      </w:r>
      <w:proofErr w:type="spellEnd"/>
      <w:r>
        <w:rPr>
          <w:color w:val="000000"/>
        </w:rPr>
        <w:t xml:space="preserve"> </w:t>
      </w:r>
      <w:proofErr w:type="spellStart"/>
      <w:r>
        <w:rPr>
          <w:color w:val="000000"/>
        </w:rPr>
        <w:t>preşcolarilor</w:t>
      </w:r>
      <w:proofErr w:type="spellEnd"/>
      <w:r>
        <w:rPr>
          <w:color w:val="000000"/>
        </w:rPr>
        <w:t xml:space="preserve">, în colaborare cu consilierul </w:t>
      </w:r>
      <w:proofErr w:type="spellStart"/>
      <w:r>
        <w:rPr>
          <w:color w:val="000000"/>
        </w:rPr>
        <w:t>şcolar</w:t>
      </w:r>
      <w:proofErr w:type="spellEnd"/>
      <w:r>
        <w:rPr>
          <w:color w:val="000000"/>
        </w:rPr>
        <w:t xml:space="preserve">, </w:t>
      </w:r>
      <w:proofErr w:type="spellStart"/>
      <w:r>
        <w:rPr>
          <w:color w:val="000000"/>
        </w:rPr>
        <w:t>întocmeşte</w:t>
      </w:r>
      <w:proofErr w:type="spellEnd"/>
      <w:r>
        <w:rPr>
          <w:color w:val="000000"/>
        </w:rPr>
        <w:t xml:space="preserve"> un raport descriptiv de evaluare referitor la dezvoltarea fizică </w:t>
      </w:r>
      <w:proofErr w:type="spellStart"/>
      <w:r>
        <w:rPr>
          <w:color w:val="000000"/>
        </w:rPr>
        <w:t>şi</w:t>
      </w:r>
      <w:proofErr w:type="spellEnd"/>
      <w:r>
        <w:rPr>
          <w:color w:val="000000"/>
        </w:rPr>
        <w:t xml:space="preserve"> la formarea </w:t>
      </w:r>
      <w:proofErr w:type="spellStart"/>
      <w:r>
        <w:rPr>
          <w:color w:val="000000"/>
        </w:rPr>
        <w:t>competenţelor</w:t>
      </w:r>
      <w:proofErr w:type="spellEnd"/>
      <w:r>
        <w:rPr>
          <w:color w:val="000000"/>
        </w:rPr>
        <w:t xml:space="preserve"> cognitive </w:t>
      </w:r>
      <w:proofErr w:type="spellStart"/>
      <w:r>
        <w:rPr>
          <w:color w:val="000000"/>
        </w:rPr>
        <w:t>şi</w:t>
      </w:r>
      <w:proofErr w:type="spellEnd"/>
      <w:r>
        <w:rPr>
          <w:color w:val="000000"/>
        </w:rPr>
        <w:t xml:space="preserve"> </w:t>
      </w:r>
      <w:proofErr w:type="spellStart"/>
      <w:r>
        <w:rPr>
          <w:color w:val="000000"/>
        </w:rPr>
        <w:t>socioemoţionale</w:t>
      </w:r>
      <w:proofErr w:type="spellEnd"/>
      <w:r>
        <w:rPr>
          <w:color w:val="000000"/>
        </w:rPr>
        <w:t xml:space="preserve"> ale copilului, conform metodologiei aprobate prin ordin al ministrului </w:t>
      </w:r>
      <w:proofErr w:type="spellStart"/>
      <w:r>
        <w:rPr>
          <w:color w:val="000000"/>
        </w:rPr>
        <w:t>educaţiei</w:t>
      </w:r>
      <w:proofErr w:type="spellEnd"/>
      <w:r>
        <w:rPr>
          <w:color w:val="000000"/>
        </w:rPr>
        <w:t>.</w:t>
      </w:r>
    </w:p>
    <w:p w14:paraId="74183337" w14:textId="77777777" w:rsidR="00312434" w:rsidRDefault="00000000">
      <w:pPr>
        <w:spacing w:before="26" w:after="0"/>
      </w:pPr>
      <w:r>
        <w:rPr>
          <w:noProof/>
        </w:rPr>
        <w:drawing>
          <wp:inline distT="0" distB="0" distL="0" distR="0" wp14:anchorId="2E0C10D5" wp14:editId="1FEE8406">
            <wp:extent cx="152400" cy="152400"/>
            <wp:effectExtent l="0" t="0" r="0" b="0"/>
            <wp:docPr id="1654991892" name="Picture 165499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(2)La finalul clasei pregătitoare </w:t>
      </w:r>
      <w:proofErr w:type="spellStart"/>
      <w:r>
        <w:rPr>
          <w:color w:val="000000"/>
        </w:rPr>
        <w:t>şi</w:t>
      </w:r>
      <w:proofErr w:type="spellEnd"/>
      <w:r>
        <w:rPr>
          <w:color w:val="000000"/>
        </w:rPr>
        <w:t xml:space="preserve"> al clasei I, personalul didactic de predare responsabil </w:t>
      </w:r>
      <w:proofErr w:type="spellStart"/>
      <w:r>
        <w:rPr>
          <w:color w:val="000000"/>
        </w:rPr>
        <w:t>întocmeşte</w:t>
      </w:r>
      <w:proofErr w:type="spellEnd"/>
      <w:r>
        <w:rPr>
          <w:color w:val="000000"/>
        </w:rPr>
        <w:t xml:space="preserve">, în colaborare cu profesorul consilier </w:t>
      </w:r>
      <w:proofErr w:type="spellStart"/>
      <w:r>
        <w:rPr>
          <w:color w:val="000000"/>
        </w:rPr>
        <w:t>şcolar</w:t>
      </w:r>
      <w:proofErr w:type="spellEnd"/>
      <w:r>
        <w:rPr>
          <w:color w:val="000000"/>
        </w:rPr>
        <w:t xml:space="preserve">, pe </w:t>
      </w:r>
      <w:proofErr w:type="spellStart"/>
      <w:r>
        <w:rPr>
          <w:color w:val="000000"/>
        </w:rPr>
        <w:t>secţiunea</w:t>
      </w:r>
      <w:proofErr w:type="spellEnd"/>
      <w:r>
        <w:rPr>
          <w:color w:val="000000"/>
        </w:rPr>
        <w:t xml:space="preserve"> specifică, un raport descriptiv de evaluare referitor la dezvoltarea fizică </w:t>
      </w:r>
      <w:proofErr w:type="spellStart"/>
      <w:r>
        <w:rPr>
          <w:color w:val="000000"/>
        </w:rPr>
        <w:t>şi</w:t>
      </w:r>
      <w:proofErr w:type="spellEnd"/>
      <w:r>
        <w:rPr>
          <w:color w:val="000000"/>
        </w:rPr>
        <w:t xml:space="preserve"> la formarea </w:t>
      </w:r>
      <w:proofErr w:type="spellStart"/>
      <w:r>
        <w:rPr>
          <w:color w:val="000000"/>
        </w:rPr>
        <w:t>competenţelor</w:t>
      </w:r>
      <w:proofErr w:type="spellEnd"/>
      <w:r>
        <w:rPr>
          <w:color w:val="000000"/>
        </w:rPr>
        <w:t xml:space="preserve"> </w:t>
      </w:r>
      <w:proofErr w:type="spellStart"/>
      <w:r>
        <w:rPr>
          <w:color w:val="000000"/>
        </w:rPr>
        <w:t>socioemoţionale</w:t>
      </w:r>
      <w:proofErr w:type="spellEnd"/>
      <w:r>
        <w:rPr>
          <w:color w:val="000000"/>
        </w:rPr>
        <w:t xml:space="preserve"> </w:t>
      </w:r>
      <w:proofErr w:type="spellStart"/>
      <w:r>
        <w:rPr>
          <w:color w:val="000000"/>
        </w:rPr>
        <w:t>şi</w:t>
      </w:r>
      <w:proofErr w:type="spellEnd"/>
      <w:r>
        <w:rPr>
          <w:color w:val="000000"/>
        </w:rPr>
        <w:t xml:space="preserve"> cognitive, cu centrare pe </w:t>
      </w:r>
      <w:proofErr w:type="spellStart"/>
      <w:r>
        <w:rPr>
          <w:color w:val="000000"/>
        </w:rPr>
        <w:t>abilităţile</w:t>
      </w:r>
      <w:proofErr w:type="spellEnd"/>
      <w:r>
        <w:rPr>
          <w:color w:val="000000"/>
        </w:rPr>
        <w:t xml:space="preserve"> de citit, scris </w:t>
      </w:r>
      <w:proofErr w:type="spellStart"/>
      <w:r>
        <w:rPr>
          <w:color w:val="000000"/>
        </w:rPr>
        <w:t>şi</w:t>
      </w:r>
      <w:proofErr w:type="spellEnd"/>
      <w:r>
        <w:rPr>
          <w:color w:val="000000"/>
        </w:rPr>
        <w:t xml:space="preserve"> calcul matematic, ale elevului, prin raportare la standardele </w:t>
      </w:r>
      <w:proofErr w:type="spellStart"/>
      <w:r>
        <w:rPr>
          <w:color w:val="000000"/>
        </w:rPr>
        <w:t>naţionale</w:t>
      </w:r>
      <w:proofErr w:type="spellEnd"/>
      <w:r>
        <w:rPr>
          <w:color w:val="000000"/>
        </w:rPr>
        <w:t xml:space="preserve"> de evaluare, conform metodologiei aprobate prin ordin al ministrului </w:t>
      </w:r>
      <w:proofErr w:type="spellStart"/>
      <w:r>
        <w:rPr>
          <w:color w:val="000000"/>
        </w:rPr>
        <w:t>educaţiei</w:t>
      </w:r>
      <w:proofErr w:type="spellEnd"/>
      <w:r>
        <w:rPr>
          <w:color w:val="000000"/>
        </w:rPr>
        <w:t>.</w:t>
      </w:r>
    </w:p>
    <w:p w14:paraId="5F71C1BC" w14:textId="77777777" w:rsidR="00312434" w:rsidRDefault="00000000">
      <w:pPr>
        <w:spacing w:before="26" w:after="0"/>
      </w:pPr>
      <w:r>
        <w:rPr>
          <w:color w:val="000000"/>
        </w:rPr>
        <w:t xml:space="preserve">(3)În </w:t>
      </w:r>
      <w:proofErr w:type="spellStart"/>
      <w:r>
        <w:rPr>
          <w:color w:val="000000"/>
        </w:rPr>
        <w:t>situaţia</w:t>
      </w:r>
      <w:proofErr w:type="spellEnd"/>
      <w:r>
        <w:rPr>
          <w:color w:val="000000"/>
        </w:rPr>
        <w:t xml:space="preserve"> în care elevul urmează </w:t>
      </w:r>
      <w:proofErr w:type="spellStart"/>
      <w:r>
        <w:rPr>
          <w:color w:val="000000"/>
        </w:rPr>
        <w:t>învăţământul</w:t>
      </w:r>
      <w:proofErr w:type="spellEnd"/>
      <w:r>
        <w:rPr>
          <w:color w:val="000000"/>
        </w:rPr>
        <w:t xml:space="preserve"> gimnazial în altă unitate de </w:t>
      </w:r>
      <w:proofErr w:type="spellStart"/>
      <w:r>
        <w:rPr>
          <w:color w:val="000000"/>
        </w:rPr>
        <w:t>învăţământ</w:t>
      </w:r>
      <w:proofErr w:type="spellEnd"/>
      <w:r>
        <w:rPr>
          <w:color w:val="000000"/>
        </w:rPr>
        <w:t xml:space="preserve">, unitatea de </w:t>
      </w:r>
      <w:proofErr w:type="spellStart"/>
      <w:r>
        <w:rPr>
          <w:color w:val="000000"/>
        </w:rPr>
        <w:t>învăţământ</w:t>
      </w:r>
      <w:proofErr w:type="spellEnd"/>
      <w:r>
        <w:rPr>
          <w:color w:val="000000"/>
        </w:rPr>
        <w:t xml:space="preserve"> de </w:t>
      </w:r>
      <w:proofErr w:type="spellStart"/>
      <w:r>
        <w:rPr>
          <w:color w:val="000000"/>
        </w:rPr>
        <w:t>provenienţă</w:t>
      </w:r>
      <w:proofErr w:type="spellEnd"/>
      <w:r>
        <w:rPr>
          <w:color w:val="000000"/>
        </w:rPr>
        <w:t xml:space="preserve"> transmite rapoartele descriptive de evaluare </w:t>
      </w:r>
      <w:proofErr w:type="spellStart"/>
      <w:r>
        <w:rPr>
          <w:color w:val="000000"/>
        </w:rPr>
        <w:t>şi</w:t>
      </w:r>
      <w:proofErr w:type="spellEnd"/>
      <w:r>
        <w:rPr>
          <w:color w:val="000000"/>
        </w:rPr>
        <w:t xml:space="preserve"> planurile individualizate de </w:t>
      </w:r>
      <w:proofErr w:type="spellStart"/>
      <w:r>
        <w:rPr>
          <w:color w:val="000000"/>
        </w:rPr>
        <w:t>învăţare</w:t>
      </w:r>
      <w:proofErr w:type="spellEnd"/>
      <w:r>
        <w:rPr>
          <w:color w:val="000000"/>
        </w:rPr>
        <w:t xml:space="preserve">, </w:t>
      </w:r>
      <w:proofErr w:type="spellStart"/>
      <w:r>
        <w:rPr>
          <w:color w:val="000000"/>
        </w:rPr>
        <w:t>părţi</w:t>
      </w:r>
      <w:proofErr w:type="spellEnd"/>
      <w:r>
        <w:rPr>
          <w:color w:val="000000"/>
        </w:rPr>
        <w:t xml:space="preserve"> componente ale portofoliului </w:t>
      </w:r>
      <w:proofErr w:type="spellStart"/>
      <w:r>
        <w:rPr>
          <w:color w:val="000000"/>
        </w:rPr>
        <w:t>educaţional</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la care elevul urmează </w:t>
      </w:r>
      <w:proofErr w:type="spellStart"/>
      <w:r>
        <w:rPr>
          <w:color w:val="000000"/>
        </w:rPr>
        <w:t>învăţământul</w:t>
      </w:r>
      <w:proofErr w:type="spellEnd"/>
      <w:r>
        <w:rPr>
          <w:color w:val="000000"/>
        </w:rPr>
        <w:t xml:space="preserve"> gimnazial.</w:t>
      </w:r>
    </w:p>
    <w:p w14:paraId="2A2233C6" w14:textId="77777777" w:rsidR="00312434" w:rsidRDefault="00000000">
      <w:pPr>
        <w:spacing w:before="26" w:after="0"/>
      </w:pPr>
      <w:r>
        <w:rPr>
          <w:noProof/>
        </w:rPr>
        <w:drawing>
          <wp:inline distT="0" distB="0" distL="0" distR="0" wp14:anchorId="1C4BA4B3" wp14:editId="1CFA1FF0">
            <wp:extent cx="152400" cy="152400"/>
            <wp:effectExtent l="0" t="0" r="0" b="0"/>
            <wp:docPr id="388882497" name="Picture 38888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(4)La finalul claselor a II-a, a IV-a </w:t>
      </w:r>
      <w:proofErr w:type="spellStart"/>
      <w:r>
        <w:rPr>
          <w:color w:val="000000"/>
        </w:rPr>
        <w:t>şi</w:t>
      </w:r>
      <w:proofErr w:type="spellEnd"/>
      <w:r>
        <w:rPr>
          <w:color w:val="000000"/>
        </w:rPr>
        <w:t xml:space="preserve"> a VI-a, elevii </w:t>
      </w:r>
      <w:proofErr w:type="spellStart"/>
      <w:r>
        <w:rPr>
          <w:color w:val="000000"/>
        </w:rPr>
        <w:t>susţin</w:t>
      </w:r>
      <w:proofErr w:type="spellEnd"/>
      <w:r>
        <w:rPr>
          <w:color w:val="000000"/>
        </w:rPr>
        <w:t xml:space="preserve"> evaluări </w:t>
      </w:r>
      <w:proofErr w:type="spellStart"/>
      <w:r>
        <w:rPr>
          <w:color w:val="000000"/>
        </w:rPr>
        <w:t>naţionale</w:t>
      </w:r>
      <w:proofErr w:type="spellEnd"/>
      <w:r>
        <w:rPr>
          <w:color w:val="000000"/>
        </w:rPr>
        <w:t xml:space="preserve"> scrise, obligatorii, la limbă </w:t>
      </w:r>
      <w:proofErr w:type="spellStart"/>
      <w:r>
        <w:rPr>
          <w:color w:val="000000"/>
        </w:rPr>
        <w:t>şi</w:t>
      </w:r>
      <w:proofErr w:type="spellEnd"/>
      <w:r>
        <w:rPr>
          <w:color w:val="000000"/>
        </w:rPr>
        <w:t xml:space="preserve"> comunicare, matematică </w:t>
      </w:r>
      <w:proofErr w:type="spellStart"/>
      <w:r>
        <w:rPr>
          <w:color w:val="000000"/>
        </w:rPr>
        <w:t>şi</w:t>
      </w:r>
      <w:proofErr w:type="spellEnd"/>
      <w:r>
        <w:rPr>
          <w:color w:val="000000"/>
        </w:rPr>
        <w:t xml:space="preserve"> </w:t>
      </w:r>
      <w:proofErr w:type="spellStart"/>
      <w:r>
        <w:rPr>
          <w:color w:val="000000"/>
        </w:rPr>
        <w:t>ştiinţe</w:t>
      </w:r>
      <w:proofErr w:type="spellEnd"/>
      <w:r>
        <w:rPr>
          <w:color w:val="000000"/>
        </w:rPr>
        <w:t xml:space="preserve">, în baza metodologiei aprobate prin ordin al ministrului </w:t>
      </w:r>
      <w:proofErr w:type="spellStart"/>
      <w:r>
        <w:rPr>
          <w:color w:val="000000"/>
        </w:rPr>
        <w:t>educaţiei</w:t>
      </w:r>
      <w:proofErr w:type="spellEnd"/>
      <w:r>
        <w:rPr>
          <w:color w:val="000000"/>
        </w:rPr>
        <w:t xml:space="preserve">. Aceste evaluări includ </w:t>
      </w:r>
      <w:proofErr w:type="spellStart"/>
      <w:r>
        <w:rPr>
          <w:color w:val="000000"/>
        </w:rPr>
        <w:t>şi</w:t>
      </w:r>
      <w:proofErr w:type="spellEnd"/>
      <w:r>
        <w:rPr>
          <w:color w:val="000000"/>
        </w:rPr>
        <w:t xml:space="preserve"> itemi pentru evaluarea nivelului de alfabetizare </w:t>
      </w:r>
      <w:proofErr w:type="spellStart"/>
      <w:r>
        <w:rPr>
          <w:color w:val="000000"/>
        </w:rPr>
        <w:t>funcţională</w:t>
      </w:r>
      <w:proofErr w:type="spellEnd"/>
      <w:r>
        <w:rPr>
          <w:color w:val="000000"/>
        </w:rPr>
        <w:t xml:space="preserve"> a elevilor. Proba de limbă </w:t>
      </w:r>
      <w:proofErr w:type="spellStart"/>
      <w:r>
        <w:rPr>
          <w:color w:val="000000"/>
        </w:rPr>
        <w:t>şi</w:t>
      </w:r>
      <w:proofErr w:type="spellEnd"/>
      <w:r>
        <w:rPr>
          <w:color w:val="000000"/>
        </w:rPr>
        <w:t xml:space="preserve"> comunicare cuprinde, pentru elevii din clasele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limba maternă. Rezultatele acestor evaluări contribuie la monitorizarea </w:t>
      </w:r>
      <w:proofErr w:type="spellStart"/>
      <w:r>
        <w:rPr>
          <w:color w:val="000000"/>
        </w:rPr>
        <w:t>calităţii</w:t>
      </w:r>
      <w:proofErr w:type="spellEnd"/>
      <w:r>
        <w:rPr>
          <w:color w:val="000000"/>
        </w:rPr>
        <w:t xml:space="preserve"> </w:t>
      </w:r>
      <w:proofErr w:type="spellStart"/>
      <w:r>
        <w:rPr>
          <w:color w:val="000000"/>
        </w:rPr>
        <w:t>învăţării</w:t>
      </w:r>
      <w:proofErr w:type="spellEnd"/>
      <w:r>
        <w:rPr>
          <w:color w:val="000000"/>
        </w:rPr>
        <w:t>, cu rol reglator la nivel de sistem.</w:t>
      </w:r>
    </w:p>
    <w:p w14:paraId="7D28EAAC" w14:textId="77777777" w:rsidR="00312434" w:rsidRDefault="00000000">
      <w:pPr>
        <w:spacing w:before="26" w:after="0"/>
      </w:pPr>
      <w:r>
        <w:rPr>
          <w:color w:val="000000"/>
        </w:rPr>
        <w:t xml:space="preserve">(5)Rezultatele evaluărilor de la finalul claselor a II-a, a IV-a </w:t>
      </w:r>
      <w:proofErr w:type="spellStart"/>
      <w:r>
        <w:rPr>
          <w:color w:val="000000"/>
        </w:rPr>
        <w:t>şi</w:t>
      </w:r>
      <w:proofErr w:type="spellEnd"/>
      <w:r>
        <w:rPr>
          <w:color w:val="000000"/>
        </w:rPr>
        <w:t xml:space="preserve"> a VI-a sunt utilizate pentru elaborarea planurilor individualizate de </w:t>
      </w:r>
      <w:proofErr w:type="spellStart"/>
      <w:r>
        <w:rPr>
          <w:color w:val="000000"/>
        </w:rPr>
        <w:t>învăţare</w:t>
      </w:r>
      <w:proofErr w:type="spellEnd"/>
      <w:r>
        <w:rPr>
          <w:color w:val="000000"/>
        </w:rPr>
        <w:t xml:space="preserve"> ale elevilor </w:t>
      </w:r>
      <w:proofErr w:type="spellStart"/>
      <w:r>
        <w:rPr>
          <w:color w:val="000000"/>
        </w:rPr>
        <w:t>şi</w:t>
      </w:r>
      <w:proofErr w:type="spellEnd"/>
      <w:r>
        <w:rPr>
          <w:color w:val="000000"/>
        </w:rPr>
        <w:t xml:space="preserve"> sunt trecute în portofoliul </w:t>
      </w:r>
      <w:proofErr w:type="spellStart"/>
      <w:r>
        <w:rPr>
          <w:color w:val="000000"/>
        </w:rPr>
        <w:t>educaţional</w:t>
      </w:r>
      <w:proofErr w:type="spellEnd"/>
      <w:r>
        <w:rPr>
          <w:color w:val="000000"/>
        </w:rPr>
        <w:t xml:space="preserve"> al elevului.</w:t>
      </w:r>
    </w:p>
    <w:p w14:paraId="25BFCE15" w14:textId="77777777" w:rsidR="00312434" w:rsidRDefault="00000000">
      <w:pPr>
        <w:spacing w:before="26" w:after="0"/>
      </w:pPr>
      <w:r>
        <w:rPr>
          <w:color w:val="000000"/>
        </w:rPr>
        <w:t xml:space="preserve">(6)Rezultatele evaluărilor sumative standardizate stau la baza elaborării planurilor individualizate de </w:t>
      </w:r>
      <w:proofErr w:type="spellStart"/>
      <w:r>
        <w:rPr>
          <w:color w:val="000000"/>
        </w:rPr>
        <w:t>învăţare</w:t>
      </w:r>
      <w:proofErr w:type="spellEnd"/>
      <w:r>
        <w:rPr>
          <w:color w:val="000000"/>
        </w:rPr>
        <w:t xml:space="preserve">, reprezentând criteriu de evaluare a </w:t>
      </w:r>
      <w:proofErr w:type="spellStart"/>
      <w:r>
        <w:rPr>
          <w:color w:val="000000"/>
        </w:rPr>
        <w:t>activităţii</w:t>
      </w:r>
      <w:proofErr w:type="spellEnd"/>
      <w:r>
        <w:rPr>
          <w:color w:val="000000"/>
        </w:rPr>
        <w:t xml:space="preserve"> profesionale a personalului didactic de predare, conform metodologiei specifice, aprobate prin ordin al ministrului </w:t>
      </w:r>
      <w:proofErr w:type="spellStart"/>
      <w:r>
        <w:rPr>
          <w:color w:val="000000"/>
        </w:rPr>
        <w:t>educaţiei</w:t>
      </w:r>
      <w:proofErr w:type="spellEnd"/>
      <w:r>
        <w:rPr>
          <w:color w:val="000000"/>
        </w:rPr>
        <w:t>.</w:t>
      </w:r>
    </w:p>
    <w:p w14:paraId="4A51D05F" w14:textId="77777777" w:rsidR="00312434" w:rsidRDefault="00000000">
      <w:pPr>
        <w:spacing w:before="26" w:after="0"/>
      </w:pPr>
      <w:r>
        <w:rPr>
          <w:color w:val="000000"/>
        </w:rPr>
        <w:t xml:space="preserve">(7)În vederea aplicării evaluărilor </w:t>
      </w:r>
      <w:proofErr w:type="spellStart"/>
      <w:r>
        <w:rPr>
          <w:color w:val="000000"/>
        </w:rPr>
        <w:t>naţionale</w:t>
      </w:r>
      <w:proofErr w:type="spellEnd"/>
      <w:r>
        <w:rPr>
          <w:color w:val="000000"/>
        </w:rPr>
        <w:t xml:space="preserve">, cu rol de monitorizare </w:t>
      </w:r>
      <w:proofErr w:type="spellStart"/>
      <w:r>
        <w:rPr>
          <w:color w:val="000000"/>
        </w:rPr>
        <w:t>şi</w:t>
      </w:r>
      <w:proofErr w:type="spellEnd"/>
      <w:r>
        <w:rPr>
          <w:color w:val="000000"/>
        </w:rPr>
        <w:t xml:space="preserve"> prognoză, Ministerul </w:t>
      </w:r>
      <w:proofErr w:type="spellStart"/>
      <w:r>
        <w:rPr>
          <w:color w:val="000000"/>
        </w:rPr>
        <w:t>Educaţiei</w:t>
      </w:r>
      <w:proofErr w:type="spellEnd"/>
      <w:r>
        <w:rPr>
          <w:color w:val="000000"/>
        </w:rPr>
        <w:t xml:space="preserve">, prin CNCE, realizează bănci de itemi </w:t>
      </w:r>
      <w:proofErr w:type="spellStart"/>
      <w:r>
        <w:rPr>
          <w:color w:val="000000"/>
        </w:rPr>
        <w:t>standardizaţi</w:t>
      </w:r>
      <w:proofErr w:type="spellEnd"/>
      <w:r>
        <w:rPr>
          <w:color w:val="000000"/>
        </w:rPr>
        <w:t>.</w:t>
      </w:r>
    </w:p>
    <w:p w14:paraId="3FB3B70F" w14:textId="77777777" w:rsidR="00312434" w:rsidRDefault="00312434">
      <w:pPr>
        <w:spacing w:before="80" w:after="0"/>
      </w:pPr>
    </w:p>
    <w:p w14:paraId="6C829F86" w14:textId="77777777" w:rsidR="00312434" w:rsidRDefault="00000000">
      <w:pPr>
        <w:spacing w:after="0"/>
      </w:pPr>
      <w:r>
        <w:rPr>
          <w:b/>
          <w:color w:val="000000"/>
        </w:rPr>
        <w:lastRenderedPageBreak/>
        <w:t xml:space="preserve">Art. 100 </w:t>
      </w:r>
    </w:p>
    <w:p w14:paraId="6A2ED927" w14:textId="77777777" w:rsidR="00312434" w:rsidRDefault="00000000">
      <w:pPr>
        <w:spacing w:after="0"/>
      </w:pPr>
      <w:r>
        <w:rPr>
          <w:color w:val="000000"/>
        </w:rPr>
        <w:t>(1)</w:t>
      </w:r>
      <w:proofErr w:type="spellStart"/>
      <w:r>
        <w:rPr>
          <w:color w:val="000000"/>
        </w:rPr>
        <w:t>Absolvenţii</w:t>
      </w:r>
      <w:proofErr w:type="spellEnd"/>
      <w:r>
        <w:rPr>
          <w:color w:val="000000"/>
        </w:rPr>
        <w:t xml:space="preserve"> </w:t>
      </w:r>
      <w:proofErr w:type="spellStart"/>
      <w:r>
        <w:rPr>
          <w:color w:val="000000"/>
        </w:rPr>
        <w:t>învăţământului</w:t>
      </w:r>
      <w:proofErr w:type="spellEnd"/>
      <w:r>
        <w:rPr>
          <w:color w:val="000000"/>
        </w:rPr>
        <w:t xml:space="preserve"> gimnazial dobândesc diploma de absolvire </w:t>
      </w:r>
      <w:proofErr w:type="spellStart"/>
      <w:r>
        <w:rPr>
          <w:color w:val="000000"/>
        </w:rPr>
        <w:t>şi</w:t>
      </w:r>
      <w:proofErr w:type="spellEnd"/>
      <w:r>
        <w:rPr>
          <w:color w:val="000000"/>
        </w:rPr>
        <w:t xml:space="preserve"> foaia matricolă, parte a portofoliului </w:t>
      </w:r>
      <w:proofErr w:type="spellStart"/>
      <w:r>
        <w:rPr>
          <w:color w:val="000000"/>
        </w:rPr>
        <w:t>educaţional</w:t>
      </w:r>
      <w:proofErr w:type="spellEnd"/>
      <w:r>
        <w:rPr>
          <w:color w:val="000000"/>
        </w:rPr>
        <w:t>.</w:t>
      </w:r>
    </w:p>
    <w:p w14:paraId="224DA894" w14:textId="77777777" w:rsidR="00312434" w:rsidRDefault="00000000">
      <w:pPr>
        <w:spacing w:before="26" w:after="0"/>
      </w:pPr>
      <w:r>
        <w:rPr>
          <w:color w:val="000000"/>
        </w:rPr>
        <w:t xml:space="preserve">(2)Continuarea studiilor din </w:t>
      </w:r>
      <w:proofErr w:type="spellStart"/>
      <w:r>
        <w:rPr>
          <w:color w:val="000000"/>
        </w:rPr>
        <w:t>învăţământul</w:t>
      </w:r>
      <w:proofErr w:type="spellEnd"/>
      <w:r>
        <w:rPr>
          <w:color w:val="000000"/>
        </w:rPr>
        <w:t xml:space="preserve"> gimnazial în </w:t>
      </w:r>
      <w:proofErr w:type="spellStart"/>
      <w:r>
        <w:rPr>
          <w:color w:val="000000"/>
        </w:rPr>
        <w:t>învăţământul</w:t>
      </w:r>
      <w:proofErr w:type="spellEnd"/>
      <w:r>
        <w:rPr>
          <w:color w:val="000000"/>
        </w:rPr>
        <w:t xml:space="preserve"> liceal este asigurată pe baza unui proces de consiliere </w:t>
      </w:r>
      <w:proofErr w:type="spellStart"/>
      <w:r>
        <w:rPr>
          <w:color w:val="000000"/>
        </w:rPr>
        <w:t>vocaţională</w:t>
      </w:r>
      <w:proofErr w:type="spellEnd"/>
      <w:r>
        <w:rPr>
          <w:color w:val="000000"/>
        </w:rPr>
        <w:t xml:space="preserve"> </w:t>
      </w:r>
      <w:proofErr w:type="spellStart"/>
      <w:r>
        <w:rPr>
          <w:color w:val="000000"/>
        </w:rPr>
        <w:t>şi</w:t>
      </w:r>
      <w:proofErr w:type="spellEnd"/>
      <w:r>
        <w:rPr>
          <w:color w:val="000000"/>
        </w:rPr>
        <w:t xml:space="preserve"> de orientare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profesională care se </w:t>
      </w:r>
      <w:proofErr w:type="spellStart"/>
      <w:r>
        <w:rPr>
          <w:color w:val="000000"/>
        </w:rPr>
        <w:t>desfăşoară</w:t>
      </w:r>
      <w:proofErr w:type="spellEnd"/>
      <w:r>
        <w:rPr>
          <w:color w:val="000000"/>
        </w:rPr>
        <w:t xml:space="preserve"> pe tot parcursul ciclului gimnazial în baza metodologiei aprobate prin ordin al ministrului </w:t>
      </w:r>
      <w:proofErr w:type="spellStart"/>
      <w:r>
        <w:rPr>
          <w:color w:val="000000"/>
        </w:rPr>
        <w:t>educaţiei</w:t>
      </w:r>
      <w:proofErr w:type="spellEnd"/>
      <w:r>
        <w:rPr>
          <w:color w:val="000000"/>
        </w:rPr>
        <w:t xml:space="preserve">. Numărul de locuri alocate pentru primul an al </w:t>
      </w:r>
      <w:proofErr w:type="spellStart"/>
      <w:r>
        <w:rPr>
          <w:color w:val="000000"/>
        </w:rPr>
        <w:t>învăţământului</w:t>
      </w:r>
      <w:proofErr w:type="spellEnd"/>
      <w:r>
        <w:rPr>
          <w:color w:val="000000"/>
        </w:rPr>
        <w:t xml:space="preserve"> liceal este cel </w:t>
      </w:r>
      <w:proofErr w:type="spellStart"/>
      <w:r>
        <w:rPr>
          <w:color w:val="000000"/>
        </w:rPr>
        <w:t>puţin</w:t>
      </w:r>
      <w:proofErr w:type="spellEnd"/>
      <w:r>
        <w:rPr>
          <w:color w:val="000000"/>
        </w:rPr>
        <w:t xml:space="preserve"> egal cu cel al </w:t>
      </w:r>
      <w:proofErr w:type="spellStart"/>
      <w:r>
        <w:rPr>
          <w:color w:val="000000"/>
        </w:rPr>
        <w:t>absolvenţilor</w:t>
      </w:r>
      <w:proofErr w:type="spellEnd"/>
      <w:r>
        <w:rPr>
          <w:color w:val="000000"/>
        </w:rPr>
        <w:t xml:space="preserve"> clasei a VIII-a.</w:t>
      </w:r>
    </w:p>
    <w:p w14:paraId="1848EF77" w14:textId="77777777" w:rsidR="00312434" w:rsidRDefault="00312434">
      <w:pPr>
        <w:spacing w:before="80" w:after="0"/>
      </w:pPr>
    </w:p>
    <w:p w14:paraId="41175676" w14:textId="77777777" w:rsidR="00312434" w:rsidRDefault="00000000">
      <w:pPr>
        <w:spacing w:after="0"/>
      </w:pPr>
      <w:r>
        <w:rPr>
          <w:b/>
          <w:color w:val="000000"/>
        </w:rPr>
        <w:t xml:space="preserve">Art. 101 </w:t>
      </w:r>
    </w:p>
    <w:p w14:paraId="375CC97B" w14:textId="77777777" w:rsidR="00312434" w:rsidRDefault="00000000">
      <w:pPr>
        <w:spacing w:after="0"/>
      </w:pPr>
      <w:r>
        <w:rPr>
          <w:color w:val="000000"/>
        </w:rPr>
        <w:t xml:space="preserve">(1)După absolvirea </w:t>
      </w:r>
      <w:proofErr w:type="spellStart"/>
      <w:r>
        <w:rPr>
          <w:color w:val="000000"/>
        </w:rPr>
        <w:t>învăţământului</w:t>
      </w:r>
      <w:proofErr w:type="spellEnd"/>
      <w:r>
        <w:rPr>
          <w:color w:val="000000"/>
        </w:rPr>
        <w:t xml:space="preserve"> gimnazial, elevii </w:t>
      </w:r>
      <w:proofErr w:type="spellStart"/>
      <w:r>
        <w:rPr>
          <w:color w:val="000000"/>
        </w:rPr>
        <w:t>susţin</w:t>
      </w:r>
      <w:proofErr w:type="spellEnd"/>
      <w:r>
        <w:rPr>
          <w:color w:val="000000"/>
        </w:rPr>
        <w:t xml:space="preserve"> evaluarea </w:t>
      </w:r>
      <w:proofErr w:type="spellStart"/>
      <w:r>
        <w:rPr>
          <w:color w:val="000000"/>
        </w:rPr>
        <w:t>naţională</w:t>
      </w:r>
      <w:proofErr w:type="spellEnd"/>
      <w:r>
        <w:rPr>
          <w:color w:val="000000"/>
        </w:rPr>
        <w:t xml:space="preserve">, obligatorie. Evaluarea </w:t>
      </w:r>
      <w:proofErr w:type="spellStart"/>
      <w:r>
        <w:rPr>
          <w:color w:val="000000"/>
        </w:rPr>
        <w:t>naţională</w:t>
      </w:r>
      <w:proofErr w:type="spellEnd"/>
      <w:r>
        <w:rPr>
          <w:color w:val="000000"/>
        </w:rPr>
        <w:t xml:space="preserve"> a </w:t>
      </w:r>
      <w:proofErr w:type="spellStart"/>
      <w:r>
        <w:rPr>
          <w:color w:val="000000"/>
        </w:rPr>
        <w:t>absolvenţilor</w:t>
      </w:r>
      <w:proofErr w:type="spellEnd"/>
      <w:r>
        <w:rPr>
          <w:color w:val="000000"/>
        </w:rPr>
        <w:t xml:space="preserve"> clasei a VIII-a constă în probe la disciplinele limba </w:t>
      </w:r>
      <w:proofErr w:type="spellStart"/>
      <w:r>
        <w:rPr>
          <w:color w:val="000000"/>
        </w:rPr>
        <w:t>şi</w:t>
      </w:r>
      <w:proofErr w:type="spellEnd"/>
      <w:r>
        <w:rPr>
          <w:color w:val="000000"/>
        </w:rPr>
        <w:t xml:space="preserve"> literatura română, matematică, respectiv limba maternă, pentru elevii care au urmat studiile gimnaziale într-o limbă a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opţional</w:t>
      </w:r>
      <w:proofErr w:type="spellEnd"/>
      <w:r>
        <w:rPr>
          <w:color w:val="000000"/>
        </w:rPr>
        <w:t xml:space="preserve"> pentru elevii care au studiat limba maternă conform art. 60 alin. (5), fiind organizată conform metodologiei aprobate prin ordin al ministrului </w:t>
      </w:r>
      <w:proofErr w:type="spellStart"/>
      <w:r>
        <w:rPr>
          <w:color w:val="000000"/>
        </w:rPr>
        <w:t>educaţiei</w:t>
      </w:r>
      <w:proofErr w:type="spellEnd"/>
      <w:r>
        <w:rPr>
          <w:color w:val="000000"/>
        </w:rPr>
        <w:t>.</w:t>
      </w:r>
    </w:p>
    <w:p w14:paraId="7DAA3AA3" w14:textId="77777777" w:rsidR="00312434" w:rsidRDefault="00000000">
      <w:pPr>
        <w:spacing w:before="26" w:after="0"/>
      </w:pPr>
      <w:r>
        <w:rPr>
          <w:color w:val="000000"/>
        </w:rPr>
        <w:t>(2)</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pot organiza concurs de admitere în clasa a IX-a, pentru anumite specializări sau pentru toate specializările, pentru maximum 50% din numărul de locuri atribuite prin planul de </w:t>
      </w:r>
      <w:proofErr w:type="spellStart"/>
      <w:r>
        <w:rPr>
          <w:color w:val="000000"/>
        </w:rPr>
        <w:t>şcolarizare</w:t>
      </w:r>
      <w:proofErr w:type="spellEnd"/>
      <w:r>
        <w:rPr>
          <w:color w:val="000000"/>
        </w:rPr>
        <w:t xml:space="preserve">, raportat la numărul de </w:t>
      </w:r>
      <w:proofErr w:type="spellStart"/>
      <w:r>
        <w:rPr>
          <w:color w:val="000000"/>
        </w:rPr>
        <w:t>formaţiuni</w:t>
      </w:r>
      <w:proofErr w:type="spellEnd"/>
      <w:r>
        <w:rPr>
          <w:color w:val="000000"/>
        </w:rPr>
        <w:t xml:space="preserve"> de studiu după </w:t>
      </w:r>
      <w:proofErr w:type="spellStart"/>
      <w:r>
        <w:rPr>
          <w:color w:val="000000"/>
        </w:rPr>
        <w:t>susţinerea</w:t>
      </w:r>
      <w:proofErr w:type="spellEnd"/>
      <w:r>
        <w:rPr>
          <w:color w:val="000000"/>
        </w:rPr>
        <w:t xml:space="preserve"> de către elevi a evaluării </w:t>
      </w:r>
      <w:proofErr w:type="spellStart"/>
      <w:r>
        <w:rPr>
          <w:color w:val="000000"/>
        </w:rPr>
        <w:t>naţionale</w:t>
      </w:r>
      <w:proofErr w:type="spellEnd"/>
      <w:r>
        <w:rPr>
          <w:color w:val="000000"/>
        </w:rPr>
        <w:t>.</w:t>
      </w:r>
    </w:p>
    <w:p w14:paraId="06987FF2" w14:textId="77777777" w:rsidR="00312434" w:rsidRDefault="00000000">
      <w:pPr>
        <w:spacing w:before="26" w:after="0"/>
      </w:pPr>
      <w:r>
        <w:rPr>
          <w:color w:val="000000"/>
        </w:rPr>
        <w:t xml:space="preserve">(3)Până la 10% dintre locuri sunt ocupate prioritar, pe baza rezultatelor </w:t>
      </w:r>
      <w:proofErr w:type="spellStart"/>
      <w:r>
        <w:rPr>
          <w:color w:val="000000"/>
        </w:rPr>
        <w:t>obţinute</w:t>
      </w:r>
      <w:proofErr w:type="spellEnd"/>
      <w:r>
        <w:rPr>
          <w:color w:val="000000"/>
        </w:rPr>
        <w:t xml:space="preserve"> la evaluarea </w:t>
      </w:r>
      <w:proofErr w:type="spellStart"/>
      <w:r>
        <w:rPr>
          <w:color w:val="000000"/>
        </w:rPr>
        <w:t>naţională</w:t>
      </w:r>
      <w:proofErr w:type="spellEnd"/>
      <w:r>
        <w:rPr>
          <w:color w:val="000000"/>
        </w:rPr>
        <w:t xml:space="preserve"> </w:t>
      </w:r>
      <w:proofErr w:type="spellStart"/>
      <w:r>
        <w:rPr>
          <w:color w:val="000000"/>
        </w:rPr>
        <w:t>şi</w:t>
      </w:r>
      <w:proofErr w:type="spellEnd"/>
      <w:r>
        <w:rPr>
          <w:color w:val="000000"/>
        </w:rPr>
        <w:t xml:space="preserve"> conform </w:t>
      </w:r>
      <w:proofErr w:type="spellStart"/>
      <w:r>
        <w:rPr>
          <w:color w:val="000000"/>
        </w:rPr>
        <w:t>opţiunilor</w:t>
      </w:r>
      <w:proofErr w:type="spellEnd"/>
      <w:r>
        <w:rPr>
          <w:color w:val="000000"/>
        </w:rPr>
        <w:t xml:space="preserve"> exprimate, prin </w:t>
      </w:r>
      <w:proofErr w:type="spellStart"/>
      <w:r>
        <w:rPr>
          <w:color w:val="000000"/>
        </w:rPr>
        <w:t>repartiţie</w:t>
      </w:r>
      <w:proofErr w:type="spellEnd"/>
      <w:r>
        <w:rPr>
          <w:color w:val="000000"/>
        </w:rPr>
        <w:t xml:space="preserve"> computerizată, de către elevi cu </w:t>
      </w:r>
      <w:proofErr w:type="spellStart"/>
      <w:r>
        <w:rPr>
          <w:color w:val="000000"/>
        </w:rPr>
        <w:t>dizabilităţi</w:t>
      </w:r>
      <w:proofErr w:type="spellEnd"/>
      <w:r>
        <w:rPr>
          <w:color w:val="000000"/>
        </w:rPr>
        <w:t xml:space="preserve"> </w:t>
      </w:r>
      <w:proofErr w:type="spellStart"/>
      <w:r>
        <w:rPr>
          <w:color w:val="000000"/>
        </w:rPr>
        <w:t>şi</w:t>
      </w:r>
      <w:proofErr w:type="spellEnd"/>
      <w:r>
        <w:rPr>
          <w:color w:val="000000"/>
        </w:rPr>
        <w:t xml:space="preserve">/sau CES </w:t>
      </w:r>
      <w:proofErr w:type="spellStart"/>
      <w:r>
        <w:rPr>
          <w:color w:val="000000"/>
        </w:rPr>
        <w:t>şi</w:t>
      </w:r>
      <w:proofErr w:type="spellEnd"/>
      <w:r>
        <w:rPr>
          <w:color w:val="000000"/>
        </w:rPr>
        <w:t xml:space="preserve"> de către elevi de etnie romă.</w:t>
      </w:r>
    </w:p>
    <w:p w14:paraId="23711CCA" w14:textId="77777777" w:rsidR="00312434" w:rsidRDefault="00000000">
      <w:pPr>
        <w:spacing w:before="26" w:after="0"/>
      </w:pPr>
      <w:r>
        <w:rPr>
          <w:color w:val="000000"/>
        </w:rPr>
        <w:t xml:space="preserve">(4)Locurile rămase neocupate după organizarea concursului </w:t>
      </w:r>
      <w:proofErr w:type="spellStart"/>
      <w:r>
        <w:rPr>
          <w:color w:val="000000"/>
        </w:rPr>
        <w:t>şi</w:t>
      </w:r>
      <w:proofErr w:type="spellEnd"/>
      <w:r>
        <w:rPr>
          <w:color w:val="000000"/>
        </w:rPr>
        <w:t xml:space="preserve"> repartizarea în urma acestuia conform alin. (2) </w:t>
      </w:r>
      <w:proofErr w:type="spellStart"/>
      <w:r>
        <w:rPr>
          <w:color w:val="000000"/>
        </w:rPr>
        <w:t>şi</w:t>
      </w:r>
      <w:proofErr w:type="spellEnd"/>
      <w:r>
        <w:rPr>
          <w:color w:val="000000"/>
        </w:rPr>
        <w:t xml:space="preserve"> (3) se atribuie pe baza rezultatelor </w:t>
      </w:r>
      <w:proofErr w:type="spellStart"/>
      <w:r>
        <w:rPr>
          <w:color w:val="000000"/>
        </w:rPr>
        <w:t>obţinute</w:t>
      </w:r>
      <w:proofErr w:type="spellEnd"/>
      <w:r>
        <w:rPr>
          <w:color w:val="000000"/>
        </w:rPr>
        <w:t xml:space="preserve"> la evaluarea </w:t>
      </w:r>
      <w:proofErr w:type="spellStart"/>
      <w:r>
        <w:rPr>
          <w:color w:val="000000"/>
        </w:rPr>
        <w:t>naţională</w:t>
      </w:r>
      <w:proofErr w:type="spellEnd"/>
      <w:r>
        <w:rPr>
          <w:color w:val="000000"/>
        </w:rPr>
        <w:t xml:space="preserve">, conform </w:t>
      </w:r>
      <w:proofErr w:type="spellStart"/>
      <w:r>
        <w:rPr>
          <w:color w:val="000000"/>
        </w:rPr>
        <w:t>opţiunilor</w:t>
      </w:r>
      <w:proofErr w:type="spellEnd"/>
      <w:r>
        <w:rPr>
          <w:color w:val="000000"/>
        </w:rPr>
        <w:t xml:space="preserve"> exprimate, prin </w:t>
      </w:r>
      <w:proofErr w:type="spellStart"/>
      <w:r>
        <w:rPr>
          <w:color w:val="000000"/>
        </w:rPr>
        <w:t>repartiţie</w:t>
      </w:r>
      <w:proofErr w:type="spellEnd"/>
      <w:r>
        <w:rPr>
          <w:color w:val="000000"/>
        </w:rPr>
        <w:t xml:space="preserve"> computerizată.</w:t>
      </w:r>
    </w:p>
    <w:p w14:paraId="456A3BDD" w14:textId="77777777" w:rsidR="00312434" w:rsidRDefault="00000000">
      <w:pPr>
        <w:spacing w:before="26" w:after="0"/>
      </w:pPr>
      <w:r>
        <w:rPr>
          <w:color w:val="000000"/>
        </w:rPr>
        <w:t xml:space="preserve">(5)În </w:t>
      </w:r>
      <w:proofErr w:type="spellStart"/>
      <w:r>
        <w:rPr>
          <w:color w:val="000000"/>
        </w:rPr>
        <w:t>situaţia</w:t>
      </w:r>
      <w:proofErr w:type="spellEnd"/>
      <w:r>
        <w:rPr>
          <w:color w:val="000000"/>
        </w:rPr>
        <w:t xml:space="preserve"> în care la concursul de admitere, pentru fiecare specializare, se înscrie un număr de elevi mai mic decât numărul locurilor scoase la concurs, unitatea respectivă nu are dreptul de a organiza concurs de admitere pentru specializarea respectivă în anul </w:t>
      </w:r>
      <w:proofErr w:type="spellStart"/>
      <w:r>
        <w:rPr>
          <w:color w:val="000000"/>
        </w:rPr>
        <w:t>şcolar</w:t>
      </w:r>
      <w:proofErr w:type="spellEnd"/>
      <w:r>
        <w:rPr>
          <w:color w:val="000000"/>
        </w:rPr>
        <w:t xml:space="preserve"> următor.</w:t>
      </w:r>
    </w:p>
    <w:p w14:paraId="178755E5" w14:textId="77777777" w:rsidR="00312434" w:rsidRDefault="00000000">
      <w:pPr>
        <w:spacing w:before="26" w:after="0"/>
      </w:pPr>
      <w:r>
        <w:rPr>
          <w:color w:val="000000"/>
        </w:rPr>
        <w:t xml:space="preserve">(6)Data </w:t>
      </w:r>
      <w:proofErr w:type="spellStart"/>
      <w:r>
        <w:rPr>
          <w:color w:val="000000"/>
        </w:rPr>
        <w:t>desfăşurării</w:t>
      </w:r>
      <w:proofErr w:type="spellEnd"/>
      <w:r>
        <w:rPr>
          <w:color w:val="000000"/>
        </w:rPr>
        <w:t xml:space="preserve"> concursului de admitere se </w:t>
      </w:r>
      <w:proofErr w:type="spellStart"/>
      <w:r>
        <w:rPr>
          <w:color w:val="000000"/>
        </w:rPr>
        <w:t>stabileşte</w:t>
      </w:r>
      <w:proofErr w:type="spellEnd"/>
      <w:r>
        <w:rPr>
          <w:color w:val="000000"/>
        </w:rPr>
        <w:t xml:space="preserve"> prin ordinul ministrului </w:t>
      </w:r>
      <w:proofErr w:type="spellStart"/>
      <w:r>
        <w:rPr>
          <w:color w:val="000000"/>
        </w:rPr>
        <w:t>educaţiei</w:t>
      </w:r>
      <w:proofErr w:type="spellEnd"/>
      <w:r>
        <w:rPr>
          <w:color w:val="000000"/>
        </w:rPr>
        <w:t xml:space="preserve"> privind aprobarea calendarului de </w:t>
      </w:r>
      <w:proofErr w:type="spellStart"/>
      <w:r>
        <w:rPr>
          <w:color w:val="000000"/>
        </w:rPr>
        <w:t>desfăşurare</w:t>
      </w:r>
      <w:proofErr w:type="spellEnd"/>
      <w:r>
        <w:rPr>
          <w:color w:val="000000"/>
        </w:rPr>
        <w:t xml:space="preserve"> a probelor evaluării </w:t>
      </w:r>
      <w:proofErr w:type="spellStart"/>
      <w:r>
        <w:rPr>
          <w:color w:val="000000"/>
        </w:rPr>
        <w:t>naţionale</w:t>
      </w:r>
      <w:proofErr w:type="spellEnd"/>
      <w:r>
        <w:rPr>
          <w:color w:val="000000"/>
        </w:rPr>
        <w:t xml:space="preserve">, a repartizării </w:t>
      </w:r>
      <w:proofErr w:type="spellStart"/>
      <w:r>
        <w:rPr>
          <w:color w:val="000000"/>
        </w:rPr>
        <w:t>şi</w:t>
      </w:r>
      <w:proofErr w:type="spellEnd"/>
      <w:r>
        <w:rPr>
          <w:color w:val="000000"/>
        </w:rPr>
        <w:t xml:space="preserve"> admiterii în </w:t>
      </w:r>
      <w:proofErr w:type="spellStart"/>
      <w:r>
        <w:rPr>
          <w:color w:val="000000"/>
        </w:rPr>
        <w:t>învăţământul</w:t>
      </w:r>
      <w:proofErr w:type="spellEnd"/>
      <w:r>
        <w:rPr>
          <w:color w:val="000000"/>
        </w:rPr>
        <w:t xml:space="preserve"> liceal </w:t>
      </w:r>
      <w:proofErr w:type="spellStart"/>
      <w:r>
        <w:rPr>
          <w:color w:val="000000"/>
        </w:rPr>
        <w:t>şi</w:t>
      </w:r>
      <w:proofErr w:type="spellEnd"/>
      <w:r>
        <w:rPr>
          <w:color w:val="000000"/>
        </w:rPr>
        <w:t xml:space="preserve"> se face publică la începutul fiecărui an </w:t>
      </w:r>
      <w:proofErr w:type="spellStart"/>
      <w:r>
        <w:rPr>
          <w:color w:val="000000"/>
        </w:rPr>
        <w:t>şcolar</w:t>
      </w:r>
      <w:proofErr w:type="spellEnd"/>
      <w:r>
        <w:rPr>
          <w:color w:val="000000"/>
        </w:rPr>
        <w:t>.</w:t>
      </w:r>
    </w:p>
    <w:p w14:paraId="3DF6E60B" w14:textId="77777777" w:rsidR="00312434" w:rsidRDefault="00000000">
      <w:pPr>
        <w:spacing w:before="26" w:after="0"/>
      </w:pPr>
      <w:r>
        <w:rPr>
          <w:color w:val="000000"/>
        </w:rPr>
        <w:t xml:space="preserve">(7)Organizarea concursului </w:t>
      </w:r>
      <w:proofErr w:type="spellStart"/>
      <w:r>
        <w:rPr>
          <w:color w:val="000000"/>
        </w:rPr>
        <w:t>şi</w:t>
      </w:r>
      <w:proofErr w:type="spellEnd"/>
      <w:r>
        <w:rPr>
          <w:color w:val="000000"/>
        </w:rPr>
        <w:t xml:space="preserve"> criteriile de admitere se stabilesc prin hotărârea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care se publică pe site-ul acesteia, la începutul fiecărui an </w:t>
      </w:r>
      <w:proofErr w:type="spellStart"/>
      <w:r>
        <w:rPr>
          <w:color w:val="000000"/>
        </w:rPr>
        <w:t>şcolar</w:t>
      </w:r>
      <w:proofErr w:type="spellEnd"/>
      <w:r>
        <w:rPr>
          <w:color w:val="000000"/>
        </w:rPr>
        <w:t xml:space="preserve">. Concursul de admitere constă în administrarea a două probe, stabilite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care vizează discipline aferente profilului/specializării.</w:t>
      </w:r>
    </w:p>
    <w:p w14:paraId="43E40225" w14:textId="77777777" w:rsidR="00312434" w:rsidRDefault="00000000">
      <w:pPr>
        <w:spacing w:before="26" w:after="0"/>
      </w:pPr>
      <w:r>
        <w:rPr>
          <w:color w:val="000000"/>
        </w:rPr>
        <w:t xml:space="preserve">(8)Probele pentru concursul de admitere sunt standardizate </w:t>
      </w:r>
      <w:proofErr w:type="spellStart"/>
      <w:r>
        <w:rPr>
          <w:color w:val="000000"/>
        </w:rPr>
        <w:t>şi</w:t>
      </w:r>
      <w:proofErr w:type="spellEnd"/>
      <w:r>
        <w:rPr>
          <w:color w:val="000000"/>
        </w:rPr>
        <w:t xml:space="preserve"> unice la nivel </w:t>
      </w:r>
      <w:proofErr w:type="spellStart"/>
      <w:r>
        <w:rPr>
          <w:color w:val="000000"/>
        </w:rPr>
        <w:t>naţional</w:t>
      </w:r>
      <w:proofErr w:type="spellEnd"/>
      <w:r>
        <w:rPr>
          <w:color w:val="000000"/>
        </w:rPr>
        <w:t xml:space="preserve">, fiind elaborate sub coordonarea CNCE, pe baza programei </w:t>
      </w:r>
      <w:proofErr w:type="spellStart"/>
      <w:r>
        <w:rPr>
          <w:color w:val="000000"/>
        </w:rPr>
        <w:t>şcolare</w:t>
      </w:r>
      <w:proofErr w:type="spellEnd"/>
      <w:r>
        <w:rPr>
          <w:color w:val="000000"/>
        </w:rPr>
        <w:t xml:space="preserve">, în conformitate cu prevederile metodologiei aprobate prin ordin al ministrului </w:t>
      </w:r>
      <w:proofErr w:type="spellStart"/>
      <w:r>
        <w:rPr>
          <w:color w:val="000000"/>
        </w:rPr>
        <w:t>educaţiei</w:t>
      </w:r>
      <w:proofErr w:type="spellEnd"/>
      <w:r>
        <w:rPr>
          <w:color w:val="000000"/>
        </w:rPr>
        <w:t>.</w:t>
      </w:r>
    </w:p>
    <w:p w14:paraId="1D333097" w14:textId="77777777" w:rsidR="00312434" w:rsidRDefault="00000000">
      <w:pPr>
        <w:spacing w:before="26" w:after="0"/>
      </w:pPr>
      <w:r>
        <w:rPr>
          <w:color w:val="000000"/>
        </w:rPr>
        <w:t xml:space="preserve">(9)Pot participa la concursul de admitere elevii care au </w:t>
      </w:r>
      <w:proofErr w:type="spellStart"/>
      <w:r>
        <w:rPr>
          <w:color w:val="000000"/>
        </w:rPr>
        <w:t>obţinut</w:t>
      </w:r>
      <w:proofErr w:type="spellEnd"/>
      <w:r>
        <w:rPr>
          <w:color w:val="000000"/>
        </w:rPr>
        <w:t xml:space="preserve"> cel </w:t>
      </w:r>
      <w:proofErr w:type="spellStart"/>
      <w:r>
        <w:rPr>
          <w:color w:val="000000"/>
        </w:rPr>
        <w:t>puţin</w:t>
      </w:r>
      <w:proofErr w:type="spellEnd"/>
      <w:r>
        <w:rPr>
          <w:color w:val="000000"/>
        </w:rPr>
        <w:t xml:space="preserve"> nota 5 (cinci) la fiecare probă a evaluării </w:t>
      </w:r>
      <w:proofErr w:type="spellStart"/>
      <w:r>
        <w:rPr>
          <w:color w:val="000000"/>
        </w:rPr>
        <w:t>naţionale</w:t>
      </w:r>
      <w:proofErr w:type="spellEnd"/>
      <w:r>
        <w:rPr>
          <w:color w:val="000000"/>
        </w:rPr>
        <w:t xml:space="preserve">. </w:t>
      </w:r>
      <w:proofErr w:type="spellStart"/>
      <w:r>
        <w:rPr>
          <w:color w:val="000000"/>
        </w:rPr>
        <w:t>Candidaţii</w:t>
      </w:r>
      <w:proofErr w:type="spellEnd"/>
      <w:r>
        <w:rPr>
          <w:color w:val="000000"/>
        </w:rPr>
        <w:t xml:space="preserve"> sunt </w:t>
      </w:r>
      <w:proofErr w:type="spellStart"/>
      <w:r>
        <w:rPr>
          <w:color w:val="000000"/>
        </w:rPr>
        <w:t>admişi</w:t>
      </w:r>
      <w:proofErr w:type="spellEnd"/>
      <w:r>
        <w:rPr>
          <w:color w:val="000000"/>
        </w:rPr>
        <w:t xml:space="preserve"> în ordinea descrescătoare a mediei </w:t>
      </w:r>
      <w:r>
        <w:rPr>
          <w:color w:val="000000"/>
        </w:rPr>
        <w:lastRenderedPageBreak/>
        <w:t xml:space="preserve">de admitere, în limita locurilor disponibile, cu </w:t>
      </w:r>
      <w:proofErr w:type="spellStart"/>
      <w:r>
        <w:rPr>
          <w:color w:val="000000"/>
        </w:rPr>
        <w:t>condiţia</w:t>
      </w:r>
      <w:proofErr w:type="spellEnd"/>
      <w:r>
        <w:rPr>
          <w:color w:val="000000"/>
        </w:rPr>
        <w:t xml:space="preserve"> promovării fiecărei probe cu minimum nota 5 (cinci). Elevii care nu au fost </w:t>
      </w:r>
      <w:proofErr w:type="spellStart"/>
      <w:r>
        <w:rPr>
          <w:color w:val="000000"/>
        </w:rPr>
        <w:t>admişi</w:t>
      </w:r>
      <w:proofErr w:type="spellEnd"/>
      <w:r>
        <w:rPr>
          <w:color w:val="000000"/>
        </w:rPr>
        <w:t xml:space="preserve"> la concursul de admitere participă la </w:t>
      </w:r>
      <w:proofErr w:type="spellStart"/>
      <w:r>
        <w:rPr>
          <w:color w:val="000000"/>
        </w:rPr>
        <w:t>repartiţia</w:t>
      </w:r>
      <w:proofErr w:type="spellEnd"/>
      <w:r>
        <w:rPr>
          <w:color w:val="000000"/>
        </w:rPr>
        <w:t xml:space="preserve"> computerizată.</w:t>
      </w:r>
    </w:p>
    <w:p w14:paraId="4FDBE0F4" w14:textId="77777777" w:rsidR="00312434" w:rsidRDefault="00000000">
      <w:pPr>
        <w:spacing w:before="26" w:after="0"/>
      </w:pPr>
      <w:r>
        <w:rPr>
          <w:color w:val="000000"/>
        </w:rPr>
        <w:t xml:space="preserve">(10)Prin </w:t>
      </w:r>
      <w:proofErr w:type="spellStart"/>
      <w:r>
        <w:rPr>
          <w:color w:val="000000"/>
        </w:rPr>
        <w:t>excepţie</w:t>
      </w:r>
      <w:proofErr w:type="spellEnd"/>
      <w:r>
        <w:rPr>
          <w:color w:val="000000"/>
        </w:rPr>
        <w:t xml:space="preserve"> de la prevederile alin. (2) </w:t>
      </w:r>
      <w:proofErr w:type="spellStart"/>
      <w:r>
        <w:rPr>
          <w:color w:val="000000"/>
        </w:rPr>
        <w:t>şi</w:t>
      </w:r>
      <w:proofErr w:type="spellEnd"/>
      <w:r>
        <w:rPr>
          <w:color w:val="000000"/>
        </w:rPr>
        <w:t xml:space="preserve"> (3),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organizează, pentru filiera </w:t>
      </w:r>
      <w:proofErr w:type="spellStart"/>
      <w:r>
        <w:rPr>
          <w:color w:val="000000"/>
        </w:rPr>
        <w:t>vocaţională</w:t>
      </w:r>
      <w:proofErr w:type="spellEnd"/>
      <w:r>
        <w:rPr>
          <w:color w:val="000000"/>
        </w:rPr>
        <w:t xml:space="preserve">, anterior </w:t>
      </w:r>
      <w:proofErr w:type="spellStart"/>
      <w:r>
        <w:rPr>
          <w:color w:val="000000"/>
        </w:rPr>
        <w:t>susţinerii</w:t>
      </w:r>
      <w:proofErr w:type="spellEnd"/>
      <w:r>
        <w:rPr>
          <w:color w:val="000000"/>
        </w:rPr>
        <w:t xml:space="preserve"> evaluării </w:t>
      </w:r>
      <w:proofErr w:type="spellStart"/>
      <w:r>
        <w:rPr>
          <w:color w:val="000000"/>
        </w:rPr>
        <w:t>naţionale</w:t>
      </w:r>
      <w:proofErr w:type="spellEnd"/>
      <w:r>
        <w:rPr>
          <w:color w:val="000000"/>
        </w:rPr>
        <w:t>, probe de aptitudini specifice pentru admitere.</w:t>
      </w:r>
    </w:p>
    <w:p w14:paraId="4151D126" w14:textId="77777777" w:rsidR="00312434" w:rsidRDefault="00000000">
      <w:pPr>
        <w:spacing w:before="26" w:after="0"/>
      </w:pPr>
      <w:r>
        <w:rPr>
          <w:color w:val="000000"/>
        </w:rPr>
        <w:t>(11)</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din cadrul </w:t>
      </w:r>
      <w:proofErr w:type="spellStart"/>
      <w:r>
        <w:rPr>
          <w:color w:val="000000"/>
        </w:rPr>
        <w:t>învăţământului</w:t>
      </w:r>
      <w:proofErr w:type="spellEnd"/>
      <w:r>
        <w:rPr>
          <w:color w:val="000000"/>
        </w:rPr>
        <w:t xml:space="preserve"> liceal tehnologic </w:t>
      </w:r>
      <w:proofErr w:type="spellStart"/>
      <w:r>
        <w:rPr>
          <w:color w:val="000000"/>
        </w:rPr>
        <w:t>şi</w:t>
      </w:r>
      <w:proofErr w:type="spellEnd"/>
      <w:r>
        <w:rPr>
          <w:color w:val="000000"/>
        </w:rPr>
        <w:t xml:space="preserve"> tehnologic dual stabilesc </w:t>
      </w:r>
      <w:proofErr w:type="spellStart"/>
      <w:r>
        <w:rPr>
          <w:color w:val="000000"/>
        </w:rPr>
        <w:t>condiţiile</w:t>
      </w:r>
      <w:proofErr w:type="spellEnd"/>
      <w:r>
        <w:rPr>
          <w:color w:val="000000"/>
        </w:rPr>
        <w:t xml:space="preserve"> de acces în colaborare cu operatorii economici parteneri.</w:t>
      </w:r>
    </w:p>
    <w:p w14:paraId="7AD176D8" w14:textId="77777777" w:rsidR="00312434" w:rsidRDefault="00000000">
      <w:pPr>
        <w:spacing w:before="26" w:after="0"/>
      </w:pPr>
      <w:r>
        <w:rPr>
          <w:color w:val="000000"/>
        </w:rPr>
        <w:t xml:space="preserve">(12)Pentru </w:t>
      </w:r>
      <w:proofErr w:type="spellStart"/>
      <w:r>
        <w:rPr>
          <w:color w:val="000000"/>
        </w:rPr>
        <w:t>situaţiile</w:t>
      </w:r>
      <w:proofErr w:type="spellEnd"/>
      <w:r>
        <w:rPr>
          <w:color w:val="000000"/>
        </w:rPr>
        <w:t xml:space="preserve"> prevăzute la alin. (10) </w:t>
      </w:r>
      <w:proofErr w:type="spellStart"/>
      <w:r>
        <w:rPr>
          <w:color w:val="000000"/>
        </w:rPr>
        <w:t>şi</w:t>
      </w:r>
      <w:proofErr w:type="spellEnd"/>
      <w:r>
        <w:rPr>
          <w:color w:val="000000"/>
        </w:rPr>
        <w:t xml:space="preserve"> (11)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au </w:t>
      </w:r>
      <w:proofErr w:type="spellStart"/>
      <w:r>
        <w:rPr>
          <w:color w:val="000000"/>
        </w:rPr>
        <w:t>obligaţia</w:t>
      </w:r>
      <w:proofErr w:type="spellEnd"/>
      <w:r>
        <w:rPr>
          <w:color w:val="000000"/>
        </w:rPr>
        <w:t xml:space="preserve"> de a publica pe site-ul lor disciplina sau disciplinele la care se </w:t>
      </w:r>
      <w:proofErr w:type="spellStart"/>
      <w:r>
        <w:rPr>
          <w:color w:val="000000"/>
        </w:rPr>
        <w:t>susţin</w:t>
      </w:r>
      <w:proofErr w:type="spellEnd"/>
      <w:r>
        <w:rPr>
          <w:color w:val="000000"/>
        </w:rPr>
        <w:t xml:space="preserve"> probele de aptitudini, programele </w:t>
      </w:r>
      <w:proofErr w:type="spellStart"/>
      <w:r>
        <w:rPr>
          <w:color w:val="000000"/>
        </w:rPr>
        <w:t>şi</w:t>
      </w:r>
      <w:proofErr w:type="spellEnd"/>
      <w:r>
        <w:rPr>
          <w:color w:val="000000"/>
        </w:rPr>
        <w:t xml:space="preserve"> procedurile de organizare a acestora, pentru fiecare </w:t>
      </w:r>
      <w:proofErr w:type="spellStart"/>
      <w:r>
        <w:rPr>
          <w:color w:val="000000"/>
        </w:rPr>
        <w:t>generaţie</w:t>
      </w:r>
      <w:proofErr w:type="spellEnd"/>
      <w:r>
        <w:rPr>
          <w:color w:val="000000"/>
        </w:rPr>
        <w:t xml:space="preserve">, până cel mai târziu la începutul clasei a VIII-a. Probele suplimentare de admitere se </w:t>
      </w:r>
      <w:proofErr w:type="spellStart"/>
      <w:r>
        <w:rPr>
          <w:color w:val="000000"/>
        </w:rPr>
        <w:t>susţin</w:t>
      </w:r>
      <w:proofErr w:type="spellEnd"/>
      <w:r>
        <w:rPr>
          <w:color w:val="000000"/>
        </w:rPr>
        <w:t xml:space="preserve"> la cel mult două discipline.</w:t>
      </w:r>
    </w:p>
    <w:p w14:paraId="50C926B7" w14:textId="77777777" w:rsidR="00312434" w:rsidRDefault="00000000">
      <w:pPr>
        <w:spacing w:before="26" w:after="0"/>
      </w:pPr>
      <w:r>
        <w:rPr>
          <w:color w:val="000000"/>
        </w:rPr>
        <w:t xml:space="preserve">(13)Metodologia-cadru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repartizării </w:t>
      </w:r>
      <w:proofErr w:type="spellStart"/>
      <w:r>
        <w:rPr>
          <w:color w:val="000000"/>
        </w:rPr>
        <w:t>şi</w:t>
      </w:r>
      <w:proofErr w:type="spellEnd"/>
      <w:r>
        <w:rPr>
          <w:color w:val="000000"/>
        </w:rPr>
        <w:t xml:space="preserve"> admiterii în </w:t>
      </w:r>
      <w:proofErr w:type="spellStart"/>
      <w:r>
        <w:rPr>
          <w:color w:val="000000"/>
        </w:rPr>
        <w:t>învăţământul</w:t>
      </w:r>
      <w:proofErr w:type="spellEnd"/>
      <w:r>
        <w:rPr>
          <w:color w:val="000000"/>
        </w:rPr>
        <w:t xml:space="preserve"> liceal este aprobată prin ordin al ministrului </w:t>
      </w:r>
      <w:proofErr w:type="spellStart"/>
      <w:r>
        <w:rPr>
          <w:color w:val="000000"/>
        </w:rPr>
        <w:t>educaţiei</w:t>
      </w:r>
      <w:proofErr w:type="spellEnd"/>
      <w:r>
        <w:rPr>
          <w:color w:val="000000"/>
        </w:rPr>
        <w:t xml:space="preserve">. Calendarul de </w:t>
      </w:r>
      <w:proofErr w:type="spellStart"/>
      <w:r>
        <w:rPr>
          <w:color w:val="000000"/>
        </w:rPr>
        <w:t>desfăşurare</w:t>
      </w:r>
      <w:proofErr w:type="spellEnd"/>
      <w:r>
        <w:rPr>
          <w:color w:val="000000"/>
        </w:rPr>
        <w:t xml:space="preserve"> a repartizării </w:t>
      </w:r>
      <w:proofErr w:type="spellStart"/>
      <w:r>
        <w:rPr>
          <w:color w:val="000000"/>
        </w:rPr>
        <w:t>şi</w:t>
      </w:r>
      <w:proofErr w:type="spellEnd"/>
      <w:r>
        <w:rPr>
          <w:color w:val="000000"/>
        </w:rPr>
        <w:t xml:space="preserve"> admiterii în </w:t>
      </w:r>
      <w:proofErr w:type="spellStart"/>
      <w:r>
        <w:rPr>
          <w:color w:val="000000"/>
        </w:rPr>
        <w:t>învăţământul</w:t>
      </w:r>
      <w:proofErr w:type="spellEnd"/>
      <w:r>
        <w:rPr>
          <w:color w:val="000000"/>
        </w:rPr>
        <w:t xml:space="preserve"> liceal se publică, pentru fiecare </w:t>
      </w:r>
      <w:proofErr w:type="spellStart"/>
      <w:r>
        <w:rPr>
          <w:color w:val="000000"/>
        </w:rPr>
        <w:t>generaţie</w:t>
      </w:r>
      <w:proofErr w:type="spellEnd"/>
      <w:r>
        <w:rPr>
          <w:color w:val="000000"/>
        </w:rPr>
        <w:t xml:space="preserve">, cel mai târziu la începutul anului </w:t>
      </w:r>
      <w:proofErr w:type="spellStart"/>
      <w:r>
        <w:rPr>
          <w:color w:val="000000"/>
        </w:rPr>
        <w:t>şcolar</w:t>
      </w:r>
      <w:proofErr w:type="spellEnd"/>
      <w:r>
        <w:rPr>
          <w:color w:val="000000"/>
        </w:rPr>
        <w:t>.</w:t>
      </w:r>
    </w:p>
    <w:p w14:paraId="4FDF2A33" w14:textId="77777777" w:rsidR="00312434" w:rsidRDefault="00312434">
      <w:pPr>
        <w:spacing w:after="0"/>
      </w:pPr>
    </w:p>
    <w:p w14:paraId="3F62B9B3" w14:textId="77777777" w:rsidR="00312434" w:rsidRDefault="00000000">
      <w:pPr>
        <w:spacing w:before="80" w:after="0"/>
        <w:jc w:val="center"/>
      </w:pPr>
      <w:r>
        <w:rPr>
          <w:b/>
          <w:color w:val="000000"/>
        </w:rPr>
        <w:t xml:space="preserve">SECŢIUNEA 3:Examenul </w:t>
      </w:r>
      <w:proofErr w:type="spellStart"/>
      <w:r>
        <w:rPr>
          <w:b/>
          <w:color w:val="000000"/>
        </w:rPr>
        <w:t>naţional</w:t>
      </w:r>
      <w:proofErr w:type="spellEnd"/>
      <w:r>
        <w:rPr>
          <w:b/>
          <w:color w:val="000000"/>
        </w:rPr>
        <w:t xml:space="preserve"> de bacalaureat</w:t>
      </w:r>
    </w:p>
    <w:p w14:paraId="497AD354" w14:textId="77777777" w:rsidR="00312434" w:rsidRDefault="00312434">
      <w:pPr>
        <w:spacing w:before="80" w:after="0"/>
      </w:pPr>
    </w:p>
    <w:p w14:paraId="080A2C6A" w14:textId="77777777" w:rsidR="00312434" w:rsidRDefault="00000000">
      <w:pPr>
        <w:spacing w:after="0"/>
      </w:pPr>
      <w:r>
        <w:rPr>
          <w:b/>
          <w:color w:val="000000"/>
        </w:rPr>
        <w:t xml:space="preserve">Art. 102 </w:t>
      </w:r>
    </w:p>
    <w:p w14:paraId="09568B65" w14:textId="77777777" w:rsidR="00312434" w:rsidRDefault="00000000">
      <w:pPr>
        <w:spacing w:after="0"/>
      </w:pPr>
      <w:r>
        <w:rPr>
          <w:color w:val="000000"/>
        </w:rPr>
        <w:t>(1)</w:t>
      </w:r>
      <w:proofErr w:type="spellStart"/>
      <w:r>
        <w:rPr>
          <w:color w:val="000000"/>
        </w:rPr>
        <w:t>Absolvenţii</w:t>
      </w:r>
      <w:proofErr w:type="spellEnd"/>
      <w:r>
        <w:rPr>
          <w:color w:val="000000"/>
        </w:rPr>
        <w:t xml:space="preserve"> </w:t>
      </w:r>
      <w:proofErr w:type="spellStart"/>
      <w:r>
        <w:rPr>
          <w:color w:val="000000"/>
        </w:rPr>
        <w:t>învăţământului</w:t>
      </w:r>
      <w:proofErr w:type="spellEnd"/>
      <w:r>
        <w:rPr>
          <w:color w:val="000000"/>
        </w:rPr>
        <w:t xml:space="preserve"> liceal primesc diploma de absolvire, foaia matricolă </w:t>
      </w:r>
      <w:proofErr w:type="spellStart"/>
      <w:r>
        <w:rPr>
          <w:color w:val="000000"/>
        </w:rPr>
        <w:t>şi</w:t>
      </w:r>
      <w:proofErr w:type="spellEnd"/>
      <w:r>
        <w:rPr>
          <w:color w:val="000000"/>
        </w:rPr>
        <w:t xml:space="preserve">, după caz, certificatul de calificare profesională de nivel 3 sau 4, parte a portofoliului </w:t>
      </w:r>
      <w:proofErr w:type="spellStart"/>
      <w:r>
        <w:rPr>
          <w:color w:val="000000"/>
        </w:rPr>
        <w:t>educaţional</w:t>
      </w:r>
      <w:proofErr w:type="spellEnd"/>
      <w:r>
        <w:rPr>
          <w:color w:val="000000"/>
        </w:rPr>
        <w:t xml:space="preserve">, care atestă finalizarea studiilor liceale </w:t>
      </w:r>
      <w:proofErr w:type="spellStart"/>
      <w:r>
        <w:rPr>
          <w:color w:val="000000"/>
        </w:rPr>
        <w:t>şi</w:t>
      </w:r>
      <w:proofErr w:type="spellEnd"/>
      <w:r>
        <w:rPr>
          <w:color w:val="000000"/>
        </w:rPr>
        <w:t xml:space="preserve"> care conferă dreptul de acces, în </w:t>
      </w:r>
      <w:proofErr w:type="spellStart"/>
      <w:r>
        <w:rPr>
          <w:color w:val="000000"/>
        </w:rPr>
        <w:t>condiţiile</w:t>
      </w:r>
      <w:proofErr w:type="spellEnd"/>
      <w:r>
        <w:rPr>
          <w:color w:val="000000"/>
        </w:rPr>
        <w:t xml:space="preserve"> legii, pe </w:t>
      </w:r>
      <w:proofErr w:type="spellStart"/>
      <w:r>
        <w:rPr>
          <w:color w:val="000000"/>
        </w:rPr>
        <w:t>piaţa</w:t>
      </w:r>
      <w:proofErr w:type="spellEnd"/>
      <w:r>
        <w:rPr>
          <w:color w:val="000000"/>
        </w:rPr>
        <w:t xml:space="preserve"> muncii.</w:t>
      </w:r>
    </w:p>
    <w:p w14:paraId="582E4D99" w14:textId="77777777" w:rsidR="00312434" w:rsidRDefault="00000000">
      <w:pPr>
        <w:spacing w:before="26" w:after="0"/>
      </w:pPr>
      <w:r>
        <w:rPr>
          <w:color w:val="000000"/>
        </w:rPr>
        <w:t xml:space="preserve">(2)Elevii care au promovat clasa a XII-a de liceu cu </w:t>
      </w:r>
      <w:proofErr w:type="spellStart"/>
      <w:r>
        <w:rPr>
          <w:color w:val="000000"/>
        </w:rPr>
        <w:t>frecvenţă</w:t>
      </w:r>
      <w:proofErr w:type="spellEnd"/>
      <w:r>
        <w:rPr>
          <w:color w:val="000000"/>
        </w:rPr>
        <w:t xml:space="preserve">, respectiv clasa a XIII-a de liceu - </w:t>
      </w:r>
      <w:proofErr w:type="spellStart"/>
      <w:r>
        <w:rPr>
          <w:color w:val="000000"/>
        </w:rPr>
        <w:t>frecvenţă</w:t>
      </w:r>
      <w:proofErr w:type="spellEnd"/>
      <w:r>
        <w:rPr>
          <w:color w:val="000000"/>
        </w:rPr>
        <w:t xml:space="preserve"> redusă, respectiv seral, pot </w:t>
      </w:r>
      <w:proofErr w:type="spellStart"/>
      <w:r>
        <w:rPr>
          <w:color w:val="000000"/>
        </w:rPr>
        <w:t>susţine</w:t>
      </w:r>
      <w:proofErr w:type="spellEnd"/>
      <w:r>
        <w:rPr>
          <w:color w:val="000000"/>
        </w:rPr>
        <w:t xml:space="preserve"> examenul </w:t>
      </w:r>
      <w:proofErr w:type="spellStart"/>
      <w:r>
        <w:rPr>
          <w:color w:val="000000"/>
        </w:rPr>
        <w:t>naţional</w:t>
      </w:r>
      <w:proofErr w:type="spellEnd"/>
      <w:r>
        <w:rPr>
          <w:color w:val="000000"/>
        </w:rPr>
        <w:t xml:space="preserve"> de bacalaureat, în conformitate cu o metodologie aprobată prin ordin al ministrului </w:t>
      </w:r>
      <w:proofErr w:type="spellStart"/>
      <w:r>
        <w:rPr>
          <w:color w:val="000000"/>
        </w:rPr>
        <w:t>educaţiei</w:t>
      </w:r>
      <w:proofErr w:type="spellEnd"/>
      <w:r>
        <w:rPr>
          <w:color w:val="000000"/>
        </w:rPr>
        <w:t>.</w:t>
      </w:r>
    </w:p>
    <w:p w14:paraId="0363D15C" w14:textId="77777777" w:rsidR="00312434" w:rsidRDefault="00000000">
      <w:pPr>
        <w:spacing w:before="26" w:after="0"/>
      </w:pPr>
      <w:r>
        <w:rPr>
          <w:color w:val="000000"/>
        </w:rPr>
        <w:t>(3)</w:t>
      </w:r>
      <w:proofErr w:type="spellStart"/>
      <w:r>
        <w:rPr>
          <w:color w:val="000000"/>
        </w:rPr>
        <w:t>Absolvenţii</w:t>
      </w:r>
      <w:proofErr w:type="spellEnd"/>
      <w:r>
        <w:rPr>
          <w:color w:val="000000"/>
        </w:rPr>
        <w:t xml:space="preserve"> </w:t>
      </w:r>
      <w:proofErr w:type="spellStart"/>
      <w:r>
        <w:rPr>
          <w:color w:val="000000"/>
        </w:rPr>
        <w:t>învăţământului</w:t>
      </w:r>
      <w:proofErr w:type="spellEnd"/>
      <w:r>
        <w:rPr>
          <w:color w:val="000000"/>
        </w:rPr>
        <w:t xml:space="preserve"> liceal care </w:t>
      </w:r>
      <w:proofErr w:type="spellStart"/>
      <w:r>
        <w:rPr>
          <w:color w:val="000000"/>
        </w:rPr>
        <w:t>susţin</w:t>
      </w:r>
      <w:proofErr w:type="spellEnd"/>
      <w:r>
        <w:rPr>
          <w:color w:val="000000"/>
        </w:rPr>
        <w:t xml:space="preserve"> </w:t>
      </w:r>
      <w:proofErr w:type="spellStart"/>
      <w:r>
        <w:rPr>
          <w:color w:val="000000"/>
        </w:rPr>
        <w:t>şi</w:t>
      </w:r>
      <w:proofErr w:type="spellEnd"/>
      <w:r>
        <w:rPr>
          <w:color w:val="000000"/>
        </w:rPr>
        <w:t xml:space="preserve"> promovează examenul </w:t>
      </w:r>
      <w:proofErr w:type="spellStart"/>
      <w:r>
        <w:rPr>
          <w:color w:val="000000"/>
        </w:rPr>
        <w:t>naţional</w:t>
      </w:r>
      <w:proofErr w:type="spellEnd"/>
      <w:r>
        <w:rPr>
          <w:color w:val="000000"/>
        </w:rPr>
        <w:t xml:space="preserve"> de bacalaureat dobândesc diplomă de bacalaureat, care le dă dreptul de acces în </w:t>
      </w:r>
      <w:proofErr w:type="spellStart"/>
      <w:r>
        <w:rPr>
          <w:color w:val="000000"/>
        </w:rPr>
        <w:t>învăţământul</w:t>
      </w:r>
      <w:proofErr w:type="spellEnd"/>
      <w:r>
        <w:rPr>
          <w:color w:val="000000"/>
        </w:rPr>
        <w:t xml:space="preserve"> superior.</w:t>
      </w:r>
    </w:p>
    <w:p w14:paraId="276363AE" w14:textId="77777777" w:rsidR="00312434" w:rsidRDefault="00000000">
      <w:pPr>
        <w:spacing w:before="26" w:after="0"/>
      </w:pPr>
      <w:r>
        <w:rPr>
          <w:color w:val="000000"/>
        </w:rPr>
        <w:t>(4)</w:t>
      </w:r>
      <w:r>
        <w:rPr>
          <w:b/>
          <w:color w:val="000000"/>
        </w:rPr>
        <w:t xml:space="preserve">Examenul </w:t>
      </w:r>
      <w:proofErr w:type="spellStart"/>
      <w:r>
        <w:rPr>
          <w:b/>
          <w:color w:val="000000"/>
        </w:rPr>
        <w:t>naţional</w:t>
      </w:r>
      <w:proofErr w:type="spellEnd"/>
      <w:r>
        <w:rPr>
          <w:b/>
          <w:color w:val="000000"/>
        </w:rPr>
        <w:t xml:space="preserve"> de bacalaureat constă în </w:t>
      </w:r>
      <w:proofErr w:type="spellStart"/>
      <w:r>
        <w:rPr>
          <w:b/>
          <w:color w:val="000000"/>
        </w:rPr>
        <w:t>susţinerea</w:t>
      </w:r>
      <w:proofErr w:type="spellEnd"/>
      <w:r>
        <w:rPr>
          <w:b/>
          <w:color w:val="000000"/>
        </w:rPr>
        <w:t xml:space="preserve"> următoarelor probe:</w:t>
      </w:r>
    </w:p>
    <w:p w14:paraId="2AF3D8F6" w14:textId="77777777" w:rsidR="00312434" w:rsidRDefault="00000000">
      <w:pPr>
        <w:spacing w:after="0"/>
      </w:pPr>
      <w:r>
        <w:rPr>
          <w:color w:val="000000"/>
        </w:rPr>
        <w:t xml:space="preserve">a)proba A01 - probă orală de evaluare a </w:t>
      </w:r>
      <w:proofErr w:type="spellStart"/>
      <w:r>
        <w:rPr>
          <w:color w:val="000000"/>
        </w:rPr>
        <w:t>competenţelor</w:t>
      </w:r>
      <w:proofErr w:type="spellEnd"/>
      <w:r>
        <w:rPr>
          <w:color w:val="000000"/>
        </w:rPr>
        <w:t xml:space="preserve"> lingvistice de comunicare orală în limba română, probă comună pentru elevii de la toate filierele, profilurile </w:t>
      </w:r>
      <w:proofErr w:type="spellStart"/>
      <w:r>
        <w:rPr>
          <w:color w:val="000000"/>
        </w:rPr>
        <w:t>şi</w:t>
      </w:r>
      <w:proofErr w:type="spellEnd"/>
      <w:r>
        <w:rPr>
          <w:color w:val="000000"/>
        </w:rPr>
        <w:t xml:space="preserve"> specializările/calificările - se realizează pe baza standardelor </w:t>
      </w:r>
      <w:proofErr w:type="spellStart"/>
      <w:r>
        <w:rPr>
          <w:color w:val="000000"/>
        </w:rPr>
        <w:t>naţionale</w:t>
      </w:r>
      <w:proofErr w:type="spellEnd"/>
      <w:r>
        <w:rPr>
          <w:color w:val="000000"/>
        </w:rPr>
        <w:t xml:space="preserve"> de evaluare;</w:t>
      </w:r>
    </w:p>
    <w:p w14:paraId="67D72B88" w14:textId="77777777" w:rsidR="00312434" w:rsidRDefault="00000000">
      <w:pPr>
        <w:spacing w:after="0"/>
      </w:pPr>
      <w:r>
        <w:rPr>
          <w:color w:val="000000"/>
        </w:rPr>
        <w:t xml:space="preserve">b)proba A02 - probă orală de evaluare a </w:t>
      </w:r>
      <w:proofErr w:type="spellStart"/>
      <w:r>
        <w:rPr>
          <w:color w:val="000000"/>
        </w:rPr>
        <w:t>competenţelor</w:t>
      </w:r>
      <w:proofErr w:type="spellEnd"/>
      <w:r>
        <w:rPr>
          <w:color w:val="000000"/>
        </w:rPr>
        <w:t xml:space="preserve"> lingvistice de comunicare orală în limba maternă, pentru elevii care au urmat studiile liceale într-o limbă a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 se realizează pe baza standardelor </w:t>
      </w:r>
      <w:proofErr w:type="spellStart"/>
      <w:r>
        <w:rPr>
          <w:color w:val="000000"/>
        </w:rPr>
        <w:t>naţionale</w:t>
      </w:r>
      <w:proofErr w:type="spellEnd"/>
      <w:r>
        <w:rPr>
          <w:color w:val="000000"/>
        </w:rPr>
        <w:t xml:space="preserve"> de evaluare;</w:t>
      </w:r>
    </w:p>
    <w:p w14:paraId="44ADFC43" w14:textId="77777777" w:rsidR="00312434" w:rsidRDefault="00000000">
      <w:pPr>
        <w:spacing w:after="0"/>
      </w:pPr>
      <w:r>
        <w:rPr>
          <w:color w:val="000000"/>
        </w:rPr>
        <w:t xml:space="preserve">c)proba A1 - probă scrisă la Limba </w:t>
      </w:r>
      <w:proofErr w:type="spellStart"/>
      <w:r>
        <w:rPr>
          <w:color w:val="000000"/>
        </w:rPr>
        <w:t>şi</w:t>
      </w:r>
      <w:proofErr w:type="spellEnd"/>
      <w:r>
        <w:rPr>
          <w:color w:val="000000"/>
        </w:rPr>
        <w:t xml:space="preserve"> literatura română - probă comună pentru elevii de la toate filierele, profilurile </w:t>
      </w:r>
      <w:proofErr w:type="spellStart"/>
      <w:r>
        <w:rPr>
          <w:color w:val="000000"/>
        </w:rPr>
        <w:t>şi</w:t>
      </w:r>
      <w:proofErr w:type="spellEnd"/>
      <w:r>
        <w:rPr>
          <w:color w:val="000000"/>
        </w:rPr>
        <w:t xml:space="preserve"> specializările/calificările, cu </w:t>
      </w:r>
      <w:proofErr w:type="spellStart"/>
      <w:r>
        <w:rPr>
          <w:color w:val="000000"/>
        </w:rPr>
        <w:t>excepţia</w:t>
      </w:r>
      <w:proofErr w:type="spellEnd"/>
      <w:r>
        <w:rPr>
          <w:color w:val="000000"/>
        </w:rPr>
        <w:t xml:space="preserve"> elevilor de la profilul umanist, specializarea filologie, </w:t>
      </w:r>
      <w:proofErr w:type="spellStart"/>
      <w:r>
        <w:rPr>
          <w:color w:val="000000"/>
        </w:rPr>
        <w:t>şi</w:t>
      </w:r>
      <w:proofErr w:type="spellEnd"/>
      <w:r>
        <w:rPr>
          <w:color w:val="000000"/>
        </w:rPr>
        <w:t xml:space="preserve"> pentru elevii care au studiat disciplina Limba </w:t>
      </w:r>
      <w:proofErr w:type="spellStart"/>
      <w:r>
        <w:rPr>
          <w:color w:val="000000"/>
        </w:rPr>
        <w:t>şi</w:t>
      </w:r>
      <w:proofErr w:type="spellEnd"/>
      <w:r>
        <w:rPr>
          <w:color w:val="000000"/>
        </w:rPr>
        <w:t xml:space="preserve"> literatura </w:t>
      </w:r>
      <w:r>
        <w:rPr>
          <w:color w:val="000000"/>
        </w:rPr>
        <w:lastRenderedPageBreak/>
        <w:t xml:space="preserve">română pentru </w:t>
      </w:r>
      <w:proofErr w:type="spellStart"/>
      <w:r>
        <w:rPr>
          <w:color w:val="000000"/>
        </w:rPr>
        <w:t>şcoli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secţii</w:t>
      </w:r>
      <w:proofErr w:type="spellEnd"/>
      <w:r>
        <w:rPr>
          <w:color w:val="000000"/>
        </w:rPr>
        <w:t xml:space="preserve"> cu predare în limba maternă, cu programă specială - se realizează pe baza standardelor </w:t>
      </w:r>
      <w:proofErr w:type="spellStart"/>
      <w:r>
        <w:rPr>
          <w:color w:val="000000"/>
        </w:rPr>
        <w:t>naţionale</w:t>
      </w:r>
      <w:proofErr w:type="spellEnd"/>
      <w:r>
        <w:rPr>
          <w:color w:val="000000"/>
        </w:rPr>
        <w:t xml:space="preserve"> de evaluare;</w:t>
      </w:r>
    </w:p>
    <w:p w14:paraId="61B379D8" w14:textId="77777777" w:rsidR="00312434" w:rsidRDefault="00000000">
      <w:pPr>
        <w:spacing w:after="0"/>
      </w:pPr>
      <w:r>
        <w:rPr>
          <w:color w:val="000000"/>
        </w:rPr>
        <w:t xml:space="preserve">d)proba A2 - probă scrisă la Limba </w:t>
      </w:r>
      <w:proofErr w:type="spellStart"/>
      <w:r>
        <w:rPr>
          <w:color w:val="000000"/>
        </w:rPr>
        <w:t>şi</w:t>
      </w:r>
      <w:proofErr w:type="spellEnd"/>
      <w:r>
        <w:rPr>
          <w:color w:val="000000"/>
        </w:rPr>
        <w:t xml:space="preserve"> literatura română pentru elevii de la profilul umanist, specializarea filologie - se realizează pe baza standardelor </w:t>
      </w:r>
      <w:proofErr w:type="spellStart"/>
      <w:r>
        <w:rPr>
          <w:color w:val="000000"/>
        </w:rPr>
        <w:t>naţionale</w:t>
      </w:r>
      <w:proofErr w:type="spellEnd"/>
      <w:r>
        <w:rPr>
          <w:color w:val="000000"/>
        </w:rPr>
        <w:t xml:space="preserve"> de evaluare, cu </w:t>
      </w:r>
      <w:proofErr w:type="spellStart"/>
      <w:r>
        <w:rPr>
          <w:color w:val="000000"/>
        </w:rPr>
        <w:t>excepţia</w:t>
      </w:r>
      <w:proofErr w:type="spellEnd"/>
      <w:r>
        <w:rPr>
          <w:color w:val="000000"/>
        </w:rPr>
        <w:t xml:space="preserve"> elevilor care au studiat disciplina Limba </w:t>
      </w:r>
      <w:proofErr w:type="spellStart"/>
      <w:r>
        <w:rPr>
          <w:color w:val="000000"/>
        </w:rPr>
        <w:t>şi</w:t>
      </w:r>
      <w:proofErr w:type="spellEnd"/>
      <w:r>
        <w:rPr>
          <w:color w:val="000000"/>
        </w:rPr>
        <w:t xml:space="preserve"> literatura română pentru </w:t>
      </w:r>
      <w:proofErr w:type="spellStart"/>
      <w:r>
        <w:rPr>
          <w:color w:val="000000"/>
        </w:rPr>
        <w:t>şcoli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secţii</w:t>
      </w:r>
      <w:proofErr w:type="spellEnd"/>
      <w:r>
        <w:rPr>
          <w:color w:val="000000"/>
        </w:rPr>
        <w:t xml:space="preserve"> cu predare în limba maternă, cu programă specială;</w:t>
      </w:r>
    </w:p>
    <w:p w14:paraId="3D5635B3" w14:textId="77777777" w:rsidR="00312434" w:rsidRDefault="00000000">
      <w:pPr>
        <w:spacing w:after="0"/>
      </w:pPr>
      <w:r>
        <w:rPr>
          <w:color w:val="000000"/>
        </w:rPr>
        <w:t xml:space="preserve">e)proba A3 - probă scrisă la Limba </w:t>
      </w:r>
      <w:proofErr w:type="spellStart"/>
      <w:r>
        <w:rPr>
          <w:color w:val="000000"/>
        </w:rPr>
        <w:t>şi</w:t>
      </w:r>
      <w:proofErr w:type="spellEnd"/>
      <w:r>
        <w:rPr>
          <w:color w:val="000000"/>
        </w:rPr>
        <w:t xml:space="preserve"> literatura română pentru elevii care au studiat disciplina Limba </w:t>
      </w:r>
      <w:proofErr w:type="spellStart"/>
      <w:r>
        <w:rPr>
          <w:color w:val="000000"/>
        </w:rPr>
        <w:t>şi</w:t>
      </w:r>
      <w:proofErr w:type="spellEnd"/>
      <w:r>
        <w:rPr>
          <w:color w:val="000000"/>
        </w:rPr>
        <w:t xml:space="preserve"> literatura română pentru </w:t>
      </w:r>
      <w:proofErr w:type="spellStart"/>
      <w:r>
        <w:rPr>
          <w:color w:val="000000"/>
        </w:rPr>
        <w:t>şcoli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secţii</w:t>
      </w:r>
      <w:proofErr w:type="spellEnd"/>
      <w:r>
        <w:rPr>
          <w:color w:val="000000"/>
        </w:rPr>
        <w:t xml:space="preserve"> cu predare în limba maternă, cu programă specială;</w:t>
      </w:r>
    </w:p>
    <w:p w14:paraId="2F56F2E3" w14:textId="77777777" w:rsidR="00312434" w:rsidRDefault="00000000">
      <w:pPr>
        <w:spacing w:after="0"/>
      </w:pPr>
      <w:r>
        <w:rPr>
          <w:color w:val="000000"/>
        </w:rPr>
        <w:t xml:space="preserve">f)proba B - două probe de evaluare a </w:t>
      </w:r>
      <w:proofErr w:type="spellStart"/>
      <w:r>
        <w:rPr>
          <w:color w:val="000000"/>
        </w:rPr>
        <w:t>competenţelor</w:t>
      </w:r>
      <w:proofErr w:type="spellEnd"/>
      <w:r>
        <w:rPr>
          <w:color w:val="000000"/>
        </w:rPr>
        <w:t xml:space="preserve"> lingvistice la două limbi de </w:t>
      </w:r>
      <w:proofErr w:type="spellStart"/>
      <w:r>
        <w:rPr>
          <w:color w:val="000000"/>
        </w:rPr>
        <w:t>circulaţie</w:t>
      </w:r>
      <w:proofErr w:type="spellEnd"/>
      <w:r>
        <w:rPr>
          <w:color w:val="000000"/>
        </w:rPr>
        <w:t xml:space="preserve"> </w:t>
      </w:r>
      <w:proofErr w:type="spellStart"/>
      <w:r>
        <w:rPr>
          <w:color w:val="000000"/>
        </w:rPr>
        <w:t>internaţională</w:t>
      </w:r>
      <w:proofErr w:type="spellEnd"/>
      <w:r>
        <w:rPr>
          <w:color w:val="000000"/>
        </w:rPr>
        <w:t xml:space="preserve">, în acord cu descriptorii </w:t>
      </w:r>
      <w:proofErr w:type="spellStart"/>
      <w:r>
        <w:rPr>
          <w:color w:val="000000"/>
        </w:rPr>
        <w:t>elaboraţi</w:t>
      </w:r>
      <w:proofErr w:type="spellEnd"/>
      <w:r>
        <w:rPr>
          <w:color w:val="000000"/>
        </w:rPr>
        <w:t xml:space="preserve"> pe baza programelor </w:t>
      </w:r>
      <w:proofErr w:type="spellStart"/>
      <w:r>
        <w:rPr>
          <w:color w:val="000000"/>
        </w:rPr>
        <w:t>şcolare</w:t>
      </w:r>
      <w:proofErr w:type="spellEnd"/>
      <w:r>
        <w:rPr>
          <w:color w:val="000000"/>
        </w:rPr>
        <w:t xml:space="preserve">. Rezultatul evaluării se exprimă prin niveluri de </w:t>
      </w:r>
      <w:proofErr w:type="spellStart"/>
      <w:r>
        <w:rPr>
          <w:color w:val="000000"/>
        </w:rPr>
        <w:t>competenţă</w:t>
      </w:r>
      <w:proofErr w:type="spellEnd"/>
      <w:r>
        <w:rPr>
          <w:color w:val="000000"/>
        </w:rPr>
        <w:t xml:space="preserve"> corespunzătoare celor din Cadrul european comun de </w:t>
      </w:r>
      <w:proofErr w:type="spellStart"/>
      <w:r>
        <w:rPr>
          <w:color w:val="000000"/>
        </w:rPr>
        <w:t>referinţă</w:t>
      </w:r>
      <w:proofErr w:type="spellEnd"/>
      <w:r>
        <w:rPr>
          <w:color w:val="000000"/>
        </w:rPr>
        <w:t xml:space="preserve"> pentru limbi străine. Pentru prima limbă străină nivelul de </w:t>
      </w:r>
      <w:proofErr w:type="spellStart"/>
      <w:r>
        <w:rPr>
          <w:color w:val="000000"/>
        </w:rPr>
        <w:t>competenţă</w:t>
      </w:r>
      <w:proofErr w:type="spellEnd"/>
      <w:r>
        <w:rPr>
          <w:color w:val="000000"/>
        </w:rPr>
        <w:t xml:space="preserve"> vizat este echivalent nivelului B2 din Cadrul european comun de </w:t>
      </w:r>
      <w:proofErr w:type="spellStart"/>
      <w:r>
        <w:rPr>
          <w:color w:val="000000"/>
        </w:rPr>
        <w:t>referinţă</w:t>
      </w:r>
      <w:proofErr w:type="spellEnd"/>
      <w:r>
        <w:rPr>
          <w:color w:val="000000"/>
        </w:rPr>
        <w:t xml:space="preserve"> pentru limbi străine; pentru a doua limbă străină, nivelul de </w:t>
      </w:r>
      <w:proofErr w:type="spellStart"/>
      <w:r>
        <w:rPr>
          <w:color w:val="000000"/>
        </w:rPr>
        <w:t>competenţă</w:t>
      </w:r>
      <w:proofErr w:type="spellEnd"/>
      <w:r>
        <w:rPr>
          <w:color w:val="000000"/>
        </w:rPr>
        <w:t xml:space="preserve"> vizat este echivalent nivelului B1, respectiv A2, în </w:t>
      </w:r>
      <w:proofErr w:type="spellStart"/>
      <w:r>
        <w:rPr>
          <w:color w:val="000000"/>
        </w:rPr>
        <w:t>funcţie</w:t>
      </w:r>
      <w:proofErr w:type="spellEnd"/>
      <w:r>
        <w:rPr>
          <w:color w:val="000000"/>
        </w:rPr>
        <w:t xml:space="preserve"> de tipul de probă, la alegerea candidatului. Examenele cu </w:t>
      </w:r>
      <w:proofErr w:type="spellStart"/>
      <w:r>
        <w:rPr>
          <w:color w:val="000000"/>
        </w:rPr>
        <w:t>recunoaştere</w:t>
      </w:r>
      <w:proofErr w:type="spellEnd"/>
      <w:r>
        <w:rPr>
          <w:color w:val="000000"/>
        </w:rPr>
        <w:t xml:space="preserve"> </w:t>
      </w:r>
      <w:proofErr w:type="spellStart"/>
      <w:r>
        <w:rPr>
          <w:color w:val="000000"/>
        </w:rPr>
        <w:t>internaţională</w:t>
      </w:r>
      <w:proofErr w:type="spellEnd"/>
      <w:r>
        <w:rPr>
          <w:color w:val="000000"/>
        </w:rPr>
        <w:t xml:space="preserve"> pentru certificarea </w:t>
      </w:r>
      <w:proofErr w:type="spellStart"/>
      <w:r>
        <w:rPr>
          <w:color w:val="000000"/>
        </w:rPr>
        <w:t>competenţelor</w:t>
      </w:r>
      <w:proofErr w:type="spellEnd"/>
      <w:r>
        <w:rPr>
          <w:color w:val="000000"/>
        </w:rPr>
        <w:t xml:space="preserve"> lingvistice în limbi străine pot fi echivalate conform metodologiei aprobate prin ordin al ministrului </w:t>
      </w:r>
      <w:proofErr w:type="spellStart"/>
      <w:r>
        <w:rPr>
          <w:color w:val="000000"/>
        </w:rPr>
        <w:t>educaţiei</w:t>
      </w:r>
      <w:proofErr w:type="spellEnd"/>
      <w:r>
        <w:rPr>
          <w:color w:val="000000"/>
        </w:rPr>
        <w:t xml:space="preserve">. Prin </w:t>
      </w:r>
      <w:proofErr w:type="spellStart"/>
      <w:r>
        <w:rPr>
          <w:color w:val="000000"/>
        </w:rPr>
        <w:t>excepţie</w:t>
      </w:r>
      <w:proofErr w:type="spellEnd"/>
      <w:r>
        <w:rPr>
          <w:color w:val="000000"/>
        </w:rPr>
        <w:t xml:space="preserve">, elevii din </w:t>
      </w:r>
      <w:proofErr w:type="spellStart"/>
      <w:r>
        <w:rPr>
          <w:color w:val="000000"/>
        </w:rPr>
        <w:t>învăţământul</w:t>
      </w:r>
      <w:proofErr w:type="spellEnd"/>
      <w:r>
        <w:rPr>
          <w:color w:val="000000"/>
        </w:rPr>
        <w:t xml:space="preserve"> în limba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care studiază o singură limbă de </w:t>
      </w:r>
      <w:proofErr w:type="spellStart"/>
      <w:r>
        <w:rPr>
          <w:color w:val="000000"/>
        </w:rPr>
        <w:t>circulaţie</w:t>
      </w:r>
      <w:proofErr w:type="spellEnd"/>
      <w:r>
        <w:rPr>
          <w:color w:val="000000"/>
        </w:rPr>
        <w:t xml:space="preserve"> </w:t>
      </w:r>
      <w:proofErr w:type="spellStart"/>
      <w:r>
        <w:rPr>
          <w:color w:val="000000"/>
        </w:rPr>
        <w:t>internaţională</w:t>
      </w:r>
      <w:proofErr w:type="spellEnd"/>
      <w:r>
        <w:rPr>
          <w:color w:val="000000"/>
        </w:rPr>
        <w:t xml:space="preserve"> </w:t>
      </w:r>
      <w:proofErr w:type="spellStart"/>
      <w:r>
        <w:rPr>
          <w:color w:val="000000"/>
        </w:rPr>
        <w:t>susţin</w:t>
      </w:r>
      <w:proofErr w:type="spellEnd"/>
      <w:r>
        <w:rPr>
          <w:color w:val="000000"/>
        </w:rPr>
        <w:t xml:space="preserve"> proba doar din această limbă;</w:t>
      </w:r>
    </w:p>
    <w:p w14:paraId="35B0C6A8" w14:textId="77777777" w:rsidR="00312434" w:rsidRDefault="00000000">
      <w:pPr>
        <w:spacing w:after="0"/>
      </w:pPr>
      <w:r>
        <w:rPr>
          <w:color w:val="000000"/>
        </w:rPr>
        <w:t xml:space="preserve">g)proba C - proba de evaluare a </w:t>
      </w:r>
      <w:proofErr w:type="spellStart"/>
      <w:r>
        <w:rPr>
          <w:color w:val="000000"/>
        </w:rPr>
        <w:t>competenţelor</w:t>
      </w:r>
      <w:proofErr w:type="spellEnd"/>
      <w:r>
        <w:rPr>
          <w:color w:val="000000"/>
        </w:rPr>
        <w:t xml:space="preserve"> digitale, în acord cu descriptorii </w:t>
      </w:r>
      <w:proofErr w:type="spellStart"/>
      <w:r>
        <w:rPr>
          <w:color w:val="000000"/>
        </w:rPr>
        <w:t>elaboraţi</w:t>
      </w:r>
      <w:proofErr w:type="spellEnd"/>
      <w:r>
        <w:rPr>
          <w:color w:val="000000"/>
        </w:rPr>
        <w:t xml:space="preserve"> pe baza programelor </w:t>
      </w:r>
      <w:proofErr w:type="spellStart"/>
      <w:r>
        <w:rPr>
          <w:color w:val="000000"/>
        </w:rPr>
        <w:t>şcolare</w:t>
      </w:r>
      <w:proofErr w:type="spellEnd"/>
      <w:r>
        <w:rPr>
          <w:color w:val="000000"/>
        </w:rPr>
        <w:t xml:space="preserve">. Rezultatul evaluării se exprimă prin nivelurile de </w:t>
      </w:r>
      <w:proofErr w:type="spellStart"/>
      <w:r>
        <w:rPr>
          <w:color w:val="000000"/>
        </w:rPr>
        <w:t>competenţă</w:t>
      </w:r>
      <w:proofErr w:type="spellEnd"/>
      <w:r>
        <w:rPr>
          <w:color w:val="000000"/>
        </w:rPr>
        <w:t xml:space="preserve"> în raport cu standardele europene recunoscute în domeniu. Examenele cu </w:t>
      </w:r>
      <w:proofErr w:type="spellStart"/>
      <w:r>
        <w:rPr>
          <w:color w:val="000000"/>
        </w:rPr>
        <w:t>recunoaştere</w:t>
      </w:r>
      <w:proofErr w:type="spellEnd"/>
      <w:r>
        <w:rPr>
          <w:color w:val="000000"/>
        </w:rPr>
        <w:t xml:space="preserve"> europeană pentru certificarea </w:t>
      </w:r>
      <w:proofErr w:type="spellStart"/>
      <w:r>
        <w:rPr>
          <w:color w:val="000000"/>
        </w:rPr>
        <w:t>competenţelor</w:t>
      </w:r>
      <w:proofErr w:type="spellEnd"/>
      <w:r>
        <w:rPr>
          <w:color w:val="000000"/>
        </w:rPr>
        <w:t xml:space="preserve"> digitale pot fi echivalate conform metodologiei aprobate prin ordin al ministrului </w:t>
      </w:r>
      <w:proofErr w:type="spellStart"/>
      <w:r>
        <w:rPr>
          <w:color w:val="000000"/>
        </w:rPr>
        <w:t>educaţiei</w:t>
      </w:r>
      <w:proofErr w:type="spellEnd"/>
      <w:r>
        <w:rPr>
          <w:color w:val="000000"/>
        </w:rPr>
        <w:t>;</w:t>
      </w:r>
    </w:p>
    <w:p w14:paraId="59C1ECDA" w14:textId="77777777" w:rsidR="00312434" w:rsidRDefault="00000000">
      <w:pPr>
        <w:spacing w:after="0"/>
      </w:pPr>
      <w:r>
        <w:rPr>
          <w:color w:val="000000"/>
        </w:rPr>
        <w:t xml:space="preserve">h)proba D - probă scrisă la Limba </w:t>
      </w:r>
      <w:proofErr w:type="spellStart"/>
      <w:r>
        <w:rPr>
          <w:color w:val="000000"/>
        </w:rPr>
        <w:t>şi</w:t>
      </w:r>
      <w:proofErr w:type="spellEnd"/>
      <w:r>
        <w:rPr>
          <w:color w:val="000000"/>
        </w:rPr>
        <w:t xml:space="preserve"> literatura maternă - probă comună pentru elevii care au urmat studiile liceale într-o limbă a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opţional</w:t>
      </w:r>
      <w:proofErr w:type="spellEnd"/>
      <w:r>
        <w:rPr>
          <w:color w:val="000000"/>
        </w:rPr>
        <w:t xml:space="preserve"> pentru elevii care au studiat limba maternă conform art. 60 alin. (5), a unei </w:t>
      </w:r>
      <w:proofErr w:type="spellStart"/>
      <w:r>
        <w:rPr>
          <w:color w:val="000000"/>
        </w:rPr>
        <w:t>minorităţi</w:t>
      </w:r>
      <w:proofErr w:type="spellEnd"/>
      <w:r>
        <w:rPr>
          <w:color w:val="000000"/>
        </w:rPr>
        <w:t xml:space="preserve"> </w:t>
      </w:r>
      <w:proofErr w:type="spellStart"/>
      <w:r>
        <w:rPr>
          <w:color w:val="000000"/>
        </w:rPr>
        <w:t>naţionale</w:t>
      </w:r>
      <w:proofErr w:type="spellEnd"/>
      <w:r>
        <w:rPr>
          <w:color w:val="000000"/>
        </w:rPr>
        <w:t xml:space="preserve">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cu predare în altă limbă decât cea maternă de la toate filierele, profilurile </w:t>
      </w:r>
      <w:proofErr w:type="spellStart"/>
      <w:r>
        <w:rPr>
          <w:color w:val="000000"/>
        </w:rPr>
        <w:t>şi</w:t>
      </w:r>
      <w:proofErr w:type="spellEnd"/>
      <w:r>
        <w:rPr>
          <w:color w:val="000000"/>
        </w:rPr>
        <w:t xml:space="preserve"> specializările - se realizează pe baza standardelor </w:t>
      </w:r>
      <w:proofErr w:type="spellStart"/>
      <w:r>
        <w:rPr>
          <w:color w:val="000000"/>
        </w:rPr>
        <w:t>naţionale</w:t>
      </w:r>
      <w:proofErr w:type="spellEnd"/>
      <w:r>
        <w:rPr>
          <w:color w:val="000000"/>
        </w:rPr>
        <w:t xml:space="preserve"> de evaluare;</w:t>
      </w:r>
    </w:p>
    <w:p w14:paraId="7FA84E85" w14:textId="77777777" w:rsidR="00312434" w:rsidRDefault="00000000">
      <w:pPr>
        <w:spacing w:after="0"/>
      </w:pPr>
      <w:r>
        <w:rPr>
          <w:color w:val="000000"/>
        </w:rPr>
        <w:t xml:space="preserve">i)proba E - două probe scrise, obligatorii, specifice profilului sau specializării, pe baza standardelor </w:t>
      </w:r>
      <w:proofErr w:type="spellStart"/>
      <w:r>
        <w:rPr>
          <w:color w:val="000000"/>
        </w:rPr>
        <w:t>naţionale</w:t>
      </w:r>
      <w:proofErr w:type="spellEnd"/>
      <w:r>
        <w:rPr>
          <w:color w:val="000000"/>
        </w:rPr>
        <w:t xml:space="preserve"> de evaluare;</w:t>
      </w:r>
    </w:p>
    <w:p w14:paraId="76D930A9" w14:textId="77777777" w:rsidR="00312434" w:rsidRDefault="00000000">
      <w:pPr>
        <w:spacing w:after="0"/>
      </w:pPr>
      <w:r>
        <w:rPr>
          <w:color w:val="000000"/>
        </w:rPr>
        <w:t xml:space="preserve">j)proba F - probă scrisă, obligatorie, pentru evaluarea </w:t>
      </w:r>
      <w:proofErr w:type="spellStart"/>
      <w:r>
        <w:rPr>
          <w:color w:val="000000"/>
        </w:rPr>
        <w:t>competenţelor</w:t>
      </w:r>
      <w:proofErr w:type="spellEnd"/>
      <w:r>
        <w:rPr>
          <w:color w:val="000000"/>
        </w:rPr>
        <w:t xml:space="preserve"> de bază, complementare profilului/probelor scrise E.</w:t>
      </w:r>
    </w:p>
    <w:p w14:paraId="052CB66A" w14:textId="77777777" w:rsidR="00312434" w:rsidRDefault="00000000">
      <w:pPr>
        <w:spacing w:before="26" w:after="0"/>
      </w:pPr>
      <w:r>
        <w:rPr>
          <w:color w:val="000000"/>
        </w:rPr>
        <w:t>(5)</w:t>
      </w:r>
      <w:r>
        <w:rPr>
          <w:b/>
          <w:color w:val="000000"/>
        </w:rPr>
        <w:t xml:space="preserve">Proba E - probe scrise, obligatorii, specifice profilului sau specializării sunt </w:t>
      </w:r>
      <w:proofErr w:type="spellStart"/>
      <w:r>
        <w:rPr>
          <w:b/>
          <w:color w:val="000000"/>
        </w:rPr>
        <w:t>desfăşurate</w:t>
      </w:r>
      <w:proofErr w:type="spellEnd"/>
      <w:r>
        <w:rPr>
          <w:b/>
          <w:color w:val="000000"/>
        </w:rPr>
        <w:t xml:space="preserve"> după cum urmează:</w:t>
      </w:r>
    </w:p>
    <w:p w14:paraId="1F5EAD18" w14:textId="77777777" w:rsidR="00312434" w:rsidRDefault="00000000">
      <w:pPr>
        <w:spacing w:after="0"/>
      </w:pPr>
      <w:r>
        <w:rPr>
          <w:color w:val="000000"/>
        </w:rPr>
        <w:t xml:space="preserve">a)pentru profilul real, specializarea matematică-informatică, din filiera teoretică, două probe scrise, dintre care o probă obligatorie la Matematică </w:t>
      </w:r>
      <w:proofErr w:type="spellStart"/>
      <w:r>
        <w:rPr>
          <w:color w:val="000000"/>
        </w:rPr>
        <w:t>şi</w:t>
      </w:r>
      <w:proofErr w:type="spellEnd"/>
      <w:r>
        <w:rPr>
          <w:color w:val="000000"/>
        </w:rPr>
        <w:t xml:space="preserve"> o probă la o disciplină relevantă pentru profilul real, la alegere între: Informatică, Fizică, Chimie, Biologie;</w:t>
      </w:r>
    </w:p>
    <w:p w14:paraId="0E23281F" w14:textId="77777777" w:rsidR="00312434" w:rsidRDefault="00000000">
      <w:pPr>
        <w:spacing w:after="0"/>
      </w:pPr>
      <w:r>
        <w:rPr>
          <w:color w:val="000000"/>
        </w:rPr>
        <w:t xml:space="preserve">b)pentru profilul real, specializarea </w:t>
      </w:r>
      <w:proofErr w:type="spellStart"/>
      <w:r>
        <w:rPr>
          <w:color w:val="000000"/>
        </w:rPr>
        <w:t>ştiinţele</w:t>
      </w:r>
      <w:proofErr w:type="spellEnd"/>
      <w:r>
        <w:rPr>
          <w:color w:val="000000"/>
        </w:rPr>
        <w:t xml:space="preserve"> naturii, din filiera teoretică, două probe scrise, dintre care o probă obligatorie la Fizică/Chimie/Biologie </w:t>
      </w:r>
      <w:proofErr w:type="spellStart"/>
      <w:r>
        <w:rPr>
          <w:color w:val="000000"/>
        </w:rPr>
        <w:t>şi</w:t>
      </w:r>
      <w:proofErr w:type="spellEnd"/>
      <w:r>
        <w:rPr>
          <w:color w:val="000000"/>
        </w:rPr>
        <w:t xml:space="preserve"> o probă la o disciplină relevantă </w:t>
      </w:r>
      <w:r>
        <w:rPr>
          <w:color w:val="000000"/>
        </w:rPr>
        <w:lastRenderedPageBreak/>
        <w:t xml:space="preserve">pentru profilul real, la alegere între: Fizică, Chimie, Biologie, Matematică sau Informatică, alta decât cea la care a </w:t>
      </w:r>
      <w:proofErr w:type="spellStart"/>
      <w:r>
        <w:rPr>
          <w:color w:val="000000"/>
        </w:rPr>
        <w:t>susţinut</w:t>
      </w:r>
      <w:proofErr w:type="spellEnd"/>
      <w:r>
        <w:rPr>
          <w:color w:val="000000"/>
        </w:rPr>
        <w:t xml:space="preserve"> proba obligatorie;</w:t>
      </w:r>
    </w:p>
    <w:p w14:paraId="75C6DBCA" w14:textId="77777777" w:rsidR="00312434" w:rsidRDefault="00000000">
      <w:pPr>
        <w:spacing w:after="0"/>
      </w:pPr>
      <w:r>
        <w:rPr>
          <w:color w:val="000000"/>
        </w:rPr>
        <w:t xml:space="preserve">c)pentru profilul umanist, specializarea </w:t>
      </w:r>
      <w:proofErr w:type="spellStart"/>
      <w:r>
        <w:rPr>
          <w:color w:val="000000"/>
        </w:rPr>
        <w:t>ştiinţe</w:t>
      </w:r>
      <w:proofErr w:type="spellEnd"/>
      <w:r>
        <w:rPr>
          <w:color w:val="000000"/>
        </w:rPr>
        <w:t xml:space="preserve"> sociale, din filiera teoretică, două probe scrise, dintre care o probă obligatorie la Istorie </w:t>
      </w:r>
      <w:proofErr w:type="spellStart"/>
      <w:r>
        <w:rPr>
          <w:color w:val="000000"/>
        </w:rPr>
        <w:t>şi</w:t>
      </w:r>
      <w:proofErr w:type="spellEnd"/>
      <w:r>
        <w:rPr>
          <w:color w:val="000000"/>
        </w:rPr>
        <w:t xml:space="preserve"> o probă la o disciplină relevantă pentru profilul umanist, la alegere între Geografie </w:t>
      </w:r>
      <w:proofErr w:type="spellStart"/>
      <w:r>
        <w:rPr>
          <w:color w:val="000000"/>
        </w:rPr>
        <w:t>şi</w:t>
      </w:r>
      <w:proofErr w:type="spellEnd"/>
      <w:r>
        <w:rPr>
          <w:color w:val="000000"/>
        </w:rPr>
        <w:t xml:space="preserve"> </w:t>
      </w:r>
      <w:proofErr w:type="spellStart"/>
      <w:r>
        <w:rPr>
          <w:color w:val="000000"/>
        </w:rPr>
        <w:t>ştiinţe</w:t>
      </w:r>
      <w:proofErr w:type="spellEnd"/>
      <w:r>
        <w:rPr>
          <w:color w:val="000000"/>
        </w:rPr>
        <w:t xml:space="preserve"> </w:t>
      </w:r>
      <w:proofErr w:type="spellStart"/>
      <w:r>
        <w:rPr>
          <w:color w:val="000000"/>
        </w:rPr>
        <w:t>socioumane</w:t>
      </w:r>
      <w:proofErr w:type="spellEnd"/>
      <w:r>
        <w:rPr>
          <w:color w:val="000000"/>
        </w:rPr>
        <w:t>: Logică, Psihologie, Sociologie, Economie, Filosofie sau Religie;</w:t>
      </w:r>
    </w:p>
    <w:p w14:paraId="68EACCDE" w14:textId="77777777" w:rsidR="00312434" w:rsidRDefault="00000000">
      <w:pPr>
        <w:spacing w:after="0"/>
      </w:pPr>
      <w:r>
        <w:rPr>
          <w:color w:val="000000"/>
        </w:rPr>
        <w:t xml:space="preserve">d)pentru profilul umanist, specializarea filologie, din filiera teoretică, două probe scrise, dintre care o probă obligatorie la limba </w:t>
      </w:r>
      <w:proofErr w:type="spellStart"/>
      <w:r>
        <w:rPr>
          <w:color w:val="000000"/>
        </w:rPr>
        <w:t>şi</w:t>
      </w:r>
      <w:proofErr w:type="spellEnd"/>
      <w:r>
        <w:rPr>
          <w:color w:val="000000"/>
        </w:rPr>
        <w:t xml:space="preserve"> literatura unei limbi de </w:t>
      </w:r>
      <w:proofErr w:type="spellStart"/>
      <w:r>
        <w:rPr>
          <w:color w:val="000000"/>
        </w:rPr>
        <w:t>circulaţie</w:t>
      </w:r>
      <w:proofErr w:type="spellEnd"/>
      <w:r>
        <w:rPr>
          <w:color w:val="000000"/>
        </w:rPr>
        <w:t xml:space="preserve"> </w:t>
      </w:r>
      <w:proofErr w:type="spellStart"/>
      <w:r>
        <w:rPr>
          <w:color w:val="000000"/>
        </w:rPr>
        <w:t>internaţională</w:t>
      </w:r>
      <w:proofErr w:type="spellEnd"/>
      <w:r>
        <w:rPr>
          <w:color w:val="000000"/>
        </w:rPr>
        <w:t xml:space="preserve"> </w:t>
      </w:r>
      <w:proofErr w:type="spellStart"/>
      <w:r>
        <w:rPr>
          <w:color w:val="000000"/>
        </w:rPr>
        <w:t>şi</w:t>
      </w:r>
      <w:proofErr w:type="spellEnd"/>
      <w:r>
        <w:rPr>
          <w:color w:val="000000"/>
        </w:rPr>
        <w:t xml:space="preserve"> o probă la o disciplină relevantă pentru profilul umanist, la alegere între: Istorie, Geografie sau </w:t>
      </w:r>
      <w:proofErr w:type="spellStart"/>
      <w:r>
        <w:rPr>
          <w:color w:val="000000"/>
        </w:rPr>
        <w:t>ştiinţe</w:t>
      </w:r>
      <w:proofErr w:type="spellEnd"/>
      <w:r>
        <w:rPr>
          <w:color w:val="000000"/>
        </w:rPr>
        <w:t xml:space="preserve"> </w:t>
      </w:r>
      <w:proofErr w:type="spellStart"/>
      <w:r>
        <w:rPr>
          <w:color w:val="000000"/>
        </w:rPr>
        <w:t>socioumane</w:t>
      </w:r>
      <w:proofErr w:type="spellEnd"/>
      <w:r>
        <w:rPr>
          <w:color w:val="000000"/>
        </w:rPr>
        <w:t>: Logică, Psihologie, Sociologie, Economie, Filosofie sau Religie;</w:t>
      </w:r>
    </w:p>
    <w:p w14:paraId="12C23D7D" w14:textId="77777777" w:rsidR="00312434" w:rsidRDefault="00000000">
      <w:pPr>
        <w:spacing w:after="0"/>
      </w:pPr>
      <w:r>
        <w:rPr>
          <w:color w:val="000000"/>
        </w:rPr>
        <w:t xml:space="preserve">e)pentru filiera tehnologică, o probă scrisă specifică domeniului de pregătire </w:t>
      </w:r>
      <w:proofErr w:type="spellStart"/>
      <w:r>
        <w:rPr>
          <w:color w:val="000000"/>
        </w:rPr>
        <w:t>şi</w:t>
      </w:r>
      <w:proofErr w:type="spellEnd"/>
      <w:r>
        <w:rPr>
          <w:color w:val="000000"/>
        </w:rPr>
        <w:t xml:space="preserve"> o probă la alegere dintre disciplinele relevante pentru profilul real;</w:t>
      </w:r>
    </w:p>
    <w:p w14:paraId="40BD99E9" w14:textId="77777777" w:rsidR="00312434" w:rsidRDefault="00000000">
      <w:pPr>
        <w:spacing w:after="0"/>
      </w:pPr>
      <w:r>
        <w:rPr>
          <w:color w:val="000000"/>
        </w:rPr>
        <w:t xml:space="preserve">f)pentru filiera </w:t>
      </w:r>
      <w:proofErr w:type="spellStart"/>
      <w:r>
        <w:rPr>
          <w:color w:val="000000"/>
        </w:rPr>
        <w:t>vocaţională</w:t>
      </w:r>
      <w:proofErr w:type="spellEnd"/>
      <w:r>
        <w:rPr>
          <w:color w:val="000000"/>
        </w:rPr>
        <w:t xml:space="preserve">, două probe, dintre care una obligatorie dintre disciplinele de specialitate </w:t>
      </w:r>
      <w:proofErr w:type="spellStart"/>
      <w:r>
        <w:rPr>
          <w:color w:val="000000"/>
        </w:rPr>
        <w:t>şi</w:t>
      </w:r>
      <w:proofErr w:type="spellEnd"/>
      <w:r>
        <w:rPr>
          <w:color w:val="000000"/>
        </w:rPr>
        <w:t xml:space="preserve"> alta la alegere dintre disciplinele relevante pentru profilul predominant al specializării.</w:t>
      </w:r>
    </w:p>
    <w:p w14:paraId="44C64DA5" w14:textId="77777777" w:rsidR="00312434" w:rsidRDefault="00000000">
      <w:pPr>
        <w:spacing w:before="26" w:after="0"/>
      </w:pPr>
      <w:r>
        <w:rPr>
          <w:color w:val="000000"/>
        </w:rPr>
        <w:t>(6)</w:t>
      </w:r>
      <w:r>
        <w:rPr>
          <w:b/>
          <w:color w:val="000000"/>
        </w:rPr>
        <w:t xml:space="preserve">Proba F va viza </w:t>
      </w:r>
      <w:proofErr w:type="spellStart"/>
      <w:r>
        <w:rPr>
          <w:b/>
          <w:color w:val="000000"/>
        </w:rPr>
        <w:t>competenţele</w:t>
      </w:r>
      <w:proofErr w:type="spellEnd"/>
      <w:r>
        <w:rPr>
          <w:b/>
          <w:color w:val="000000"/>
        </w:rPr>
        <w:t xml:space="preserve"> de bază, după cum urmează:</w:t>
      </w:r>
    </w:p>
    <w:p w14:paraId="069D9028" w14:textId="77777777" w:rsidR="00312434" w:rsidRDefault="00000000">
      <w:pPr>
        <w:spacing w:after="0"/>
      </w:pPr>
      <w:r>
        <w:rPr>
          <w:color w:val="000000"/>
        </w:rPr>
        <w:t xml:space="preserve">a)pentru profilul umanist, filiera teoretică, proba scrisă pentru evaluarea </w:t>
      </w:r>
      <w:proofErr w:type="spellStart"/>
      <w:r>
        <w:rPr>
          <w:color w:val="000000"/>
        </w:rPr>
        <w:t>competenţelor</w:t>
      </w:r>
      <w:proofErr w:type="spellEnd"/>
      <w:r>
        <w:rPr>
          <w:color w:val="000000"/>
        </w:rPr>
        <w:t xml:space="preserve"> de bază, la alegere între: Matematică, Fizică, Chimie, Biologie;</w:t>
      </w:r>
    </w:p>
    <w:p w14:paraId="65B00082" w14:textId="77777777" w:rsidR="00312434" w:rsidRDefault="00000000">
      <w:pPr>
        <w:spacing w:after="0"/>
      </w:pPr>
      <w:r>
        <w:rPr>
          <w:color w:val="000000"/>
        </w:rPr>
        <w:t xml:space="preserve">b)pentru profilul real, filiera teoretică, proba scrisă pentru evaluarea </w:t>
      </w:r>
      <w:proofErr w:type="spellStart"/>
      <w:r>
        <w:rPr>
          <w:color w:val="000000"/>
        </w:rPr>
        <w:t>competenţelor</w:t>
      </w:r>
      <w:proofErr w:type="spellEnd"/>
      <w:r>
        <w:rPr>
          <w:color w:val="000000"/>
        </w:rPr>
        <w:t xml:space="preserve"> de bază, la alegere între: Istorie, Geografie, Logică, Psihologie, Sociologie, Economie, Filosofie sau Religie;</w:t>
      </w:r>
    </w:p>
    <w:p w14:paraId="2C105AFD" w14:textId="77777777" w:rsidR="00312434" w:rsidRDefault="00000000">
      <w:pPr>
        <w:spacing w:after="0"/>
      </w:pPr>
      <w:r>
        <w:rPr>
          <w:color w:val="000000"/>
        </w:rPr>
        <w:t xml:space="preserve">c)pentru filierele tehnologică </w:t>
      </w:r>
      <w:proofErr w:type="spellStart"/>
      <w:r>
        <w:rPr>
          <w:color w:val="000000"/>
        </w:rPr>
        <w:t>şi</w:t>
      </w:r>
      <w:proofErr w:type="spellEnd"/>
      <w:r>
        <w:rPr>
          <w:color w:val="000000"/>
        </w:rPr>
        <w:t xml:space="preserve"> </w:t>
      </w:r>
      <w:proofErr w:type="spellStart"/>
      <w:r>
        <w:rPr>
          <w:color w:val="000000"/>
        </w:rPr>
        <w:t>vocaţională</w:t>
      </w:r>
      <w:proofErr w:type="spellEnd"/>
      <w:r>
        <w:rPr>
          <w:color w:val="000000"/>
        </w:rPr>
        <w:t xml:space="preserve">, probă scrisă pentru evaluarea </w:t>
      </w:r>
      <w:proofErr w:type="spellStart"/>
      <w:r>
        <w:rPr>
          <w:color w:val="000000"/>
        </w:rPr>
        <w:t>competenţelor</w:t>
      </w:r>
      <w:proofErr w:type="spellEnd"/>
      <w:r>
        <w:rPr>
          <w:color w:val="000000"/>
        </w:rPr>
        <w:t xml:space="preserve"> prevăzute la lit. a) sau b), complementar disciplinelor alese la proba E.</w:t>
      </w:r>
    </w:p>
    <w:p w14:paraId="0A7F54A2" w14:textId="77777777" w:rsidR="00312434" w:rsidRDefault="00000000">
      <w:pPr>
        <w:spacing w:before="26" w:after="0"/>
      </w:pPr>
      <w:r>
        <w:rPr>
          <w:color w:val="000000"/>
        </w:rPr>
        <w:t xml:space="preserve">(7)Lista disciplinelor </w:t>
      </w:r>
      <w:proofErr w:type="spellStart"/>
      <w:r>
        <w:rPr>
          <w:color w:val="000000"/>
        </w:rPr>
        <w:t>şi</w:t>
      </w:r>
      <w:proofErr w:type="spellEnd"/>
      <w:r>
        <w:rPr>
          <w:color w:val="000000"/>
        </w:rPr>
        <w:t xml:space="preserve"> a programelor de examene se </w:t>
      </w:r>
      <w:proofErr w:type="spellStart"/>
      <w:r>
        <w:rPr>
          <w:color w:val="000000"/>
        </w:rPr>
        <w:t>stabileşte</w:t>
      </w:r>
      <w:proofErr w:type="spellEnd"/>
      <w:r>
        <w:rPr>
          <w:color w:val="000000"/>
        </w:rPr>
        <w:t xml:space="preserve">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se dă </w:t>
      </w:r>
      <w:proofErr w:type="spellStart"/>
      <w:r>
        <w:rPr>
          <w:color w:val="000000"/>
        </w:rPr>
        <w:t>publicităţii</w:t>
      </w:r>
      <w:proofErr w:type="spellEnd"/>
      <w:r>
        <w:rPr>
          <w:color w:val="000000"/>
        </w:rPr>
        <w:t xml:space="preserve"> la începutul ciclului de </w:t>
      </w:r>
      <w:proofErr w:type="spellStart"/>
      <w:r>
        <w:rPr>
          <w:color w:val="000000"/>
        </w:rPr>
        <w:t>învăţământ</w:t>
      </w:r>
      <w:proofErr w:type="spellEnd"/>
      <w:r>
        <w:rPr>
          <w:color w:val="000000"/>
        </w:rPr>
        <w:t>.</w:t>
      </w:r>
    </w:p>
    <w:p w14:paraId="51DE9195" w14:textId="77777777" w:rsidR="00312434" w:rsidRDefault="00000000">
      <w:pPr>
        <w:spacing w:before="26" w:after="0"/>
      </w:pPr>
      <w:r>
        <w:rPr>
          <w:color w:val="000000"/>
        </w:rPr>
        <w:t xml:space="preserve">(8)Elevii surzi </w:t>
      </w:r>
      <w:proofErr w:type="spellStart"/>
      <w:r>
        <w:rPr>
          <w:color w:val="000000"/>
        </w:rPr>
        <w:t>şi</w:t>
      </w:r>
      <w:proofErr w:type="spellEnd"/>
      <w:r>
        <w:rPr>
          <w:color w:val="000000"/>
        </w:rPr>
        <w:t xml:space="preserve">/sau hipoacuzici au dreptul de a </w:t>
      </w:r>
      <w:proofErr w:type="spellStart"/>
      <w:r>
        <w:rPr>
          <w:color w:val="000000"/>
        </w:rPr>
        <w:t>susţine</w:t>
      </w:r>
      <w:proofErr w:type="spellEnd"/>
      <w:r>
        <w:rPr>
          <w:color w:val="000000"/>
        </w:rPr>
        <w:t xml:space="preserve"> examenul </w:t>
      </w:r>
      <w:proofErr w:type="spellStart"/>
      <w:r>
        <w:rPr>
          <w:color w:val="000000"/>
        </w:rPr>
        <w:t>naţional</w:t>
      </w:r>
      <w:proofErr w:type="spellEnd"/>
      <w:r>
        <w:rPr>
          <w:color w:val="000000"/>
        </w:rPr>
        <w:t xml:space="preserve"> de bacalaureat în limba maternă, respectiv limba semnelor române (LSR), potrivit prevederilor art. 7 din Legea nr. </w:t>
      </w:r>
      <w:r>
        <w:rPr>
          <w:color w:val="1B1B1B"/>
        </w:rPr>
        <w:t>27/2020</w:t>
      </w:r>
      <w:r>
        <w:rPr>
          <w:color w:val="000000"/>
        </w:rPr>
        <w:t xml:space="preserve">. Metodologia de organizare a examenului de bacalaureat pentru elevii surzi </w:t>
      </w:r>
      <w:proofErr w:type="spellStart"/>
      <w:r>
        <w:rPr>
          <w:color w:val="000000"/>
        </w:rPr>
        <w:t>şi</w:t>
      </w:r>
      <w:proofErr w:type="spellEnd"/>
      <w:r>
        <w:rPr>
          <w:color w:val="000000"/>
        </w:rPr>
        <w:t xml:space="preserve">/sau hipoacuzici se </w:t>
      </w:r>
      <w:proofErr w:type="spellStart"/>
      <w:r>
        <w:rPr>
          <w:color w:val="000000"/>
        </w:rPr>
        <w:t>stabileşte</w:t>
      </w:r>
      <w:proofErr w:type="spellEnd"/>
      <w:r>
        <w:rPr>
          <w:color w:val="000000"/>
        </w:rPr>
        <w:t xml:space="preserve"> prin ordin al ministrului </w:t>
      </w:r>
      <w:proofErr w:type="spellStart"/>
      <w:r>
        <w:rPr>
          <w:color w:val="000000"/>
        </w:rPr>
        <w:t>educaţiei</w:t>
      </w:r>
      <w:proofErr w:type="spellEnd"/>
      <w:r>
        <w:rPr>
          <w:color w:val="000000"/>
        </w:rPr>
        <w:t>.</w:t>
      </w:r>
    </w:p>
    <w:p w14:paraId="6283ECF3" w14:textId="77777777" w:rsidR="00312434" w:rsidRDefault="00312434">
      <w:pPr>
        <w:spacing w:before="80" w:after="0"/>
      </w:pPr>
    </w:p>
    <w:p w14:paraId="7A260EB9" w14:textId="77777777" w:rsidR="00312434" w:rsidRDefault="00000000">
      <w:pPr>
        <w:spacing w:after="0"/>
      </w:pPr>
      <w:r>
        <w:rPr>
          <w:b/>
          <w:color w:val="000000"/>
        </w:rPr>
        <w:t xml:space="preserve">Art. 103 </w:t>
      </w:r>
    </w:p>
    <w:p w14:paraId="210FD75B" w14:textId="77777777" w:rsidR="00312434" w:rsidRDefault="00000000">
      <w:pPr>
        <w:spacing w:after="0"/>
      </w:pPr>
      <w:r>
        <w:rPr>
          <w:color w:val="000000"/>
        </w:rPr>
        <w:t>(1)</w:t>
      </w:r>
      <w:r>
        <w:rPr>
          <w:b/>
          <w:color w:val="000000"/>
        </w:rPr>
        <w:t xml:space="preserve">Examenul </w:t>
      </w:r>
      <w:proofErr w:type="spellStart"/>
      <w:r>
        <w:rPr>
          <w:b/>
          <w:color w:val="000000"/>
        </w:rPr>
        <w:t>naţional</w:t>
      </w:r>
      <w:proofErr w:type="spellEnd"/>
      <w:r>
        <w:rPr>
          <w:b/>
          <w:color w:val="000000"/>
        </w:rPr>
        <w:t xml:space="preserve"> de bacalaureat se consideră promovat de către </w:t>
      </w:r>
      <w:proofErr w:type="spellStart"/>
      <w:r>
        <w:rPr>
          <w:b/>
          <w:color w:val="000000"/>
        </w:rPr>
        <w:t>absolvenţii</w:t>
      </w:r>
      <w:proofErr w:type="spellEnd"/>
      <w:r>
        <w:rPr>
          <w:b/>
          <w:color w:val="000000"/>
        </w:rPr>
        <w:t xml:space="preserve"> </w:t>
      </w:r>
      <w:proofErr w:type="spellStart"/>
      <w:r>
        <w:rPr>
          <w:b/>
          <w:color w:val="000000"/>
        </w:rPr>
        <w:t>învăţământului</w:t>
      </w:r>
      <w:proofErr w:type="spellEnd"/>
      <w:r>
        <w:rPr>
          <w:b/>
          <w:color w:val="000000"/>
        </w:rPr>
        <w:t xml:space="preserve"> liceal, care îndeplinesc cumulativ următoarele </w:t>
      </w:r>
      <w:proofErr w:type="spellStart"/>
      <w:r>
        <w:rPr>
          <w:b/>
          <w:color w:val="000000"/>
        </w:rPr>
        <w:t>condiţii</w:t>
      </w:r>
      <w:proofErr w:type="spellEnd"/>
      <w:r>
        <w:rPr>
          <w:b/>
          <w:color w:val="000000"/>
        </w:rPr>
        <w:t>:</w:t>
      </w:r>
    </w:p>
    <w:p w14:paraId="77C5732E" w14:textId="77777777" w:rsidR="00312434" w:rsidRDefault="00000000">
      <w:pPr>
        <w:spacing w:after="0"/>
      </w:pPr>
      <w:r>
        <w:rPr>
          <w:color w:val="000000"/>
        </w:rPr>
        <w:t xml:space="preserve">a)au </w:t>
      </w:r>
      <w:proofErr w:type="spellStart"/>
      <w:r>
        <w:rPr>
          <w:color w:val="000000"/>
        </w:rPr>
        <w:t>susţinut</w:t>
      </w:r>
      <w:proofErr w:type="spellEnd"/>
      <w:r>
        <w:rPr>
          <w:color w:val="000000"/>
        </w:rPr>
        <w:t xml:space="preserve"> proba A01, A02, respectiv F </w:t>
      </w:r>
      <w:proofErr w:type="spellStart"/>
      <w:r>
        <w:rPr>
          <w:color w:val="000000"/>
        </w:rPr>
        <w:t>şi</w:t>
      </w:r>
      <w:proofErr w:type="spellEnd"/>
      <w:r>
        <w:rPr>
          <w:color w:val="000000"/>
        </w:rPr>
        <w:t xml:space="preserve"> au </w:t>
      </w:r>
      <w:proofErr w:type="spellStart"/>
      <w:r>
        <w:rPr>
          <w:color w:val="000000"/>
        </w:rPr>
        <w:t>obţinut</w:t>
      </w:r>
      <w:proofErr w:type="spellEnd"/>
      <w:r>
        <w:rPr>
          <w:color w:val="000000"/>
        </w:rPr>
        <w:t xml:space="preserve"> calificativul admis;</w:t>
      </w:r>
    </w:p>
    <w:p w14:paraId="6CE0A398" w14:textId="77777777" w:rsidR="00312434" w:rsidRDefault="00000000">
      <w:pPr>
        <w:spacing w:after="0"/>
      </w:pPr>
      <w:r>
        <w:rPr>
          <w:color w:val="000000"/>
        </w:rPr>
        <w:t xml:space="preserve">b)au </w:t>
      </w:r>
      <w:proofErr w:type="spellStart"/>
      <w:r>
        <w:rPr>
          <w:color w:val="000000"/>
        </w:rPr>
        <w:t>susţinut</w:t>
      </w:r>
      <w:proofErr w:type="spellEnd"/>
      <w:r>
        <w:rPr>
          <w:color w:val="000000"/>
        </w:rPr>
        <w:t xml:space="preserve"> probele B </w:t>
      </w:r>
      <w:proofErr w:type="spellStart"/>
      <w:r>
        <w:rPr>
          <w:color w:val="000000"/>
        </w:rPr>
        <w:t>şi</w:t>
      </w:r>
      <w:proofErr w:type="spellEnd"/>
      <w:r>
        <w:rPr>
          <w:color w:val="000000"/>
        </w:rPr>
        <w:t xml:space="preserve"> C prevăzute la art. 102 alin. (4) </w:t>
      </w:r>
      <w:proofErr w:type="spellStart"/>
      <w:r>
        <w:rPr>
          <w:color w:val="000000"/>
        </w:rPr>
        <w:t>şi</w:t>
      </w:r>
      <w:proofErr w:type="spellEnd"/>
      <w:r>
        <w:rPr>
          <w:color w:val="000000"/>
        </w:rPr>
        <w:t xml:space="preserve"> au </w:t>
      </w:r>
      <w:proofErr w:type="spellStart"/>
      <w:r>
        <w:rPr>
          <w:color w:val="000000"/>
        </w:rPr>
        <w:t>obţinut</w:t>
      </w:r>
      <w:proofErr w:type="spellEnd"/>
      <w:r>
        <w:rPr>
          <w:color w:val="000000"/>
        </w:rPr>
        <w:t xml:space="preserve"> la proba B cel </w:t>
      </w:r>
      <w:proofErr w:type="spellStart"/>
      <w:r>
        <w:rPr>
          <w:color w:val="000000"/>
        </w:rPr>
        <w:t>puţin</w:t>
      </w:r>
      <w:proofErr w:type="spellEnd"/>
      <w:r>
        <w:rPr>
          <w:color w:val="000000"/>
        </w:rPr>
        <w:t xml:space="preserve"> echivalentul nivelului B1, respectiv A2, în </w:t>
      </w:r>
      <w:proofErr w:type="spellStart"/>
      <w:r>
        <w:rPr>
          <w:color w:val="000000"/>
        </w:rPr>
        <w:t>funcţie</w:t>
      </w:r>
      <w:proofErr w:type="spellEnd"/>
      <w:r>
        <w:rPr>
          <w:color w:val="000000"/>
        </w:rPr>
        <w:t xml:space="preserve"> de tipul de probă </w:t>
      </w:r>
      <w:proofErr w:type="spellStart"/>
      <w:r>
        <w:rPr>
          <w:color w:val="000000"/>
        </w:rPr>
        <w:t>susţinut</w:t>
      </w:r>
      <w:proofErr w:type="spellEnd"/>
      <w:r>
        <w:rPr>
          <w:color w:val="000000"/>
        </w:rPr>
        <w:t xml:space="preserve">, iar la proba C au </w:t>
      </w:r>
      <w:proofErr w:type="spellStart"/>
      <w:r>
        <w:rPr>
          <w:color w:val="000000"/>
        </w:rPr>
        <w:t>obţinut</w:t>
      </w:r>
      <w:proofErr w:type="spellEnd"/>
      <w:r>
        <w:rPr>
          <w:color w:val="000000"/>
        </w:rPr>
        <w:t xml:space="preserve"> cel </w:t>
      </w:r>
      <w:proofErr w:type="spellStart"/>
      <w:r>
        <w:rPr>
          <w:color w:val="000000"/>
        </w:rPr>
        <w:t>puţin</w:t>
      </w:r>
      <w:proofErr w:type="spellEnd"/>
      <w:r>
        <w:rPr>
          <w:color w:val="000000"/>
        </w:rPr>
        <w:t xml:space="preserve"> nivelul "mediu";</w:t>
      </w:r>
    </w:p>
    <w:p w14:paraId="00F0F00A" w14:textId="77777777" w:rsidR="00312434" w:rsidRDefault="00000000">
      <w:pPr>
        <w:spacing w:after="0"/>
      </w:pPr>
      <w:r>
        <w:rPr>
          <w:color w:val="000000"/>
        </w:rPr>
        <w:t xml:space="preserve">c)au </w:t>
      </w:r>
      <w:proofErr w:type="spellStart"/>
      <w:r>
        <w:rPr>
          <w:color w:val="000000"/>
        </w:rPr>
        <w:t>susţinut</w:t>
      </w:r>
      <w:proofErr w:type="spellEnd"/>
      <w:r>
        <w:rPr>
          <w:color w:val="000000"/>
        </w:rPr>
        <w:t xml:space="preserve">, după caz, proba A1, A2 sau A3 prevăzută la art. 102 alin. (4) </w:t>
      </w:r>
      <w:proofErr w:type="spellStart"/>
      <w:r>
        <w:rPr>
          <w:color w:val="000000"/>
        </w:rPr>
        <w:t>şi</w:t>
      </w:r>
      <w:proofErr w:type="spellEnd"/>
      <w:r>
        <w:rPr>
          <w:color w:val="000000"/>
        </w:rPr>
        <w:t xml:space="preserve"> au </w:t>
      </w:r>
      <w:proofErr w:type="spellStart"/>
      <w:r>
        <w:rPr>
          <w:color w:val="000000"/>
        </w:rPr>
        <w:t>obţinut</w:t>
      </w:r>
      <w:proofErr w:type="spellEnd"/>
      <w:r>
        <w:rPr>
          <w:color w:val="000000"/>
        </w:rPr>
        <w:t xml:space="preserve"> cel </w:t>
      </w:r>
      <w:proofErr w:type="spellStart"/>
      <w:r>
        <w:rPr>
          <w:color w:val="000000"/>
        </w:rPr>
        <w:t>puţin</w:t>
      </w:r>
      <w:proofErr w:type="spellEnd"/>
      <w:r>
        <w:rPr>
          <w:color w:val="000000"/>
        </w:rPr>
        <w:t xml:space="preserve"> nota 5 (cinci);</w:t>
      </w:r>
    </w:p>
    <w:p w14:paraId="36355FD0" w14:textId="77777777" w:rsidR="00312434" w:rsidRDefault="00000000">
      <w:pPr>
        <w:spacing w:after="0"/>
      </w:pPr>
      <w:r>
        <w:rPr>
          <w:color w:val="000000"/>
        </w:rPr>
        <w:t xml:space="preserve">d)au </w:t>
      </w:r>
      <w:proofErr w:type="spellStart"/>
      <w:r>
        <w:rPr>
          <w:color w:val="000000"/>
        </w:rPr>
        <w:t>susţinut</w:t>
      </w:r>
      <w:proofErr w:type="spellEnd"/>
      <w:r>
        <w:rPr>
          <w:color w:val="000000"/>
        </w:rPr>
        <w:t xml:space="preserve">, după caz, proba D prevăzută la art. 102 alin. (4) </w:t>
      </w:r>
      <w:proofErr w:type="spellStart"/>
      <w:r>
        <w:rPr>
          <w:color w:val="000000"/>
        </w:rPr>
        <w:t>şi</w:t>
      </w:r>
      <w:proofErr w:type="spellEnd"/>
      <w:r>
        <w:rPr>
          <w:color w:val="000000"/>
        </w:rPr>
        <w:t xml:space="preserve"> au </w:t>
      </w:r>
      <w:proofErr w:type="spellStart"/>
      <w:r>
        <w:rPr>
          <w:color w:val="000000"/>
        </w:rPr>
        <w:t>obţinut</w:t>
      </w:r>
      <w:proofErr w:type="spellEnd"/>
      <w:r>
        <w:rPr>
          <w:color w:val="000000"/>
        </w:rPr>
        <w:t xml:space="preserve"> cel </w:t>
      </w:r>
      <w:proofErr w:type="spellStart"/>
      <w:r>
        <w:rPr>
          <w:color w:val="000000"/>
        </w:rPr>
        <w:t>puţin</w:t>
      </w:r>
      <w:proofErr w:type="spellEnd"/>
      <w:r>
        <w:rPr>
          <w:color w:val="000000"/>
        </w:rPr>
        <w:t xml:space="preserve"> nota 5 (cinci);</w:t>
      </w:r>
    </w:p>
    <w:p w14:paraId="38A98089" w14:textId="77777777" w:rsidR="00312434" w:rsidRDefault="00000000">
      <w:pPr>
        <w:spacing w:after="0"/>
      </w:pPr>
      <w:r>
        <w:rPr>
          <w:color w:val="000000"/>
        </w:rPr>
        <w:lastRenderedPageBreak/>
        <w:t xml:space="preserve">e)au </w:t>
      </w:r>
      <w:proofErr w:type="spellStart"/>
      <w:r>
        <w:rPr>
          <w:color w:val="000000"/>
        </w:rPr>
        <w:t>susţinut</w:t>
      </w:r>
      <w:proofErr w:type="spellEnd"/>
      <w:r>
        <w:rPr>
          <w:color w:val="000000"/>
        </w:rPr>
        <w:t xml:space="preserve"> proba E, prevăzută la art. 102 alin. (4) </w:t>
      </w:r>
      <w:proofErr w:type="spellStart"/>
      <w:r>
        <w:rPr>
          <w:color w:val="000000"/>
        </w:rPr>
        <w:t>şi</w:t>
      </w:r>
      <w:proofErr w:type="spellEnd"/>
      <w:r>
        <w:rPr>
          <w:color w:val="000000"/>
        </w:rPr>
        <w:t xml:space="preserve"> au </w:t>
      </w:r>
      <w:proofErr w:type="spellStart"/>
      <w:r>
        <w:rPr>
          <w:color w:val="000000"/>
        </w:rPr>
        <w:t>obţinut</w:t>
      </w:r>
      <w:proofErr w:type="spellEnd"/>
      <w:r>
        <w:rPr>
          <w:color w:val="000000"/>
        </w:rPr>
        <w:t xml:space="preserve"> cel </w:t>
      </w:r>
      <w:proofErr w:type="spellStart"/>
      <w:r>
        <w:rPr>
          <w:color w:val="000000"/>
        </w:rPr>
        <w:t>puţin</w:t>
      </w:r>
      <w:proofErr w:type="spellEnd"/>
      <w:r>
        <w:rPr>
          <w:color w:val="000000"/>
        </w:rPr>
        <w:t xml:space="preserve"> nota 5 (cinci) la fiecare dintre cele două discipline;</w:t>
      </w:r>
    </w:p>
    <w:p w14:paraId="59B4E222" w14:textId="77777777" w:rsidR="00312434" w:rsidRDefault="00000000">
      <w:pPr>
        <w:spacing w:after="0"/>
      </w:pPr>
      <w:r>
        <w:rPr>
          <w:color w:val="000000"/>
        </w:rPr>
        <w:t xml:space="preserve">f)au </w:t>
      </w:r>
      <w:proofErr w:type="spellStart"/>
      <w:r>
        <w:rPr>
          <w:color w:val="000000"/>
        </w:rPr>
        <w:t>obţinut</w:t>
      </w:r>
      <w:proofErr w:type="spellEnd"/>
      <w:r>
        <w:rPr>
          <w:color w:val="000000"/>
        </w:rPr>
        <w:t xml:space="preserve"> media aritmetică, calculată cu două zecimale exacte, a notelor </w:t>
      </w:r>
      <w:proofErr w:type="spellStart"/>
      <w:r>
        <w:rPr>
          <w:color w:val="000000"/>
        </w:rPr>
        <w:t>obţinute</w:t>
      </w:r>
      <w:proofErr w:type="spellEnd"/>
      <w:r>
        <w:rPr>
          <w:color w:val="000000"/>
        </w:rPr>
        <w:t xml:space="preserve"> la A1, A2, A3, D </w:t>
      </w:r>
      <w:proofErr w:type="spellStart"/>
      <w:r>
        <w:rPr>
          <w:color w:val="000000"/>
        </w:rPr>
        <w:t>şi</w:t>
      </w:r>
      <w:proofErr w:type="spellEnd"/>
      <w:r>
        <w:rPr>
          <w:color w:val="000000"/>
        </w:rPr>
        <w:t xml:space="preserve"> E, cel </w:t>
      </w:r>
      <w:proofErr w:type="spellStart"/>
      <w:r>
        <w:rPr>
          <w:color w:val="000000"/>
        </w:rPr>
        <w:t>puţin</w:t>
      </w:r>
      <w:proofErr w:type="spellEnd"/>
      <w:r>
        <w:rPr>
          <w:color w:val="000000"/>
        </w:rPr>
        <w:t xml:space="preserve"> egală cu 6.</w:t>
      </w:r>
    </w:p>
    <w:p w14:paraId="0B540E71" w14:textId="77777777" w:rsidR="00312434" w:rsidRDefault="00312434">
      <w:pPr>
        <w:spacing w:after="0"/>
      </w:pPr>
    </w:p>
    <w:p w14:paraId="32BAC198" w14:textId="77777777" w:rsidR="00312434" w:rsidRDefault="00000000">
      <w:pPr>
        <w:spacing w:before="26" w:after="0"/>
      </w:pPr>
      <w:r>
        <w:rPr>
          <w:color w:val="000000"/>
        </w:rPr>
        <w:t xml:space="preserve">(2)În urma promovării examenului </w:t>
      </w:r>
      <w:proofErr w:type="spellStart"/>
      <w:r>
        <w:rPr>
          <w:color w:val="000000"/>
        </w:rPr>
        <w:t>naţional</w:t>
      </w:r>
      <w:proofErr w:type="spellEnd"/>
      <w:r>
        <w:rPr>
          <w:color w:val="000000"/>
        </w:rPr>
        <w:t xml:space="preserve"> de bacalaureat, absolventului i se eliberează diploma de bacalaureat.</w:t>
      </w:r>
    </w:p>
    <w:p w14:paraId="41A1B511" w14:textId="77777777" w:rsidR="00312434" w:rsidRDefault="00000000">
      <w:pPr>
        <w:spacing w:before="26" w:after="0"/>
      </w:pPr>
      <w:r>
        <w:rPr>
          <w:color w:val="000000"/>
        </w:rPr>
        <w:t>(3)</w:t>
      </w:r>
      <w:proofErr w:type="spellStart"/>
      <w:r>
        <w:rPr>
          <w:color w:val="000000"/>
        </w:rPr>
        <w:t>Absolvenţilor</w:t>
      </w:r>
      <w:proofErr w:type="spellEnd"/>
      <w:r>
        <w:rPr>
          <w:color w:val="000000"/>
        </w:rPr>
        <w:t xml:space="preserve"> de liceu care au </w:t>
      </w:r>
      <w:proofErr w:type="spellStart"/>
      <w:r>
        <w:rPr>
          <w:color w:val="000000"/>
        </w:rPr>
        <w:t>susţinut</w:t>
      </w:r>
      <w:proofErr w:type="spellEnd"/>
      <w:r>
        <w:rPr>
          <w:color w:val="000000"/>
        </w:rPr>
        <w:t xml:space="preserve"> probele B </w:t>
      </w:r>
      <w:proofErr w:type="spellStart"/>
      <w:r>
        <w:rPr>
          <w:color w:val="000000"/>
        </w:rPr>
        <w:t>şi</w:t>
      </w:r>
      <w:proofErr w:type="spellEnd"/>
      <w:r>
        <w:rPr>
          <w:color w:val="000000"/>
        </w:rPr>
        <w:t xml:space="preserve"> C prevăzute la art. 102 alin. (4) li se eliberează certificate care atestă nivelul de </w:t>
      </w:r>
      <w:proofErr w:type="spellStart"/>
      <w:r>
        <w:rPr>
          <w:color w:val="000000"/>
        </w:rPr>
        <w:t>competenţă</w:t>
      </w:r>
      <w:proofErr w:type="spellEnd"/>
      <w:r>
        <w:rPr>
          <w:color w:val="000000"/>
        </w:rPr>
        <w:t xml:space="preserve"> lingvistică, respectiv nivelul de </w:t>
      </w:r>
      <w:proofErr w:type="spellStart"/>
      <w:r>
        <w:rPr>
          <w:color w:val="000000"/>
        </w:rPr>
        <w:t>competenţă</w:t>
      </w:r>
      <w:proofErr w:type="spellEnd"/>
      <w:r>
        <w:rPr>
          <w:color w:val="000000"/>
        </w:rPr>
        <w:t xml:space="preserve"> digitală. Eliberarea acestor certificate nu este </w:t>
      </w:r>
      <w:proofErr w:type="spellStart"/>
      <w:r>
        <w:rPr>
          <w:color w:val="000000"/>
        </w:rPr>
        <w:t>condiţionată</w:t>
      </w:r>
      <w:proofErr w:type="spellEnd"/>
      <w:r>
        <w:rPr>
          <w:color w:val="000000"/>
        </w:rPr>
        <w:t xml:space="preserve"> de promovarea probelor scrise </w:t>
      </w:r>
      <w:proofErr w:type="spellStart"/>
      <w:r>
        <w:rPr>
          <w:color w:val="000000"/>
        </w:rPr>
        <w:t>şi</w:t>
      </w:r>
      <w:proofErr w:type="spellEnd"/>
      <w:r>
        <w:rPr>
          <w:color w:val="000000"/>
        </w:rPr>
        <w:t xml:space="preserve"> orale prevăzute la art. 102 alin. (4).</w:t>
      </w:r>
    </w:p>
    <w:p w14:paraId="73AC26A3" w14:textId="77777777" w:rsidR="00312434" w:rsidRDefault="00000000">
      <w:pPr>
        <w:spacing w:before="26" w:after="0"/>
      </w:pPr>
      <w:r>
        <w:rPr>
          <w:color w:val="000000"/>
        </w:rPr>
        <w:t xml:space="preserve">(4)În cazul nepromovării examenului </w:t>
      </w:r>
      <w:proofErr w:type="spellStart"/>
      <w:r>
        <w:rPr>
          <w:color w:val="000000"/>
        </w:rPr>
        <w:t>naţional</w:t>
      </w:r>
      <w:proofErr w:type="spellEnd"/>
      <w:r>
        <w:rPr>
          <w:color w:val="000000"/>
        </w:rPr>
        <w:t xml:space="preserve"> de bacalaureat pot fi recunoscute în sesiunile următoare, la cerere, rezultatele la probele care au fost promovate în sesiunea/sesiunile anterioară(e).</w:t>
      </w:r>
    </w:p>
    <w:p w14:paraId="2E5336C6" w14:textId="77777777" w:rsidR="00312434" w:rsidRDefault="00000000">
      <w:pPr>
        <w:spacing w:before="26" w:after="0"/>
      </w:pPr>
      <w:r>
        <w:rPr>
          <w:color w:val="000000"/>
        </w:rPr>
        <w:t xml:space="preserve">(5)În decursul unui an </w:t>
      </w:r>
      <w:proofErr w:type="spellStart"/>
      <w:r>
        <w:rPr>
          <w:color w:val="000000"/>
        </w:rPr>
        <w:t>şcolar</w:t>
      </w:r>
      <w:proofErr w:type="spellEnd"/>
      <w:r>
        <w:rPr>
          <w:color w:val="000000"/>
        </w:rPr>
        <w:t xml:space="preserve"> se organizează două sesiuni ale examenului </w:t>
      </w:r>
      <w:proofErr w:type="spellStart"/>
      <w:r>
        <w:rPr>
          <w:color w:val="000000"/>
        </w:rPr>
        <w:t>naţional</w:t>
      </w:r>
      <w:proofErr w:type="spellEnd"/>
      <w:r>
        <w:rPr>
          <w:color w:val="000000"/>
        </w:rPr>
        <w:t xml:space="preserve"> de bacalaureat.</w:t>
      </w:r>
    </w:p>
    <w:p w14:paraId="496911A3" w14:textId="77777777" w:rsidR="00312434" w:rsidRDefault="00000000">
      <w:pPr>
        <w:spacing w:before="26" w:after="0"/>
      </w:pPr>
      <w:r>
        <w:rPr>
          <w:color w:val="000000"/>
        </w:rPr>
        <w:t xml:space="preserve">(6)Prin </w:t>
      </w:r>
      <w:proofErr w:type="spellStart"/>
      <w:r>
        <w:rPr>
          <w:color w:val="000000"/>
        </w:rPr>
        <w:t>excepţie</w:t>
      </w:r>
      <w:proofErr w:type="spellEnd"/>
      <w:r>
        <w:rPr>
          <w:color w:val="000000"/>
        </w:rPr>
        <w:t xml:space="preserve"> de la prevederile alin. (5), în cazuri temeinic justificate, se poate organiza </w:t>
      </w:r>
      <w:proofErr w:type="spellStart"/>
      <w:r>
        <w:rPr>
          <w:color w:val="000000"/>
        </w:rPr>
        <w:t>şi</w:t>
      </w:r>
      <w:proofErr w:type="spellEnd"/>
      <w:r>
        <w:rPr>
          <w:color w:val="000000"/>
        </w:rPr>
        <w:t xml:space="preserve"> o sesiune de bacalaureat specială, aprobată prin ordin al ministrului </w:t>
      </w:r>
      <w:proofErr w:type="spellStart"/>
      <w:r>
        <w:rPr>
          <w:color w:val="000000"/>
        </w:rPr>
        <w:t>educaţiei</w:t>
      </w:r>
      <w:proofErr w:type="spellEnd"/>
      <w:r>
        <w:rPr>
          <w:color w:val="000000"/>
        </w:rPr>
        <w:t>.</w:t>
      </w:r>
    </w:p>
    <w:p w14:paraId="5ED66D89" w14:textId="77777777" w:rsidR="00312434" w:rsidRDefault="00000000">
      <w:pPr>
        <w:spacing w:before="26" w:after="0"/>
      </w:pPr>
      <w:r>
        <w:rPr>
          <w:color w:val="000000"/>
        </w:rPr>
        <w:t>(7)</w:t>
      </w:r>
      <w:proofErr w:type="spellStart"/>
      <w:r>
        <w:rPr>
          <w:color w:val="000000"/>
        </w:rPr>
        <w:t>Candidaţii</w:t>
      </w:r>
      <w:proofErr w:type="spellEnd"/>
      <w:r>
        <w:rPr>
          <w:color w:val="000000"/>
        </w:rPr>
        <w:t xml:space="preserve"> pot </w:t>
      </w:r>
      <w:proofErr w:type="spellStart"/>
      <w:r>
        <w:rPr>
          <w:color w:val="000000"/>
        </w:rPr>
        <w:t>susţine</w:t>
      </w:r>
      <w:proofErr w:type="spellEnd"/>
      <w:r>
        <w:rPr>
          <w:color w:val="000000"/>
        </w:rPr>
        <w:t xml:space="preserve"> probele din cadrul examenului </w:t>
      </w:r>
      <w:proofErr w:type="spellStart"/>
      <w:r>
        <w:rPr>
          <w:color w:val="000000"/>
        </w:rPr>
        <w:t>naţional</w:t>
      </w:r>
      <w:proofErr w:type="spellEnd"/>
      <w:r>
        <w:rPr>
          <w:color w:val="000000"/>
        </w:rPr>
        <w:t xml:space="preserve"> de bacalaureat fără taxă, de cel mult 3 ori. Prezentările ulterioare la aceste examene sunt </w:t>
      </w:r>
      <w:proofErr w:type="spellStart"/>
      <w:r>
        <w:rPr>
          <w:color w:val="000000"/>
        </w:rPr>
        <w:t>condiţionate</w:t>
      </w:r>
      <w:proofErr w:type="spellEnd"/>
      <w:r>
        <w:rPr>
          <w:color w:val="000000"/>
        </w:rPr>
        <w:t xml:space="preserve"> de achitarea unor taxe stabilite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6334FA02" w14:textId="77777777" w:rsidR="00312434" w:rsidRDefault="00000000">
      <w:pPr>
        <w:spacing w:before="26" w:after="0"/>
      </w:pPr>
      <w:r>
        <w:rPr>
          <w:color w:val="000000"/>
        </w:rPr>
        <w:t xml:space="preserve">(8)Probele B, C </w:t>
      </w:r>
      <w:proofErr w:type="spellStart"/>
      <w:r>
        <w:rPr>
          <w:color w:val="000000"/>
        </w:rPr>
        <w:t>şi</w:t>
      </w:r>
      <w:proofErr w:type="spellEnd"/>
      <w:r>
        <w:rPr>
          <w:color w:val="000000"/>
        </w:rPr>
        <w:t xml:space="preserve"> F prevăzute la art. 102 alin. (4) se organizează </w:t>
      </w:r>
      <w:proofErr w:type="spellStart"/>
      <w:r>
        <w:rPr>
          <w:color w:val="000000"/>
        </w:rPr>
        <w:t>şi</w:t>
      </w:r>
      <w:proofErr w:type="spellEnd"/>
      <w:r>
        <w:rPr>
          <w:color w:val="000000"/>
        </w:rPr>
        <w:t xml:space="preserve"> se </w:t>
      </w:r>
      <w:proofErr w:type="spellStart"/>
      <w:r>
        <w:rPr>
          <w:color w:val="000000"/>
        </w:rPr>
        <w:t>desfăşoară</w:t>
      </w:r>
      <w:proofErr w:type="spellEnd"/>
      <w:r>
        <w:rPr>
          <w:color w:val="000000"/>
        </w:rPr>
        <w:t xml:space="preserv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timpul anului </w:t>
      </w:r>
      <w:proofErr w:type="spellStart"/>
      <w:r>
        <w:rPr>
          <w:color w:val="000000"/>
        </w:rPr>
        <w:t>şcolar</w:t>
      </w:r>
      <w:proofErr w:type="spellEnd"/>
      <w:r>
        <w:rPr>
          <w:color w:val="000000"/>
        </w:rPr>
        <w:t xml:space="preserve">, în </w:t>
      </w:r>
      <w:proofErr w:type="spellStart"/>
      <w:r>
        <w:rPr>
          <w:color w:val="000000"/>
        </w:rPr>
        <w:t>condiţiile</w:t>
      </w:r>
      <w:proofErr w:type="spellEnd"/>
      <w:r>
        <w:rPr>
          <w:color w:val="000000"/>
        </w:rPr>
        <w:t xml:space="preserve"> stabilite prin metodologie specifică aprobată prin ordin al ministrului </w:t>
      </w:r>
      <w:proofErr w:type="spellStart"/>
      <w:r>
        <w:rPr>
          <w:color w:val="000000"/>
        </w:rPr>
        <w:t>educaţiei</w:t>
      </w:r>
      <w:proofErr w:type="spellEnd"/>
      <w:r>
        <w:rPr>
          <w:color w:val="000000"/>
        </w:rPr>
        <w:t>.</w:t>
      </w:r>
    </w:p>
    <w:p w14:paraId="02680562" w14:textId="77777777" w:rsidR="00312434" w:rsidRDefault="00000000">
      <w:pPr>
        <w:spacing w:before="26" w:after="0"/>
      </w:pPr>
      <w:r>
        <w:rPr>
          <w:color w:val="000000"/>
        </w:rPr>
        <w:t xml:space="preserve">(9)Probele orale A01, respectiv A02 </w:t>
      </w:r>
      <w:proofErr w:type="spellStart"/>
      <w:r>
        <w:rPr>
          <w:color w:val="000000"/>
        </w:rPr>
        <w:t>şi</w:t>
      </w:r>
      <w:proofErr w:type="spellEnd"/>
      <w:r>
        <w:rPr>
          <w:color w:val="000000"/>
        </w:rPr>
        <w:t xml:space="preserve"> probele scrise A, respectiv D </w:t>
      </w:r>
      <w:proofErr w:type="spellStart"/>
      <w:r>
        <w:rPr>
          <w:color w:val="000000"/>
        </w:rPr>
        <w:t>şi</w:t>
      </w:r>
      <w:proofErr w:type="spellEnd"/>
      <w:r>
        <w:rPr>
          <w:color w:val="000000"/>
        </w:rPr>
        <w:t xml:space="preserve"> E, prevăzute la art. 102 alin. (4), se </w:t>
      </w:r>
      <w:proofErr w:type="spellStart"/>
      <w:r>
        <w:rPr>
          <w:color w:val="000000"/>
        </w:rPr>
        <w:t>susţin</w:t>
      </w:r>
      <w:proofErr w:type="spellEnd"/>
      <w:r>
        <w:rPr>
          <w:color w:val="000000"/>
        </w:rPr>
        <w:t xml:space="preserve"> după încheierea cursurilor, în </w:t>
      </w:r>
      <w:proofErr w:type="spellStart"/>
      <w:r>
        <w:rPr>
          <w:color w:val="000000"/>
        </w:rPr>
        <w:t>condiţiile</w:t>
      </w:r>
      <w:proofErr w:type="spellEnd"/>
      <w:r>
        <w:rPr>
          <w:color w:val="000000"/>
        </w:rPr>
        <w:t xml:space="preserve"> stabilite prin metodologie specifică aprobată prin ordin al ministrului </w:t>
      </w:r>
      <w:proofErr w:type="spellStart"/>
      <w:r>
        <w:rPr>
          <w:color w:val="000000"/>
        </w:rPr>
        <w:t>educaţiei</w:t>
      </w:r>
      <w:proofErr w:type="spellEnd"/>
      <w:r>
        <w:rPr>
          <w:color w:val="000000"/>
        </w:rPr>
        <w:t>.</w:t>
      </w:r>
    </w:p>
    <w:p w14:paraId="6BA32E3B" w14:textId="77777777" w:rsidR="00312434" w:rsidRDefault="00000000">
      <w:pPr>
        <w:spacing w:before="26" w:after="0"/>
      </w:pPr>
      <w:r>
        <w:rPr>
          <w:color w:val="000000"/>
        </w:rPr>
        <w:t xml:space="preserve">(10)În </w:t>
      </w:r>
      <w:proofErr w:type="spellStart"/>
      <w:r>
        <w:rPr>
          <w:color w:val="000000"/>
        </w:rPr>
        <w:t>situaţia</w:t>
      </w:r>
      <w:proofErr w:type="spellEnd"/>
      <w:r>
        <w:rPr>
          <w:color w:val="000000"/>
        </w:rPr>
        <w:t xml:space="preserve"> în care </w:t>
      </w:r>
      <w:proofErr w:type="spellStart"/>
      <w:r>
        <w:rPr>
          <w:color w:val="000000"/>
        </w:rPr>
        <w:t>absolvenţii</w:t>
      </w:r>
      <w:proofErr w:type="spellEnd"/>
      <w:r>
        <w:rPr>
          <w:color w:val="000000"/>
        </w:rPr>
        <w:t xml:space="preserve"> studiilor liceale nu au </w:t>
      </w:r>
      <w:proofErr w:type="spellStart"/>
      <w:r>
        <w:rPr>
          <w:color w:val="000000"/>
        </w:rPr>
        <w:t>susţinut</w:t>
      </w:r>
      <w:proofErr w:type="spellEnd"/>
      <w:r>
        <w:rPr>
          <w:color w:val="000000"/>
        </w:rPr>
        <w:t xml:space="preserve">/nu au promovat examenul </w:t>
      </w:r>
      <w:proofErr w:type="spellStart"/>
      <w:r>
        <w:rPr>
          <w:color w:val="000000"/>
        </w:rPr>
        <w:t>naţional</w:t>
      </w:r>
      <w:proofErr w:type="spellEnd"/>
      <w:r>
        <w:rPr>
          <w:color w:val="000000"/>
        </w:rPr>
        <w:t xml:space="preserve"> de bacalaureat, </w:t>
      </w:r>
      <w:proofErr w:type="spellStart"/>
      <w:r>
        <w:rPr>
          <w:color w:val="000000"/>
        </w:rPr>
        <w:t>aceştia</w:t>
      </w:r>
      <w:proofErr w:type="spellEnd"/>
      <w:r>
        <w:rPr>
          <w:color w:val="000000"/>
        </w:rPr>
        <w:t xml:space="preserve"> pot beneficia de cursuri de pregătire, organizate 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liceal, precum </w:t>
      </w:r>
      <w:proofErr w:type="spellStart"/>
      <w:r>
        <w:rPr>
          <w:color w:val="000000"/>
        </w:rPr>
        <w:t>şi</w:t>
      </w:r>
      <w:proofErr w:type="spellEnd"/>
      <w:r>
        <w:rPr>
          <w:color w:val="000000"/>
        </w:rPr>
        <w:t xml:space="preserve"> la nivelul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acreditate. Fiecare absolvent poate beneficia o singură dată de </w:t>
      </w:r>
      <w:proofErr w:type="spellStart"/>
      <w:r>
        <w:rPr>
          <w:color w:val="000000"/>
        </w:rPr>
        <w:t>finanţare</w:t>
      </w:r>
      <w:proofErr w:type="spellEnd"/>
      <w:r>
        <w:rPr>
          <w:color w:val="000000"/>
        </w:rPr>
        <w:t xml:space="preserve"> pentru a participa la cursurile de pregătire pentru examenul </w:t>
      </w:r>
      <w:proofErr w:type="spellStart"/>
      <w:r>
        <w:rPr>
          <w:color w:val="000000"/>
        </w:rPr>
        <w:t>naţional</w:t>
      </w:r>
      <w:proofErr w:type="spellEnd"/>
      <w:r>
        <w:rPr>
          <w:color w:val="000000"/>
        </w:rPr>
        <w:t xml:space="preserve"> de bacalaureat. Cursurile de pregătire în vederea promovării examenului </w:t>
      </w:r>
      <w:proofErr w:type="spellStart"/>
      <w:r>
        <w:rPr>
          <w:color w:val="000000"/>
        </w:rPr>
        <w:t>naţional</w:t>
      </w:r>
      <w:proofErr w:type="spellEnd"/>
      <w:r>
        <w:rPr>
          <w:color w:val="000000"/>
        </w:rPr>
        <w:t xml:space="preserve"> de bacalaureat, aprobate de Ministerul </w:t>
      </w:r>
      <w:proofErr w:type="spellStart"/>
      <w:r>
        <w:rPr>
          <w:color w:val="000000"/>
        </w:rPr>
        <w:t>Educaţiei</w:t>
      </w:r>
      <w:proofErr w:type="spellEnd"/>
      <w:r>
        <w:rPr>
          <w:color w:val="000000"/>
        </w:rPr>
        <w:t xml:space="preserve">, se </w:t>
      </w:r>
      <w:proofErr w:type="spellStart"/>
      <w:r>
        <w:rPr>
          <w:color w:val="000000"/>
        </w:rPr>
        <w:t>desfăşoară</w:t>
      </w:r>
      <w:proofErr w:type="spellEnd"/>
      <w:r>
        <w:rPr>
          <w:color w:val="000000"/>
        </w:rPr>
        <w:t xml:space="preserve"> potrivit metodologiei aprobate prin ordin al ministrului </w:t>
      </w:r>
      <w:proofErr w:type="spellStart"/>
      <w:r>
        <w:rPr>
          <w:color w:val="000000"/>
        </w:rPr>
        <w:t>educaţiei</w:t>
      </w:r>
      <w:proofErr w:type="spellEnd"/>
      <w:r>
        <w:rPr>
          <w:color w:val="000000"/>
        </w:rPr>
        <w:t>.</w:t>
      </w:r>
    </w:p>
    <w:p w14:paraId="6E317F06" w14:textId="77777777" w:rsidR="00312434" w:rsidRDefault="00000000">
      <w:pPr>
        <w:spacing w:before="26" w:after="0"/>
      </w:pPr>
      <w:r>
        <w:rPr>
          <w:color w:val="000000"/>
        </w:rPr>
        <w:t>(11)Promovarea examenului de bacalaureat conferă titularilor nivelul de calificare 4.</w:t>
      </w:r>
    </w:p>
    <w:p w14:paraId="7BE3082E" w14:textId="77777777" w:rsidR="00312434" w:rsidRDefault="00312434">
      <w:pPr>
        <w:spacing w:before="80" w:after="0"/>
      </w:pPr>
    </w:p>
    <w:p w14:paraId="4FBDC86B" w14:textId="77777777" w:rsidR="00312434" w:rsidRDefault="00000000">
      <w:pPr>
        <w:spacing w:after="0"/>
      </w:pPr>
      <w:r>
        <w:rPr>
          <w:b/>
          <w:color w:val="000000"/>
        </w:rPr>
        <w:t xml:space="preserve">Art. 104 </w:t>
      </w:r>
    </w:p>
    <w:p w14:paraId="3EBE8684" w14:textId="77777777" w:rsidR="00312434" w:rsidRDefault="00000000">
      <w:pPr>
        <w:spacing w:after="0"/>
      </w:pPr>
      <w:r>
        <w:rPr>
          <w:color w:val="000000"/>
        </w:rPr>
        <w:t xml:space="preserve">(1)Pentru anumite filiere, profiluri, specializări sau calificări, stabilite prin ordin al ministrului </w:t>
      </w:r>
      <w:proofErr w:type="spellStart"/>
      <w:r>
        <w:rPr>
          <w:color w:val="000000"/>
        </w:rPr>
        <w:t>educaţiei</w:t>
      </w:r>
      <w:proofErr w:type="spellEnd"/>
      <w:r>
        <w:rPr>
          <w:color w:val="000000"/>
        </w:rPr>
        <w:t xml:space="preserve">, </w:t>
      </w:r>
      <w:proofErr w:type="spellStart"/>
      <w:r>
        <w:rPr>
          <w:color w:val="000000"/>
        </w:rPr>
        <w:t>absolvenţii</w:t>
      </w:r>
      <w:proofErr w:type="spellEnd"/>
      <w:r>
        <w:rPr>
          <w:color w:val="000000"/>
        </w:rPr>
        <w:t xml:space="preserve"> </w:t>
      </w:r>
      <w:proofErr w:type="spellStart"/>
      <w:r>
        <w:rPr>
          <w:color w:val="000000"/>
        </w:rPr>
        <w:t>învăţământului</w:t>
      </w:r>
      <w:proofErr w:type="spellEnd"/>
      <w:r>
        <w:rPr>
          <w:color w:val="000000"/>
        </w:rPr>
        <w:t xml:space="preserve"> liceal pot </w:t>
      </w:r>
      <w:proofErr w:type="spellStart"/>
      <w:r>
        <w:rPr>
          <w:color w:val="000000"/>
        </w:rPr>
        <w:t>susţine</w:t>
      </w:r>
      <w:proofErr w:type="spellEnd"/>
      <w:r>
        <w:rPr>
          <w:color w:val="000000"/>
        </w:rPr>
        <w:t xml:space="preserve"> un examen de certificare a calificării, separat de examenul de bacalaureat.</w:t>
      </w:r>
    </w:p>
    <w:p w14:paraId="2E3B4108" w14:textId="77777777" w:rsidR="00312434" w:rsidRDefault="00000000">
      <w:pPr>
        <w:spacing w:before="26" w:after="0"/>
      </w:pPr>
      <w:r>
        <w:rPr>
          <w:color w:val="000000"/>
        </w:rPr>
        <w:lastRenderedPageBreak/>
        <w:t xml:space="preserve">(2)În cadrul liceelor tehnologice, după absolvirea clasei a XI-a, elevii pot </w:t>
      </w:r>
      <w:proofErr w:type="spellStart"/>
      <w:r>
        <w:rPr>
          <w:color w:val="000000"/>
        </w:rPr>
        <w:t>obţine</w:t>
      </w:r>
      <w:proofErr w:type="spellEnd"/>
      <w:r>
        <w:rPr>
          <w:color w:val="000000"/>
        </w:rPr>
        <w:t xml:space="preserve"> certificatul de calificare nivel 3, care conferă dreptul de acces pe </w:t>
      </w:r>
      <w:proofErr w:type="spellStart"/>
      <w:r>
        <w:rPr>
          <w:color w:val="000000"/>
        </w:rPr>
        <w:t>piaţa</w:t>
      </w:r>
      <w:proofErr w:type="spellEnd"/>
      <w:r>
        <w:rPr>
          <w:color w:val="000000"/>
        </w:rPr>
        <w:t xml:space="preserve"> muncii la profesia relevantă pentru domeniul de certificare.</w:t>
      </w:r>
    </w:p>
    <w:p w14:paraId="323AA9E5" w14:textId="77777777" w:rsidR="00312434" w:rsidRDefault="00000000">
      <w:pPr>
        <w:spacing w:before="26" w:after="0"/>
      </w:pPr>
      <w:r>
        <w:rPr>
          <w:noProof/>
        </w:rPr>
        <w:drawing>
          <wp:inline distT="0" distB="0" distL="0" distR="0" wp14:anchorId="42A7FF29" wp14:editId="41F4963B">
            <wp:extent cx="152400" cy="152400"/>
            <wp:effectExtent l="0" t="0" r="0" b="0"/>
            <wp:docPr id="1461418721" name="Picture 1461418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(3)Organizarea, </w:t>
      </w:r>
      <w:proofErr w:type="spellStart"/>
      <w:r>
        <w:rPr>
          <w:color w:val="000000"/>
        </w:rPr>
        <w:t>desfăşurarea</w:t>
      </w:r>
      <w:proofErr w:type="spellEnd"/>
      <w:r>
        <w:rPr>
          <w:color w:val="000000"/>
        </w:rPr>
        <w:t xml:space="preserve"> </w:t>
      </w:r>
      <w:proofErr w:type="spellStart"/>
      <w:r>
        <w:rPr>
          <w:color w:val="000000"/>
        </w:rPr>
        <w:t>şi</w:t>
      </w:r>
      <w:proofErr w:type="spellEnd"/>
      <w:r>
        <w:rPr>
          <w:color w:val="000000"/>
        </w:rPr>
        <w:t xml:space="preserve"> calendarul examenului de certificare se stabilesc prin metodologie aprobată prin ordin al ministrului </w:t>
      </w:r>
      <w:proofErr w:type="spellStart"/>
      <w:r>
        <w:rPr>
          <w:color w:val="000000"/>
        </w:rPr>
        <w:t>educaţiei</w:t>
      </w:r>
      <w:proofErr w:type="spellEnd"/>
      <w:r>
        <w:rPr>
          <w:color w:val="000000"/>
        </w:rPr>
        <w:t xml:space="preserve">, la începutul fiecărui an </w:t>
      </w:r>
      <w:proofErr w:type="spellStart"/>
      <w:r>
        <w:rPr>
          <w:color w:val="000000"/>
        </w:rPr>
        <w:t>şcolar</w:t>
      </w:r>
      <w:proofErr w:type="spellEnd"/>
      <w:r>
        <w:rPr>
          <w:color w:val="000000"/>
        </w:rPr>
        <w:t xml:space="preserve">. Examenul de certificare a calificării de nivel 3 constă într-o probă practică, prin realizarea </w:t>
      </w:r>
      <w:proofErr w:type="spellStart"/>
      <w:r>
        <w:rPr>
          <w:color w:val="000000"/>
        </w:rPr>
        <w:t>şi</w:t>
      </w:r>
      <w:proofErr w:type="spellEnd"/>
      <w:r>
        <w:rPr>
          <w:color w:val="000000"/>
        </w:rPr>
        <w:t xml:space="preserve"> prezentarea unui produs/subansamblu/serviciu sau executarea unor </w:t>
      </w:r>
      <w:proofErr w:type="spellStart"/>
      <w:r>
        <w:rPr>
          <w:color w:val="000000"/>
        </w:rPr>
        <w:t>operaţii</w:t>
      </w:r>
      <w:proofErr w:type="spellEnd"/>
      <w:r>
        <w:rPr>
          <w:color w:val="000000"/>
        </w:rPr>
        <w:t xml:space="preserve"> specifice, conform domeniului, specializării </w:t>
      </w:r>
      <w:proofErr w:type="spellStart"/>
      <w:r>
        <w:rPr>
          <w:color w:val="000000"/>
        </w:rPr>
        <w:t>şi</w:t>
      </w:r>
      <w:proofErr w:type="spellEnd"/>
      <w:r>
        <w:rPr>
          <w:color w:val="000000"/>
        </w:rPr>
        <w:t xml:space="preserve"> calificării candidatului.</w:t>
      </w:r>
    </w:p>
    <w:p w14:paraId="0F9495CE" w14:textId="77777777" w:rsidR="00312434" w:rsidRDefault="00000000">
      <w:pPr>
        <w:spacing w:before="26" w:after="0"/>
      </w:pPr>
      <w:r>
        <w:rPr>
          <w:color w:val="000000"/>
        </w:rPr>
        <w:t xml:space="preserve">(4)După absolvirea clasei a XII-a, elevii pot </w:t>
      </w:r>
      <w:proofErr w:type="spellStart"/>
      <w:r>
        <w:rPr>
          <w:color w:val="000000"/>
        </w:rPr>
        <w:t>obţine</w:t>
      </w:r>
      <w:proofErr w:type="spellEnd"/>
      <w:r>
        <w:rPr>
          <w:color w:val="000000"/>
        </w:rPr>
        <w:t xml:space="preserve"> certificatul de calificare nivel 4 care conferă dreptul de acces pe </w:t>
      </w:r>
      <w:proofErr w:type="spellStart"/>
      <w:r>
        <w:rPr>
          <w:color w:val="000000"/>
        </w:rPr>
        <w:t>piaţa</w:t>
      </w:r>
      <w:proofErr w:type="spellEnd"/>
      <w:r>
        <w:rPr>
          <w:color w:val="000000"/>
        </w:rPr>
        <w:t xml:space="preserve"> muncii sau accesul în </w:t>
      </w:r>
      <w:proofErr w:type="spellStart"/>
      <w:r>
        <w:rPr>
          <w:color w:val="000000"/>
        </w:rPr>
        <w:t>învăţământul</w:t>
      </w:r>
      <w:proofErr w:type="spellEnd"/>
      <w:r>
        <w:rPr>
          <w:color w:val="000000"/>
        </w:rPr>
        <w:t xml:space="preserve"> postliceal.</w:t>
      </w:r>
    </w:p>
    <w:p w14:paraId="5243AA9F" w14:textId="77777777" w:rsidR="00312434" w:rsidRDefault="00000000">
      <w:pPr>
        <w:spacing w:before="26" w:after="0"/>
      </w:pPr>
      <w:r>
        <w:rPr>
          <w:color w:val="000000"/>
        </w:rPr>
        <w:t xml:space="preserve">(5)Organizarea, </w:t>
      </w:r>
      <w:proofErr w:type="spellStart"/>
      <w:r>
        <w:rPr>
          <w:color w:val="000000"/>
        </w:rPr>
        <w:t>desfăşurarea</w:t>
      </w:r>
      <w:proofErr w:type="spellEnd"/>
      <w:r>
        <w:rPr>
          <w:color w:val="000000"/>
        </w:rPr>
        <w:t xml:space="preserve"> </w:t>
      </w:r>
      <w:proofErr w:type="spellStart"/>
      <w:r>
        <w:rPr>
          <w:color w:val="000000"/>
        </w:rPr>
        <w:t>şi</w:t>
      </w:r>
      <w:proofErr w:type="spellEnd"/>
      <w:r>
        <w:rPr>
          <w:color w:val="000000"/>
        </w:rPr>
        <w:t xml:space="preserve"> calendarul examenului de certificare se stabilesc prin metodologie aprobată prin ordin al ministrului </w:t>
      </w:r>
      <w:proofErr w:type="spellStart"/>
      <w:r>
        <w:rPr>
          <w:color w:val="000000"/>
        </w:rPr>
        <w:t>educaţiei</w:t>
      </w:r>
      <w:proofErr w:type="spellEnd"/>
      <w:r>
        <w:rPr>
          <w:color w:val="000000"/>
        </w:rPr>
        <w:t xml:space="preserve">, la finalul fiecărui an </w:t>
      </w:r>
      <w:proofErr w:type="spellStart"/>
      <w:r>
        <w:rPr>
          <w:color w:val="000000"/>
        </w:rPr>
        <w:t>şcolar</w:t>
      </w:r>
      <w:proofErr w:type="spellEnd"/>
      <w:r>
        <w:rPr>
          <w:color w:val="000000"/>
        </w:rPr>
        <w:t xml:space="preserve">, pentru anul </w:t>
      </w:r>
      <w:proofErr w:type="spellStart"/>
      <w:r>
        <w:rPr>
          <w:color w:val="000000"/>
        </w:rPr>
        <w:t>şcolar</w:t>
      </w:r>
      <w:proofErr w:type="spellEnd"/>
      <w:r>
        <w:rPr>
          <w:color w:val="000000"/>
        </w:rPr>
        <w:t xml:space="preserve"> următor. Examenul de certificare a </w:t>
      </w:r>
      <w:proofErr w:type="spellStart"/>
      <w:r>
        <w:rPr>
          <w:color w:val="000000"/>
        </w:rPr>
        <w:t>competenţelor</w:t>
      </w:r>
      <w:proofErr w:type="spellEnd"/>
      <w:r>
        <w:rPr>
          <w:color w:val="000000"/>
        </w:rPr>
        <w:t xml:space="preserve"> profesionale de nivel 4 constă într-o probă practică, prin realizarea </w:t>
      </w:r>
      <w:proofErr w:type="spellStart"/>
      <w:r>
        <w:rPr>
          <w:color w:val="000000"/>
        </w:rPr>
        <w:t>şi</w:t>
      </w:r>
      <w:proofErr w:type="spellEnd"/>
      <w:r>
        <w:rPr>
          <w:color w:val="000000"/>
        </w:rPr>
        <w:t xml:space="preserve"> </w:t>
      </w:r>
      <w:proofErr w:type="spellStart"/>
      <w:r>
        <w:rPr>
          <w:color w:val="000000"/>
        </w:rPr>
        <w:t>susţinerea</w:t>
      </w:r>
      <w:proofErr w:type="spellEnd"/>
      <w:r>
        <w:rPr>
          <w:color w:val="000000"/>
        </w:rPr>
        <w:t xml:space="preserve"> unui proiect, conform domeniului, specializării </w:t>
      </w:r>
      <w:proofErr w:type="spellStart"/>
      <w:r>
        <w:rPr>
          <w:color w:val="000000"/>
        </w:rPr>
        <w:t>şi</w:t>
      </w:r>
      <w:proofErr w:type="spellEnd"/>
      <w:r>
        <w:rPr>
          <w:color w:val="000000"/>
        </w:rPr>
        <w:t xml:space="preserve"> calificării candidatului. Aceasta poate fi echivalată, după caz, cu proba E din cadrul examenului de bacalaureat, în cazul în care absolventul a luat minimum nota 5 (cinci) la această probă.</w:t>
      </w:r>
    </w:p>
    <w:p w14:paraId="08F564BD" w14:textId="77777777" w:rsidR="00312434" w:rsidRDefault="00000000">
      <w:pPr>
        <w:spacing w:before="26" w:after="0"/>
      </w:pPr>
      <w:r>
        <w:rPr>
          <w:color w:val="000000"/>
        </w:rPr>
        <w:t>(6)</w:t>
      </w:r>
      <w:proofErr w:type="spellStart"/>
      <w:r>
        <w:rPr>
          <w:color w:val="000000"/>
        </w:rPr>
        <w:t>Obţinerea</w:t>
      </w:r>
      <w:proofErr w:type="spellEnd"/>
      <w:r>
        <w:rPr>
          <w:color w:val="000000"/>
        </w:rPr>
        <w:t xml:space="preserve"> certificatului care atestă nivelul 4 de calificare, conform alin. (5), nu este </w:t>
      </w:r>
      <w:proofErr w:type="spellStart"/>
      <w:r>
        <w:rPr>
          <w:color w:val="000000"/>
        </w:rPr>
        <w:t>condiţionată</w:t>
      </w:r>
      <w:proofErr w:type="spellEnd"/>
      <w:r>
        <w:rPr>
          <w:color w:val="000000"/>
        </w:rPr>
        <w:t xml:space="preserve"> de promovarea examenului </w:t>
      </w:r>
      <w:proofErr w:type="spellStart"/>
      <w:r>
        <w:rPr>
          <w:color w:val="000000"/>
        </w:rPr>
        <w:t>naţional</w:t>
      </w:r>
      <w:proofErr w:type="spellEnd"/>
      <w:r>
        <w:rPr>
          <w:color w:val="000000"/>
        </w:rPr>
        <w:t xml:space="preserve"> de bacalaureat.</w:t>
      </w:r>
    </w:p>
    <w:p w14:paraId="49266B5F" w14:textId="77777777" w:rsidR="00312434" w:rsidRDefault="00312434">
      <w:pPr>
        <w:spacing w:after="0"/>
      </w:pPr>
    </w:p>
    <w:p w14:paraId="61F1E4A4" w14:textId="77777777" w:rsidR="00312434" w:rsidRDefault="00000000">
      <w:pPr>
        <w:spacing w:before="80" w:after="0"/>
        <w:jc w:val="center"/>
      </w:pPr>
      <w:r>
        <w:rPr>
          <w:b/>
          <w:color w:val="000000"/>
        </w:rPr>
        <w:t xml:space="preserve">CAPITOLUL </w:t>
      </w:r>
      <w:proofErr w:type="spellStart"/>
      <w:r>
        <w:rPr>
          <w:b/>
          <w:color w:val="000000"/>
        </w:rPr>
        <w:t>VIII:Drepturile</w:t>
      </w:r>
      <w:proofErr w:type="spellEnd"/>
      <w:r>
        <w:rPr>
          <w:b/>
          <w:color w:val="000000"/>
        </w:rPr>
        <w:t xml:space="preserve"> </w:t>
      </w:r>
      <w:proofErr w:type="spellStart"/>
      <w:r>
        <w:rPr>
          <w:b/>
          <w:color w:val="000000"/>
        </w:rPr>
        <w:t>şi</w:t>
      </w:r>
      <w:proofErr w:type="spellEnd"/>
      <w:r>
        <w:rPr>
          <w:b/>
          <w:color w:val="000000"/>
        </w:rPr>
        <w:t xml:space="preserve"> </w:t>
      </w:r>
      <w:proofErr w:type="spellStart"/>
      <w:r>
        <w:rPr>
          <w:b/>
          <w:color w:val="000000"/>
        </w:rPr>
        <w:t>obligaţiile</w:t>
      </w:r>
      <w:proofErr w:type="spellEnd"/>
      <w:r>
        <w:rPr>
          <w:b/>
          <w:color w:val="000000"/>
        </w:rPr>
        <w:t xml:space="preserve"> beneficiarilor sistemului de </w:t>
      </w:r>
      <w:proofErr w:type="spellStart"/>
      <w:r>
        <w:rPr>
          <w:b/>
          <w:color w:val="000000"/>
        </w:rPr>
        <w:t>învăţământ</w:t>
      </w:r>
      <w:proofErr w:type="spellEnd"/>
    </w:p>
    <w:p w14:paraId="17DD4C36" w14:textId="77777777" w:rsidR="00312434" w:rsidRDefault="00312434">
      <w:pPr>
        <w:spacing w:after="0"/>
      </w:pPr>
    </w:p>
    <w:p w14:paraId="1FC164EC" w14:textId="77777777" w:rsidR="00312434" w:rsidRDefault="00000000">
      <w:pPr>
        <w:spacing w:before="80" w:after="0"/>
        <w:jc w:val="center"/>
      </w:pPr>
      <w:r>
        <w:rPr>
          <w:b/>
          <w:color w:val="000000"/>
        </w:rPr>
        <w:t>SECŢIUNEA 1:Dispoziţii generale</w:t>
      </w:r>
    </w:p>
    <w:p w14:paraId="59497924" w14:textId="77777777" w:rsidR="00312434" w:rsidRDefault="00312434">
      <w:pPr>
        <w:spacing w:before="80" w:after="0"/>
      </w:pPr>
    </w:p>
    <w:p w14:paraId="72B937E3" w14:textId="77777777" w:rsidR="00312434" w:rsidRDefault="00000000">
      <w:pPr>
        <w:spacing w:after="0"/>
      </w:pPr>
      <w:r>
        <w:rPr>
          <w:b/>
          <w:color w:val="000000"/>
        </w:rPr>
        <w:t xml:space="preserve">Art. 105 </w:t>
      </w:r>
    </w:p>
    <w:p w14:paraId="46A1E930" w14:textId="77777777" w:rsidR="00312434" w:rsidRDefault="00000000">
      <w:pPr>
        <w:spacing w:after="0"/>
      </w:pPr>
      <w:r>
        <w:rPr>
          <w:color w:val="000000"/>
        </w:rPr>
        <w:t xml:space="preserve">(1)Beneficiarii primari ai </w:t>
      </w:r>
      <w:proofErr w:type="spellStart"/>
      <w:r>
        <w:rPr>
          <w:color w:val="000000"/>
        </w:rPr>
        <w:t>învăţământului</w:t>
      </w:r>
      <w:proofErr w:type="spellEnd"/>
      <w:r>
        <w:rPr>
          <w:color w:val="000000"/>
        </w:rPr>
        <w:t xml:space="preserve"> preuniversitar sunt </w:t>
      </w:r>
      <w:proofErr w:type="spellStart"/>
      <w:r>
        <w:rPr>
          <w:color w:val="000000"/>
        </w:rPr>
        <w:t>antepreşcolarii</w:t>
      </w:r>
      <w:proofErr w:type="spellEnd"/>
      <w:r>
        <w:rPr>
          <w:color w:val="000000"/>
        </w:rPr>
        <w:t xml:space="preserve">, </w:t>
      </w:r>
      <w:proofErr w:type="spellStart"/>
      <w:r>
        <w:rPr>
          <w:color w:val="000000"/>
        </w:rPr>
        <w:t>preşcolarii</w:t>
      </w:r>
      <w:proofErr w:type="spellEnd"/>
      <w:r>
        <w:rPr>
          <w:color w:val="000000"/>
        </w:rPr>
        <w:t xml:space="preserve"> </w:t>
      </w:r>
      <w:proofErr w:type="spellStart"/>
      <w:r>
        <w:rPr>
          <w:color w:val="000000"/>
        </w:rPr>
        <w:t>şi</w:t>
      </w:r>
      <w:proofErr w:type="spellEnd"/>
      <w:r>
        <w:rPr>
          <w:color w:val="000000"/>
        </w:rPr>
        <w:t xml:space="preserve"> elevii, precum </w:t>
      </w:r>
      <w:proofErr w:type="spellStart"/>
      <w:r>
        <w:rPr>
          <w:color w:val="000000"/>
        </w:rPr>
        <w:t>şi</w:t>
      </w:r>
      <w:proofErr w:type="spellEnd"/>
      <w:r>
        <w:rPr>
          <w:color w:val="000000"/>
        </w:rPr>
        <w:t xml:space="preserve"> persoanele adulte înscrise într-o unitate de </w:t>
      </w:r>
      <w:proofErr w:type="spellStart"/>
      <w:r>
        <w:rPr>
          <w:color w:val="000000"/>
        </w:rPr>
        <w:t>învăţământ</w:t>
      </w:r>
      <w:proofErr w:type="spellEnd"/>
      <w:r>
        <w:rPr>
          <w:color w:val="000000"/>
        </w:rPr>
        <w:t>.</w:t>
      </w:r>
    </w:p>
    <w:p w14:paraId="4C7BBBAA" w14:textId="77777777" w:rsidR="00312434" w:rsidRDefault="00000000">
      <w:pPr>
        <w:spacing w:before="26" w:after="0"/>
      </w:pPr>
      <w:r>
        <w:rPr>
          <w:color w:val="000000"/>
        </w:rPr>
        <w:t xml:space="preserve">(2)Beneficiarii secundari ai </w:t>
      </w:r>
      <w:proofErr w:type="spellStart"/>
      <w:r>
        <w:rPr>
          <w:color w:val="000000"/>
        </w:rPr>
        <w:t>învăţământului</w:t>
      </w:r>
      <w:proofErr w:type="spellEnd"/>
      <w:r>
        <w:rPr>
          <w:color w:val="000000"/>
        </w:rPr>
        <w:t xml:space="preserve"> preuniversitar sunt </w:t>
      </w:r>
      <w:proofErr w:type="spellStart"/>
      <w:r>
        <w:rPr>
          <w:color w:val="000000"/>
        </w:rPr>
        <w:t>părinţii</w:t>
      </w:r>
      <w:proofErr w:type="spellEnd"/>
      <w:r>
        <w:rPr>
          <w:color w:val="000000"/>
        </w:rPr>
        <w:t xml:space="preserve">, tutorii sau </w:t>
      </w:r>
      <w:proofErr w:type="spellStart"/>
      <w:r>
        <w:rPr>
          <w:color w:val="000000"/>
        </w:rPr>
        <w:t>reprezentanţii</w:t>
      </w:r>
      <w:proofErr w:type="spellEnd"/>
      <w:r>
        <w:rPr>
          <w:color w:val="000000"/>
        </w:rPr>
        <w:t xml:space="preserve"> legali ai </w:t>
      </w:r>
      <w:proofErr w:type="spellStart"/>
      <w:r>
        <w:rPr>
          <w:color w:val="000000"/>
        </w:rPr>
        <w:t>antepreşcolarilor</w:t>
      </w:r>
      <w:proofErr w:type="spellEnd"/>
      <w:r>
        <w:rPr>
          <w:color w:val="000000"/>
        </w:rPr>
        <w:t xml:space="preserve">, ai </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ai elevilor.</w:t>
      </w:r>
    </w:p>
    <w:p w14:paraId="41DB51CF" w14:textId="77777777" w:rsidR="00312434" w:rsidRDefault="00000000">
      <w:pPr>
        <w:spacing w:before="26" w:after="0"/>
      </w:pPr>
      <w:r>
        <w:rPr>
          <w:color w:val="000000"/>
        </w:rPr>
        <w:t xml:space="preserve">(3)Beneficiarii </w:t>
      </w:r>
      <w:proofErr w:type="spellStart"/>
      <w:r>
        <w:rPr>
          <w:color w:val="000000"/>
        </w:rPr>
        <w:t>terţiari</w:t>
      </w:r>
      <w:proofErr w:type="spellEnd"/>
      <w:r>
        <w:rPr>
          <w:color w:val="000000"/>
        </w:rPr>
        <w:t xml:space="preserve"> ai sistemului de </w:t>
      </w:r>
      <w:proofErr w:type="spellStart"/>
      <w:r>
        <w:rPr>
          <w:color w:val="000000"/>
        </w:rPr>
        <w:t>învăţământ</w:t>
      </w:r>
      <w:proofErr w:type="spellEnd"/>
      <w:r>
        <w:rPr>
          <w:color w:val="000000"/>
        </w:rPr>
        <w:t xml:space="preserve"> preuniversitar sunt comunitatea locală </w:t>
      </w:r>
      <w:proofErr w:type="spellStart"/>
      <w:r>
        <w:rPr>
          <w:color w:val="000000"/>
        </w:rPr>
        <w:t>şi</w:t>
      </w:r>
      <w:proofErr w:type="spellEnd"/>
      <w:r>
        <w:rPr>
          <w:color w:val="000000"/>
        </w:rPr>
        <w:t xml:space="preserve"> societatea în ansamblul ei.</w:t>
      </w:r>
    </w:p>
    <w:p w14:paraId="15DE3F01" w14:textId="77777777" w:rsidR="00312434" w:rsidRDefault="00000000">
      <w:pPr>
        <w:spacing w:before="26" w:after="0"/>
      </w:pPr>
      <w:r>
        <w:rPr>
          <w:color w:val="000000"/>
        </w:rPr>
        <w:t xml:space="preserve">(4)Drepturile </w:t>
      </w:r>
      <w:proofErr w:type="spellStart"/>
      <w:r>
        <w:rPr>
          <w:color w:val="000000"/>
        </w:rPr>
        <w:t>şi</w:t>
      </w:r>
      <w:proofErr w:type="spellEnd"/>
      <w:r>
        <w:rPr>
          <w:color w:val="000000"/>
        </w:rPr>
        <w:t xml:space="preserve"> îndatoririle elevilor sunt prevăzute în Statutul elevului, aprobat prin ordin al ministrului </w:t>
      </w:r>
      <w:proofErr w:type="spellStart"/>
      <w:r>
        <w:rPr>
          <w:color w:val="000000"/>
        </w:rPr>
        <w:t>educaţiei</w:t>
      </w:r>
      <w:proofErr w:type="spellEnd"/>
      <w:r>
        <w:rPr>
          <w:color w:val="000000"/>
        </w:rPr>
        <w:t xml:space="preserve">, în urma consultării Consiliului </w:t>
      </w:r>
      <w:proofErr w:type="spellStart"/>
      <w:r>
        <w:rPr>
          <w:color w:val="000000"/>
        </w:rPr>
        <w:t>Naţional</w:t>
      </w:r>
      <w:proofErr w:type="spellEnd"/>
      <w:r>
        <w:rPr>
          <w:color w:val="000000"/>
        </w:rPr>
        <w:t xml:space="preserve"> al Elevilor </w:t>
      </w:r>
      <w:proofErr w:type="spellStart"/>
      <w:r>
        <w:rPr>
          <w:color w:val="000000"/>
        </w:rPr>
        <w:t>şi</w:t>
      </w:r>
      <w:proofErr w:type="spellEnd"/>
      <w:r>
        <w:rPr>
          <w:color w:val="000000"/>
        </w:rPr>
        <w:t xml:space="preserve"> a altor </w:t>
      </w:r>
      <w:proofErr w:type="spellStart"/>
      <w:r>
        <w:rPr>
          <w:color w:val="000000"/>
        </w:rPr>
        <w:t>asociaţii</w:t>
      </w:r>
      <w:proofErr w:type="spellEnd"/>
      <w:r>
        <w:rPr>
          <w:color w:val="000000"/>
        </w:rPr>
        <w:t xml:space="preserve"> reprezentative la nivel </w:t>
      </w:r>
      <w:proofErr w:type="spellStart"/>
      <w:r>
        <w:rPr>
          <w:color w:val="000000"/>
        </w:rPr>
        <w:t>naţional</w:t>
      </w:r>
      <w:proofErr w:type="spellEnd"/>
      <w:r>
        <w:rPr>
          <w:color w:val="000000"/>
        </w:rPr>
        <w:t xml:space="preserve"> ale elevilor.</w:t>
      </w:r>
    </w:p>
    <w:p w14:paraId="0A23C3D0" w14:textId="77777777" w:rsidR="00312434" w:rsidRDefault="00000000">
      <w:pPr>
        <w:spacing w:before="26" w:after="0"/>
      </w:pPr>
      <w:r>
        <w:rPr>
          <w:color w:val="000000"/>
        </w:rPr>
        <w:t>(5)</w:t>
      </w:r>
      <w:proofErr w:type="spellStart"/>
      <w:r>
        <w:rPr>
          <w:color w:val="000000"/>
        </w:rPr>
        <w:t>Învăţământul</w:t>
      </w:r>
      <w:proofErr w:type="spellEnd"/>
      <w:r>
        <w:rPr>
          <w:color w:val="000000"/>
        </w:rPr>
        <w:t xml:space="preserve"> preuniversitar este centrat pe beneficiari. Toate deciziile majore sunt luate prin consultarea </w:t>
      </w:r>
      <w:proofErr w:type="spellStart"/>
      <w:r>
        <w:rPr>
          <w:color w:val="000000"/>
        </w:rPr>
        <w:t>reprezentanţilor</w:t>
      </w:r>
      <w:proofErr w:type="spellEnd"/>
      <w:r>
        <w:rPr>
          <w:color w:val="000000"/>
        </w:rPr>
        <w:t xml:space="preserve"> beneficiarilor primari, respectiv a Consiliului </w:t>
      </w:r>
      <w:proofErr w:type="spellStart"/>
      <w:r>
        <w:rPr>
          <w:color w:val="000000"/>
        </w:rPr>
        <w:t>Naţional</w:t>
      </w:r>
      <w:proofErr w:type="spellEnd"/>
      <w:r>
        <w:rPr>
          <w:color w:val="000000"/>
        </w:rPr>
        <w:t xml:space="preserve"> al Elevilor </w:t>
      </w:r>
      <w:proofErr w:type="spellStart"/>
      <w:r>
        <w:rPr>
          <w:color w:val="000000"/>
        </w:rPr>
        <w:t>şi</w:t>
      </w:r>
      <w:proofErr w:type="spellEnd"/>
      <w:r>
        <w:rPr>
          <w:color w:val="000000"/>
        </w:rPr>
        <w:t xml:space="preserve"> a altor </w:t>
      </w:r>
      <w:proofErr w:type="spellStart"/>
      <w:r>
        <w:rPr>
          <w:color w:val="000000"/>
        </w:rPr>
        <w:t>asociaţii</w:t>
      </w:r>
      <w:proofErr w:type="spellEnd"/>
      <w:r>
        <w:rPr>
          <w:color w:val="000000"/>
        </w:rPr>
        <w:t xml:space="preserve"> reprezentative la nivel </w:t>
      </w:r>
      <w:proofErr w:type="spellStart"/>
      <w:r>
        <w:rPr>
          <w:color w:val="000000"/>
        </w:rPr>
        <w:t>naţional</w:t>
      </w:r>
      <w:proofErr w:type="spellEnd"/>
      <w:r>
        <w:rPr>
          <w:color w:val="000000"/>
        </w:rPr>
        <w:t xml:space="preserve"> ale elevilor </w:t>
      </w:r>
      <w:proofErr w:type="spellStart"/>
      <w:r>
        <w:rPr>
          <w:color w:val="000000"/>
        </w:rPr>
        <w:t>şi</w:t>
      </w:r>
      <w:proofErr w:type="spellEnd"/>
      <w:r>
        <w:rPr>
          <w:color w:val="000000"/>
        </w:rPr>
        <w:t xml:space="preserve"> prin consultarea </w:t>
      </w:r>
      <w:proofErr w:type="spellStart"/>
      <w:r>
        <w:rPr>
          <w:color w:val="000000"/>
        </w:rPr>
        <w:t>reprezentanţilor</w:t>
      </w:r>
      <w:proofErr w:type="spellEnd"/>
      <w:r>
        <w:rPr>
          <w:color w:val="000000"/>
        </w:rPr>
        <w:t xml:space="preserve"> beneficiarilor secundari </w:t>
      </w:r>
      <w:proofErr w:type="spellStart"/>
      <w:r>
        <w:rPr>
          <w:color w:val="000000"/>
        </w:rPr>
        <w:t>şi</w:t>
      </w:r>
      <w:proofErr w:type="spellEnd"/>
      <w:r>
        <w:rPr>
          <w:color w:val="000000"/>
        </w:rPr>
        <w:t xml:space="preserve"> </w:t>
      </w:r>
      <w:proofErr w:type="spellStart"/>
      <w:r>
        <w:rPr>
          <w:color w:val="000000"/>
        </w:rPr>
        <w:t>terţiari</w:t>
      </w:r>
      <w:proofErr w:type="spellEnd"/>
      <w:r>
        <w:rPr>
          <w:color w:val="000000"/>
        </w:rPr>
        <w:t xml:space="preserve">, respectiv a structurilor asociative reprezentative ale </w:t>
      </w:r>
      <w:proofErr w:type="spellStart"/>
      <w:r>
        <w:rPr>
          <w:color w:val="000000"/>
        </w:rPr>
        <w:t>părinţilor</w:t>
      </w:r>
      <w:proofErr w:type="spellEnd"/>
      <w:r>
        <w:rPr>
          <w:color w:val="000000"/>
        </w:rPr>
        <w:t xml:space="preserve"> cu activitate relevantă la nivel </w:t>
      </w:r>
      <w:proofErr w:type="spellStart"/>
      <w:r>
        <w:rPr>
          <w:color w:val="000000"/>
        </w:rPr>
        <w:t>naţional</w:t>
      </w:r>
      <w:proofErr w:type="spellEnd"/>
      <w:r>
        <w:rPr>
          <w:color w:val="000000"/>
        </w:rPr>
        <w:t xml:space="preserve">, a </w:t>
      </w:r>
      <w:proofErr w:type="spellStart"/>
      <w:r>
        <w:rPr>
          <w:color w:val="000000"/>
        </w:rPr>
        <w:t>reprezentanţilor</w:t>
      </w:r>
      <w:proofErr w:type="spellEnd"/>
      <w:r>
        <w:rPr>
          <w:color w:val="000000"/>
        </w:rPr>
        <w:t xml:space="preserve"> mediului de afaceri, a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şi</w:t>
      </w:r>
      <w:proofErr w:type="spellEnd"/>
      <w:r>
        <w:rPr>
          <w:color w:val="000000"/>
        </w:rPr>
        <w:t xml:space="preserve"> a </w:t>
      </w:r>
      <w:proofErr w:type="spellStart"/>
      <w:r>
        <w:rPr>
          <w:color w:val="000000"/>
        </w:rPr>
        <w:t>societăţii</w:t>
      </w:r>
      <w:proofErr w:type="spellEnd"/>
      <w:r>
        <w:rPr>
          <w:color w:val="000000"/>
        </w:rPr>
        <w:t xml:space="preserve"> civile, precum </w:t>
      </w:r>
      <w:proofErr w:type="spellStart"/>
      <w:r>
        <w:rPr>
          <w:color w:val="000000"/>
        </w:rPr>
        <w:t>şi</w:t>
      </w:r>
      <w:proofErr w:type="spellEnd"/>
      <w:r>
        <w:rPr>
          <w:color w:val="000000"/>
        </w:rPr>
        <w:t xml:space="preserve"> a </w:t>
      </w:r>
      <w:proofErr w:type="spellStart"/>
      <w:r>
        <w:rPr>
          <w:color w:val="000000"/>
        </w:rPr>
        <w:t>reprezentanţilor</w:t>
      </w:r>
      <w:proofErr w:type="spellEnd"/>
      <w:r>
        <w:rPr>
          <w:color w:val="000000"/>
        </w:rPr>
        <w:t xml:space="preserve"> personalului din </w:t>
      </w:r>
      <w:proofErr w:type="spellStart"/>
      <w:r>
        <w:rPr>
          <w:color w:val="000000"/>
        </w:rPr>
        <w:t>învăţământul</w:t>
      </w:r>
      <w:proofErr w:type="spellEnd"/>
      <w:r>
        <w:rPr>
          <w:color w:val="000000"/>
        </w:rPr>
        <w:t xml:space="preserve"> preuniversitar.</w:t>
      </w:r>
    </w:p>
    <w:p w14:paraId="191BA9C1" w14:textId="77777777" w:rsidR="00312434" w:rsidRDefault="00000000">
      <w:pPr>
        <w:spacing w:before="26" w:after="0"/>
      </w:pPr>
      <w:r>
        <w:rPr>
          <w:color w:val="000000"/>
        </w:rPr>
        <w:lastRenderedPageBreak/>
        <w:t xml:space="preserve">(6)Prin </w:t>
      </w:r>
      <w:proofErr w:type="spellStart"/>
      <w:r>
        <w:rPr>
          <w:color w:val="000000"/>
        </w:rPr>
        <w:t>excepţie</w:t>
      </w:r>
      <w:proofErr w:type="spellEnd"/>
      <w:r>
        <w:rPr>
          <w:color w:val="000000"/>
        </w:rPr>
        <w:t xml:space="preserve"> de la prevederile alin. (4), drepturile, îndatoririle, recompensele </w:t>
      </w:r>
      <w:proofErr w:type="spellStart"/>
      <w:r>
        <w:rPr>
          <w:color w:val="000000"/>
        </w:rPr>
        <w:t>şi</w:t>
      </w:r>
      <w:proofErr w:type="spellEnd"/>
      <w:r>
        <w:rPr>
          <w:color w:val="000000"/>
        </w:rPr>
        <w:t xml:space="preserve"> </w:t>
      </w:r>
      <w:proofErr w:type="spellStart"/>
      <w:r>
        <w:rPr>
          <w:color w:val="000000"/>
        </w:rPr>
        <w:t>sancţiunile</w:t>
      </w:r>
      <w:proofErr w:type="spellEnd"/>
      <w:r>
        <w:rPr>
          <w:color w:val="000000"/>
        </w:rPr>
        <w:t xml:space="preserve"> aplicabile elevilor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sunt prevăzute în Statutul elevului din sistemul de apărare, ordine publică </w:t>
      </w:r>
      <w:proofErr w:type="spellStart"/>
      <w:r>
        <w:rPr>
          <w:color w:val="000000"/>
        </w:rPr>
        <w:t>şi</w:t>
      </w:r>
      <w:proofErr w:type="spellEnd"/>
      <w:r>
        <w:rPr>
          <w:color w:val="000000"/>
        </w:rPr>
        <w:t xml:space="preserve"> securitate, care se aprobă prin ordin al conducătorului ministerelor de resort, cu avizul Ministerului </w:t>
      </w:r>
      <w:proofErr w:type="spellStart"/>
      <w:r>
        <w:rPr>
          <w:color w:val="000000"/>
        </w:rPr>
        <w:t>Educaţiei</w:t>
      </w:r>
      <w:proofErr w:type="spellEnd"/>
      <w:r>
        <w:rPr>
          <w:color w:val="000000"/>
        </w:rPr>
        <w:t>.</w:t>
      </w:r>
    </w:p>
    <w:p w14:paraId="554C0483" w14:textId="77777777" w:rsidR="00312434" w:rsidRDefault="00000000">
      <w:pPr>
        <w:spacing w:before="26" w:after="0"/>
      </w:pPr>
      <w:r>
        <w:rPr>
          <w:color w:val="000000"/>
        </w:rPr>
        <w:t xml:space="preserve">(7)Prin </w:t>
      </w:r>
      <w:proofErr w:type="spellStart"/>
      <w:r>
        <w:rPr>
          <w:color w:val="000000"/>
        </w:rPr>
        <w:t>excepţie</w:t>
      </w:r>
      <w:proofErr w:type="spellEnd"/>
      <w:r>
        <w:rPr>
          <w:color w:val="000000"/>
        </w:rPr>
        <w:t xml:space="preserve"> de la prevederile alin. (4), drepturile, îndatoririle, recompensele </w:t>
      </w:r>
      <w:proofErr w:type="spellStart"/>
      <w:r>
        <w:rPr>
          <w:color w:val="000000"/>
        </w:rPr>
        <w:t>şi</w:t>
      </w:r>
      <w:proofErr w:type="spellEnd"/>
      <w:r>
        <w:rPr>
          <w:color w:val="000000"/>
        </w:rPr>
        <w:t xml:space="preserve"> </w:t>
      </w:r>
      <w:proofErr w:type="spellStart"/>
      <w:r>
        <w:rPr>
          <w:color w:val="000000"/>
        </w:rPr>
        <w:t>sancţiunile</w:t>
      </w:r>
      <w:proofErr w:type="spellEnd"/>
      <w:r>
        <w:rPr>
          <w:color w:val="000000"/>
        </w:rPr>
        <w:t xml:space="preserve"> aplicabile elevilor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postliceal militar sunt prevăzute în regulamentele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ale acestora, care se aprobă prin ordin al ministrului de resort.</w:t>
      </w:r>
    </w:p>
    <w:p w14:paraId="605606A8" w14:textId="77777777" w:rsidR="00312434" w:rsidRDefault="00000000">
      <w:pPr>
        <w:spacing w:before="26" w:after="0"/>
      </w:pPr>
      <w:r>
        <w:rPr>
          <w:color w:val="000000"/>
        </w:rPr>
        <w:t xml:space="preserve">(8)Elevii pot participa la </w:t>
      </w:r>
      <w:proofErr w:type="spellStart"/>
      <w:r>
        <w:rPr>
          <w:color w:val="000000"/>
        </w:rPr>
        <w:t>acţiuni</w:t>
      </w:r>
      <w:proofErr w:type="spellEnd"/>
      <w:r>
        <w:rPr>
          <w:color w:val="000000"/>
        </w:rPr>
        <w:t xml:space="preserve"> de voluntariat, pentru care pot primi stimulente financiare sau de altă natură, </w:t>
      </w:r>
      <w:proofErr w:type="spellStart"/>
      <w:r>
        <w:rPr>
          <w:color w:val="000000"/>
        </w:rPr>
        <w:t>finanţate</w:t>
      </w:r>
      <w:proofErr w:type="spellEnd"/>
      <w:r>
        <w:rPr>
          <w:color w:val="000000"/>
        </w:rPr>
        <w:t xml:space="preserve"> de la bugetul de stat, prin bugetul Ministerului </w:t>
      </w:r>
      <w:proofErr w:type="spellStart"/>
      <w:r>
        <w:rPr>
          <w:color w:val="000000"/>
        </w:rPr>
        <w:t>Educaţiei</w:t>
      </w:r>
      <w:proofErr w:type="spellEnd"/>
      <w:r>
        <w:rPr>
          <w:color w:val="000000"/>
        </w:rPr>
        <w:t xml:space="preserve">, în </w:t>
      </w:r>
      <w:proofErr w:type="spellStart"/>
      <w:r>
        <w:rPr>
          <w:color w:val="000000"/>
        </w:rPr>
        <w:t>condiţiile</w:t>
      </w:r>
      <w:proofErr w:type="spellEnd"/>
      <w:r>
        <w:rPr>
          <w:color w:val="000000"/>
        </w:rPr>
        <w:t xml:space="preserve"> stabilite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în conformitate cu prevederile Legii nr. </w:t>
      </w:r>
      <w:r>
        <w:rPr>
          <w:color w:val="1B1B1B"/>
        </w:rPr>
        <w:t>78/2014</w:t>
      </w:r>
      <w:r>
        <w:rPr>
          <w:color w:val="000000"/>
        </w:rPr>
        <w:t xml:space="preserve"> privind reglementarea </w:t>
      </w:r>
      <w:proofErr w:type="spellStart"/>
      <w:r>
        <w:rPr>
          <w:color w:val="000000"/>
        </w:rPr>
        <w:t>activităţii</w:t>
      </w:r>
      <w:proofErr w:type="spellEnd"/>
      <w:r>
        <w:rPr>
          <w:color w:val="000000"/>
        </w:rPr>
        <w:t xml:space="preserve"> de voluntariat în România, cu modificările ulterioare.</w:t>
      </w:r>
    </w:p>
    <w:p w14:paraId="5F4A388A" w14:textId="77777777" w:rsidR="00312434" w:rsidRDefault="00000000">
      <w:pPr>
        <w:spacing w:before="26" w:after="0"/>
      </w:pPr>
      <w:r>
        <w:rPr>
          <w:color w:val="000000"/>
        </w:rPr>
        <w:t xml:space="preserve">(9)Nivelul de alfabetizare </w:t>
      </w:r>
      <w:proofErr w:type="spellStart"/>
      <w:r>
        <w:rPr>
          <w:color w:val="000000"/>
        </w:rPr>
        <w:t>funcţională</w:t>
      </w:r>
      <w:proofErr w:type="spellEnd"/>
      <w:r>
        <w:rPr>
          <w:color w:val="000000"/>
        </w:rPr>
        <w:t xml:space="preserve"> a beneficiarilor primari ai </w:t>
      </w:r>
      <w:proofErr w:type="spellStart"/>
      <w:r>
        <w:rPr>
          <w:color w:val="000000"/>
        </w:rPr>
        <w:t>educaţiei</w:t>
      </w:r>
      <w:proofErr w:type="spellEnd"/>
      <w:r>
        <w:rPr>
          <w:color w:val="000000"/>
        </w:rPr>
        <w:t xml:space="preserve"> este evaluat periodic de către Ministerul </w:t>
      </w:r>
      <w:proofErr w:type="spellStart"/>
      <w:r>
        <w:rPr>
          <w:color w:val="000000"/>
        </w:rPr>
        <w:t>Educaţiei</w:t>
      </w:r>
      <w:proofErr w:type="spellEnd"/>
      <w:r>
        <w:rPr>
          <w:color w:val="000000"/>
        </w:rPr>
        <w:t>.</w:t>
      </w:r>
    </w:p>
    <w:p w14:paraId="3D67FA59" w14:textId="77777777" w:rsidR="00312434" w:rsidRDefault="00000000">
      <w:pPr>
        <w:spacing w:before="26" w:after="0"/>
      </w:pPr>
      <w:r>
        <w:rPr>
          <w:noProof/>
        </w:rPr>
        <w:drawing>
          <wp:inline distT="0" distB="0" distL="0" distR="0" wp14:anchorId="5F343EC8" wp14:editId="72596754">
            <wp:extent cx="152400" cy="152400"/>
            <wp:effectExtent l="0" t="0" r="0" b="0"/>
            <wp:docPr id="604720867" name="Picture 60472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(10)</w:t>
      </w:r>
      <w:r>
        <w:rPr>
          <w:b/>
          <w:color w:val="000000"/>
        </w:rPr>
        <w:t xml:space="preserve">Se </w:t>
      </w:r>
      <w:proofErr w:type="spellStart"/>
      <w:r>
        <w:rPr>
          <w:b/>
          <w:color w:val="000000"/>
        </w:rPr>
        <w:t>înfiinţează</w:t>
      </w:r>
      <w:proofErr w:type="spellEnd"/>
      <w:r>
        <w:rPr>
          <w:b/>
          <w:color w:val="000000"/>
        </w:rPr>
        <w:t xml:space="preserve"> Programul </w:t>
      </w:r>
      <w:proofErr w:type="spellStart"/>
      <w:r>
        <w:rPr>
          <w:b/>
          <w:color w:val="000000"/>
        </w:rPr>
        <w:t>naţional</w:t>
      </w:r>
      <w:proofErr w:type="spellEnd"/>
      <w:r>
        <w:rPr>
          <w:b/>
          <w:color w:val="000000"/>
        </w:rPr>
        <w:t xml:space="preserve"> de formare a cadrelor didactice în vederea </w:t>
      </w:r>
      <w:proofErr w:type="spellStart"/>
      <w:r>
        <w:rPr>
          <w:b/>
          <w:color w:val="000000"/>
        </w:rPr>
        <w:t>creşterii</w:t>
      </w:r>
      <w:proofErr w:type="spellEnd"/>
      <w:r>
        <w:rPr>
          <w:b/>
          <w:color w:val="000000"/>
        </w:rPr>
        <w:t xml:space="preserve"> nivelului de alfabetizare </w:t>
      </w:r>
      <w:proofErr w:type="spellStart"/>
      <w:r>
        <w:rPr>
          <w:b/>
          <w:color w:val="000000"/>
        </w:rPr>
        <w:t>funcţională</w:t>
      </w:r>
      <w:proofErr w:type="spellEnd"/>
      <w:r>
        <w:rPr>
          <w:b/>
          <w:color w:val="000000"/>
        </w:rPr>
        <w:t xml:space="preserve"> a elevilor, </w:t>
      </w:r>
      <w:proofErr w:type="spellStart"/>
      <w:r>
        <w:rPr>
          <w:b/>
          <w:color w:val="000000"/>
        </w:rPr>
        <w:t>finanţat</w:t>
      </w:r>
      <w:proofErr w:type="spellEnd"/>
      <w:r>
        <w:rPr>
          <w:b/>
          <w:color w:val="000000"/>
        </w:rPr>
        <w:t xml:space="preserve"> de la bugetul de stat, prin bugetul Ministerului </w:t>
      </w:r>
      <w:proofErr w:type="spellStart"/>
      <w:r>
        <w:rPr>
          <w:b/>
          <w:color w:val="000000"/>
        </w:rPr>
        <w:t>Educaţiei</w:t>
      </w:r>
      <w:proofErr w:type="spellEnd"/>
      <w:r>
        <w:rPr>
          <w:b/>
          <w:color w:val="000000"/>
        </w:rPr>
        <w:t xml:space="preserve">. Implementarea programului este reglementată prin hotărâre a Guvernului, </w:t>
      </w:r>
      <w:proofErr w:type="spellStart"/>
      <w:r>
        <w:rPr>
          <w:b/>
          <w:color w:val="000000"/>
        </w:rPr>
        <w:t>iniţiată</w:t>
      </w:r>
      <w:proofErr w:type="spellEnd"/>
      <w:r>
        <w:rPr>
          <w:b/>
          <w:color w:val="000000"/>
        </w:rPr>
        <w:t xml:space="preserve"> de Ministerul </w:t>
      </w:r>
      <w:proofErr w:type="spellStart"/>
      <w:r>
        <w:rPr>
          <w:b/>
          <w:color w:val="000000"/>
        </w:rPr>
        <w:t>Educaţiei</w:t>
      </w:r>
      <w:proofErr w:type="spellEnd"/>
      <w:r>
        <w:rPr>
          <w:b/>
          <w:color w:val="000000"/>
        </w:rPr>
        <w:t>, la propunerea CNFDCD.</w:t>
      </w:r>
    </w:p>
    <w:p w14:paraId="58FBF79B" w14:textId="77777777" w:rsidR="00312434" w:rsidRDefault="00000000">
      <w:pPr>
        <w:spacing w:before="26" w:after="0"/>
      </w:pPr>
      <w:r>
        <w:rPr>
          <w:noProof/>
        </w:rPr>
        <w:drawing>
          <wp:inline distT="0" distB="0" distL="0" distR="0" wp14:anchorId="6ADDF833" wp14:editId="6087B1F0">
            <wp:extent cx="152400" cy="152400"/>
            <wp:effectExtent l="0" t="0" r="0" b="0"/>
            <wp:docPr id="1939171157" name="Picture 193917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Aplicarea prevederilor art. 105 alin. (10) se suspendă până la începutul anului </w:t>
      </w:r>
      <w:proofErr w:type="spellStart"/>
      <w:r>
        <w:rPr>
          <w:color w:val="000000"/>
        </w:rPr>
        <w:t>şcolar</w:t>
      </w:r>
      <w:proofErr w:type="spellEnd"/>
      <w:r>
        <w:rPr>
          <w:color w:val="000000"/>
        </w:rPr>
        <w:t xml:space="preserve"> 2027-2028.</w:t>
      </w:r>
    </w:p>
    <w:p w14:paraId="5556D5E4" w14:textId="77777777" w:rsidR="00312434" w:rsidRDefault="00000000">
      <w:pPr>
        <w:spacing w:before="26" w:after="0"/>
      </w:pPr>
      <w:r>
        <w:rPr>
          <w:noProof/>
        </w:rPr>
        <w:drawing>
          <wp:inline distT="0" distB="0" distL="0" distR="0" wp14:anchorId="50C2364D" wp14:editId="45AA1A50">
            <wp:extent cx="152400" cy="152400"/>
            <wp:effectExtent l="0" t="0" r="0" b="0"/>
            <wp:docPr id="356574562" name="Picture 35657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(11)În vederea asigurării accesului la </w:t>
      </w:r>
      <w:proofErr w:type="spellStart"/>
      <w:r>
        <w:rPr>
          <w:color w:val="000000"/>
        </w:rPr>
        <w:t>învăţământul</w:t>
      </w:r>
      <w:proofErr w:type="spellEnd"/>
      <w:r>
        <w:rPr>
          <w:color w:val="000000"/>
        </w:rPr>
        <w:t xml:space="preserve"> obligatoriu,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au </w:t>
      </w:r>
      <w:proofErr w:type="spellStart"/>
      <w:r>
        <w:rPr>
          <w:color w:val="000000"/>
        </w:rPr>
        <w:t>obligaţia</w:t>
      </w:r>
      <w:proofErr w:type="spellEnd"/>
      <w:r>
        <w:rPr>
          <w:color w:val="000000"/>
        </w:rPr>
        <w:t xml:space="preserve"> de a înscrie persoanele care nu </w:t>
      </w:r>
      <w:proofErr w:type="spellStart"/>
      <w:r>
        <w:rPr>
          <w:color w:val="000000"/>
        </w:rPr>
        <w:t>deţin</w:t>
      </w:r>
      <w:proofErr w:type="spellEnd"/>
      <w:r>
        <w:rPr>
          <w:color w:val="000000"/>
        </w:rPr>
        <w:t xml:space="preserve"> un cod numeric personal, conform normelor metodologice aprobate prin ordin al ministrului </w:t>
      </w:r>
      <w:proofErr w:type="spellStart"/>
      <w:r>
        <w:rPr>
          <w:color w:val="000000"/>
        </w:rPr>
        <w:t>educaţiei</w:t>
      </w:r>
      <w:proofErr w:type="spellEnd"/>
      <w:r>
        <w:rPr>
          <w:color w:val="000000"/>
        </w:rPr>
        <w:t>.</w:t>
      </w:r>
    </w:p>
    <w:p w14:paraId="7F586AD5" w14:textId="77777777" w:rsidR="00312434" w:rsidRDefault="00000000">
      <w:pPr>
        <w:spacing w:before="26" w:after="0"/>
      </w:pPr>
      <w:r>
        <w:rPr>
          <w:color w:val="000000"/>
        </w:rPr>
        <w:t xml:space="preserve">(12)Transferul beneficiarilor primari ai </w:t>
      </w:r>
      <w:proofErr w:type="spellStart"/>
      <w:r>
        <w:rPr>
          <w:color w:val="000000"/>
        </w:rPr>
        <w:t>educaţiei</w:t>
      </w:r>
      <w:proofErr w:type="spellEnd"/>
      <w:r>
        <w:rPr>
          <w:color w:val="000000"/>
        </w:rPr>
        <w:t xml:space="preserve"> în cadrul sistemului de </w:t>
      </w:r>
      <w:proofErr w:type="spellStart"/>
      <w:r>
        <w:rPr>
          <w:color w:val="000000"/>
        </w:rPr>
        <w:t>învăţământ</w:t>
      </w:r>
      <w:proofErr w:type="spellEnd"/>
      <w:r>
        <w:rPr>
          <w:color w:val="000000"/>
        </w:rPr>
        <w:t xml:space="preserve"> preuniversitar se realizează în baza unei metodologii aprobate prin ordin al ministrului </w:t>
      </w:r>
      <w:proofErr w:type="spellStart"/>
      <w:r>
        <w:rPr>
          <w:color w:val="000000"/>
        </w:rPr>
        <w:t>educaţiei</w:t>
      </w:r>
      <w:proofErr w:type="spellEnd"/>
      <w:r>
        <w:rPr>
          <w:color w:val="000000"/>
        </w:rPr>
        <w:t>.</w:t>
      </w:r>
    </w:p>
    <w:p w14:paraId="7E0779DE" w14:textId="77777777" w:rsidR="00312434" w:rsidRDefault="00312434">
      <w:pPr>
        <w:spacing w:after="0"/>
      </w:pPr>
    </w:p>
    <w:p w14:paraId="7FDB29AA" w14:textId="77777777" w:rsidR="00312434" w:rsidRDefault="00000000">
      <w:pPr>
        <w:spacing w:before="80" w:after="0"/>
        <w:jc w:val="center"/>
      </w:pPr>
      <w:r>
        <w:rPr>
          <w:b/>
          <w:color w:val="000000"/>
        </w:rPr>
        <w:t xml:space="preserve">SECŢIUNEA 2:Drepturile </w:t>
      </w:r>
      <w:proofErr w:type="spellStart"/>
      <w:r>
        <w:rPr>
          <w:b/>
          <w:color w:val="000000"/>
        </w:rPr>
        <w:t>şi</w:t>
      </w:r>
      <w:proofErr w:type="spellEnd"/>
      <w:r>
        <w:rPr>
          <w:b/>
          <w:color w:val="000000"/>
        </w:rPr>
        <w:t xml:space="preserve"> </w:t>
      </w:r>
      <w:proofErr w:type="spellStart"/>
      <w:r>
        <w:rPr>
          <w:b/>
          <w:color w:val="000000"/>
        </w:rPr>
        <w:t>obligaţiile</w:t>
      </w:r>
      <w:proofErr w:type="spellEnd"/>
      <w:r>
        <w:rPr>
          <w:b/>
          <w:color w:val="000000"/>
        </w:rPr>
        <w:t xml:space="preserve"> beneficiarilor sistemului de </w:t>
      </w:r>
      <w:proofErr w:type="spellStart"/>
      <w:r>
        <w:rPr>
          <w:b/>
          <w:color w:val="000000"/>
        </w:rPr>
        <w:t>învăţământ</w:t>
      </w:r>
      <w:proofErr w:type="spellEnd"/>
    </w:p>
    <w:p w14:paraId="15DA4DE1" w14:textId="77777777" w:rsidR="00312434" w:rsidRDefault="00312434">
      <w:pPr>
        <w:spacing w:before="80" w:after="0"/>
      </w:pPr>
    </w:p>
    <w:p w14:paraId="72EA7299" w14:textId="77777777" w:rsidR="00312434" w:rsidRDefault="00000000">
      <w:pPr>
        <w:spacing w:after="0"/>
      </w:pPr>
      <w:r>
        <w:rPr>
          <w:b/>
          <w:color w:val="000000"/>
        </w:rPr>
        <w:t xml:space="preserve">Art. 106 </w:t>
      </w:r>
    </w:p>
    <w:p w14:paraId="273B4AD3" w14:textId="77777777" w:rsidR="00312434" w:rsidRDefault="00000000">
      <w:pPr>
        <w:spacing w:after="0"/>
      </w:pPr>
      <w:r>
        <w:rPr>
          <w:color w:val="000000"/>
        </w:rPr>
        <w:t>(1)</w:t>
      </w:r>
      <w:r>
        <w:rPr>
          <w:b/>
          <w:color w:val="000000"/>
        </w:rPr>
        <w:t xml:space="preserve">În calitate de membri ai </w:t>
      </w:r>
      <w:proofErr w:type="spellStart"/>
      <w:r>
        <w:rPr>
          <w:b/>
          <w:color w:val="000000"/>
        </w:rPr>
        <w:t>comunităţii</w:t>
      </w:r>
      <w:proofErr w:type="spellEnd"/>
      <w:r>
        <w:rPr>
          <w:b/>
          <w:color w:val="000000"/>
        </w:rPr>
        <w:t xml:space="preserve"> </w:t>
      </w:r>
      <w:proofErr w:type="spellStart"/>
      <w:r>
        <w:rPr>
          <w:b/>
          <w:color w:val="000000"/>
        </w:rPr>
        <w:t>şcolare</w:t>
      </w:r>
      <w:proofErr w:type="spellEnd"/>
      <w:r>
        <w:rPr>
          <w:b/>
          <w:color w:val="000000"/>
        </w:rPr>
        <w:t xml:space="preserve">, beneficiarii primari ai </w:t>
      </w:r>
      <w:proofErr w:type="spellStart"/>
      <w:r>
        <w:rPr>
          <w:b/>
          <w:color w:val="000000"/>
        </w:rPr>
        <w:t>învăţământului</w:t>
      </w:r>
      <w:proofErr w:type="spellEnd"/>
      <w:r>
        <w:rPr>
          <w:b/>
          <w:color w:val="000000"/>
        </w:rPr>
        <w:t xml:space="preserve"> preuniversitar au următoarele drepturi:</w:t>
      </w:r>
    </w:p>
    <w:p w14:paraId="28B24237" w14:textId="77777777" w:rsidR="00312434" w:rsidRDefault="00000000">
      <w:pPr>
        <w:spacing w:after="0"/>
      </w:pPr>
      <w:r>
        <w:rPr>
          <w:color w:val="000000"/>
        </w:rPr>
        <w:t xml:space="preserve">a)dreptul de a avea acces la </w:t>
      </w:r>
      <w:proofErr w:type="spellStart"/>
      <w:r>
        <w:rPr>
          <w:color w:val="000000"/>
        </w:rPr>
        <w:t>educaţie</w:t>
      </w:r>
      <w:proofErr w:type="spellEnd"/>
      <w:r>
        <w:rPr>
          <w:color w:val="000000"/>
        </w:rPr>
        <w:t xml:space="preserve"> de calitate </w:t>
      </w:r>
      <w:proofErr w:type="spellStart"/>
      <w:r>
        <w:rPr>
          <w:color w:val="000000"/>
        </w:rPr>
        <w:t>şi</w:t>
      </w:r>
      <w:proofErr w:type="spellEnd"/>
      <w:r>
        <w:rPr>
          <w:color w:val="000000"/>
        </w:rPr>
        <w:t xml:space="preserve"> gratuită, în sistemul de </w:t>
      </w:r>
      <w:proofErr w:type="spellStart"/>
      <w:r>
        <w:rPr>
          <w:color w:val="000000"/>
        </w:rPr>
        <w:t>învăţământ</w:t>
      </w:r>
      <w:proofErr w:type="spellEnd"/>
      <w:r>
        <w:rPr>
          <w:color w:val="000000"/>
        </w:rPr>
        <w:t xml:space="preserve"> de stat. Accesul la </w:t>
      </w:r>
      <w:proofErr w:type="spellStart"/>
      <w:r>
        <w:rPr>
          <w:color w:val="000000"/>
        </w:rPr>
        <w:t>educaţie</w:t>
      </w:r>
      <w:proofErr w:type="spellEnd"/>
      <w:r>
        <w:rPr>
          <w:color w:val="000000"/>
        </w:rPr>
        <w:t xml:space="preserve"> presupune </w:t>
      </w:r>
      <w:proofErr w:type="spellStart"/>
      <w:r>
        <w:rPr>
          <w:color w:val="000000"/>
        </w:rPr>
        <w:t>şi</w:t>
      </w:r>
      <w:proofErr w:type="spellEnd"/>
      <w:r>
        <w:rPr>
          <w:color w:val="000000"/>
        </w:rPr>
        <w:t xml:space="preserve"> posibilitatea studierii în limba maternă, accesul la servicii de informare </w:t>
      </w:r>
      <w:proofErr w:type="spellStart"/>
      <w:r>
        <w:rPr>
          <w:color w:val="000000"/>
        </w:rPr>
        <w:t>şi</w:t>
      </w:r>
      <w:proofErr w:type="spellEnd"/>
      <w:r>
        <w:rPr>
          <w:color w:val="000000"/>
        </w:rPr>
        <w:t xml:space="preserve"> consiliere </w:t>
      </w:r>
      <w:proofErr w:type="spellStart"/>
      <w:r>
        <w:rPr>
          <w:color w:val="000000"/>
        </w:rPr>
        <w:t>şcolară</w:t>
      </w:r>
      <w:proofErr w:type="spellEnd"/>
      <w:r>
        <w:rPr>
          <w:color w:val="000000"/>
        </w:rPr>
        <w:t xml:space="preserve">, profesională </w:t>
      </w:r>
      <w:proofErr w:type="spellStart"/>
      <w:r>
        <w:rPr>
          <w:color w:val="000000"/>
        </w:rPr>
        <w:t>şi</w:t>
      </w:r>
      <w:proofErr w:type="spellEnd"/>
      <w:r>
        <w:rPr>
          <w:color w:val="000000"/>
        </w:rPr>
        <w:t xml:space="preserve"> psihologică, conexe </w:t>
      </w:r>
      <w:proofErr w:type="spellStart"/>
      <w:r>
        <w:rPr>
          <w:color w:val="000000"/>
        </w:rPr>
        <w:t>activităţii</w:t>
      </w:r>
      <w:proofErr w:type="spellEnd"/>
      <w:r>
        <w:rPr>
          <w:color w:val="000000"/>
        </w:rPr>
        <w:t xml:space="preserve"> de </w:t>
      </w:r>
      <w:proofErr w:type="spellStart"/>
      <w:r>
        <w:rPr>
          <w:color w:val="000000"/>
        </w:rPr>
        <w:t>învăţământ</w:t>
      </w:r>
      <w:proofErr w:type="spellEnd"/>
      <w:r>
        <w:rPr>
          <w:color w:val="000000"/>
        </w:rPr>
        <w:t xml:space="preserve">, accesul la biblioteci, săli </w:t>
      </w:r>
      <w:proofErr w:type="spellStart"/>
      <w:r>
        <w:rPr>
          <w:color w:val="000000"/>
        </w:rPr>
        <w:t>şi</w:t>
      </w:r>
      <w:proofErr w:type="spellEnd"/>
      <w:r>
        <w:rPr>
          <w:color w:val="000000"/>
        </w:rPr>
        <w:t xml:space="preserve"> </w:t>
      </w:r>
      <w:proofErr w:type="spellStart"/>
      <w:r>
        <w:rPr>
          <w:color w:val="000000"/>
        </w:rPr>
        <w:t>spaţii</w:t>
      </w:r>
      <w:proofErr w:type="spellEnd"/>
      <w:r>
        <w:rPr>
          <w:color w:val="000000"/>
        </w:rPr>
        <w:t xml:space="preserve"> de sport, computere conectate la internet, precum </w:t>
      </w:r>
      <w:proofErr w:type="spellStart"/>
      <w:r>
        <w:rPr>
          <w:color w:val="000000"/>
        </w:rPr>
        <w:t>şi</w:t>
      </w:r>
      <w:proofErr w:type="spellEnd"/>
      <w:r>
        <w:rPr>
          <w:color w:val="000000"/>
        </w:rPr>
        <w:t xml:space="preserve"> la alte resurse necesare realizării </w:t>
      </w:r>
      <w:proofErr w:type="spellStart"/>
      <w:r>
        <w:rPr>
          <w:color w:val="000000"/>
        </w:rPr>
        <w:t>activităţilor</w:t>
      </w:r>
      <w:proofErr w:type="spellEnd"/>
      <w:r>
        <w:rPr>
          <w:color w:val="000000"/>
        </w:rPr>
        <w:t xml:space="preserve"> </w:t>
      </w:r>
      <w:proofErr w:type="spellStart"/>
      <w:r>
        <w:rPr>
          <w:color w:val="000000"/>
        </w:rPr>
        <w:t>şi</w:t>
      </w:r>
      <w:proofErr w:type="spellEnd"/>
      <w:r>
        <w:rPr>
          <w:color w:val="000000"/>
        </w:rPr>
        <w:t xml:space="preserve"> proiectelor </w:t>
      </w:r>
      <w:proofErr w:type="spellStart"/>
      <w:r>
        <w:rPr>
          <w:color w:val="000000"/>
        </w:rPr>
        <w:t>şcolare</w:t>
      </w:r>
      <w:proofErr w:type="spellEnd"/>
      <w:r>
        <w:rPr>
          <w:color w:val="000000"/>
        </w:rPr>
        <w:t xml:space="preserve"> în afara programului </w:t>
      </w:r>
      <w:proofErr w:type="spellStart"/>
      <w:r>
        <w:rPr>
          <w:color w:val="000000"/>
        </w:rPr>
        <w:t>şcolar</w:t>
      </w:r>
      <w:proofErr w:type="spellEnd"/>
      <w:r>
        <w:rPr>
          <w:color w:val="000000"/>
        </w:rPr>
        <w:t xml:space="preserve">, în limitele resurselor umane </w:t>
      </w:r>
      <w:proofErr w:type="spellStart"/>
      <w:r>
        <w:rPr>
          <w:color w:val="000000"/>
        </w:rPr>
        <w:t>şi</w:t>
      </w:r>
      <w:proofErr w:type="spellEnd"/>
      <w:r>
        <w:rPr>
          <w:color w:val="000000"/>
        </w:rPr>
        <w:t xml:space="preserve"> materiale disponibile, manuale </w:t>
      </w:r>
      <w:proofErr w:type="spellStart"/>
      <w:r>
        <w:rPr>
          <w:color w:val="000000"/>
        </w:rPr>
        <w:t>şcolare</w:t>
      </w:r>
      <w:proofErr w:type="spellEnd"/>
      <w:r>
        <w:rPr>
          <w:color w:val="000000"/>
        </w:rPr>
        <w:t xml:space="preserve"> gratuite;</w:t>
      </w:r>
    </w:p>
    <w:p w14:paraId="59A30F58" w14:textId="77777777" w:rsidR="00312434" w:rsidRDefault="00000000">
      <w:pPr>
        <w:spacing w:after="0"/>
      </w:pPr>
      <w:r>
        <w:rPr>
          <w:color w:val="000000"/>
        </w:rPr>
        <w:lastRenderedPageBreak/>
        <w:t xml:space="preserve">b)dreptul de a </w:t>
      </w:r>
      <w:proofErr w:type="spellStart"/>
      <w:r>
        <w:rPr>
          <w:color w:val="000000"/>
        </w:rPr>
        <w:t>învăţa</w:t>
      </w:r>
      <w:proofErr w:type="spellEnd"/>
      <w:r>
        <w:rPr>
          <w:color w:val="000000"/>
        </w:rPr>
        <w:t xml:space="preserve"> în </w:t>
      </w:r>
      <w:proofErr w:type="spellStart"/>
      <w:r>
        <w:rPr>
          <w:color w:val="000000"/>
        </w:rPr>
        <w:t>spaţii</w:t>
      </w:r>
      <w:proofErr w:type="spellEnd"/>
      <w:r>
        <w:rPr>
          <w:color w:val="000000"/>
        </w:rPr>
        <w:t xml:space="preserve"> adecvate </w:t>
      </w:r>
      <w:proofErr w:type="spellStart"/>
      <w:r>
        <w:rPr>
          <w:color w:val="000000"/>
        </w:rPr>
        <w:t>desfăşurării</w:t>
      </w:r>
      <w:proofErr w:type="spellEnd"/>
      <w:r>
        <w:rPr>
          <w:color w:val="000000"/>
        </w:rPr>
        <w:t xml:space="preserve"> </w:t>
      </w:r>
      <w:proofErr w:type="spellStart"/>
      <w:r>
        <w:rPr>
          <w:color w:val="000000"/>
        </w:rPr>
        <w:t>activităţilor</w:t>
      </w:r>
      <w:proofErr w:type="spellEnd"/>
      <w:r>
        <w:rPr>
          <w:color w:val="000000"/>
        </w:rPr>
        <w:t xml:space="preserve"> didactice </w:t>
      </w:r>
      <w:proofErr w:type="spellStart"/>
      <w:r>
        <w:rPr>
          <w:color w:val="000000"/>
        </w:rPr>
        <w:t>şi</w:t>
      </w:r>
      <w:proofErr w:type="spellEnd"/>
      <w:r>
        <w:rPr>
          <w:color w:val="000000"/>
        </w:rPr>
        <w:t xml:space="preserve"> conexe. </w:t>
      </w:r>
      <w:proofErr w:type="spellStart"/>
      <w:r>
        <w:rPr>
          <w:color w:val="000000"/>
        </w:rPr>
        <w:t>Spaţiile</w:t>
      </w:r>
      <w:proofErr w:type="spellEnd"/>
      <w:r>
        <w:rPr>
          <w:color w:val="000000"/>
        </w:rPr>
        <w:t xml:space="preserve"> trebuie să respecte normele de igienă, de </w:t>
      </w:r>
      <w:proofErr w:type="spellStart"/>
      <w:r>
        <w:rPr>
          <w:color w:val="000000"/>
        </w:rPr>
        <w:t>protecţie</w:t>
      </w:r>
      <w:proofErr w:type="spellEnd"/>
      <w:r>
        <w:rPr>
          <w:color w:val="000000"/>
        </w:rPr>
        <w:t xml:space="preserve"> a muncii, de </w:t>
      </w:r>
      <w:proofErr w:type="spellStart"/>
      <w:r>
        <w:rPr>
          <w:color w:val="000000"/>
        </w:rPr>
        <w:t>protecţie</w:t>
      </w:r>
      <w:proofErr w:type="spellEnd"/>
      <w:r>
        <w:rPr>
          <w:color w:val="000000"/>
        </w:rPr>
        <w:t xml:space="preserve"> civilă </w:t>
      </w:r>
      <w:proofErr w:type="spellStart"/>
      <w:r>
        <w:rPr>
          <w:color w:val="000000"/>
        </w:rPr>
        <w:t>şi</w:t>
      </w:r>
      <w:proofErr w:type="spellEnd"/>
      <w:r>
        <w:rPr>
          <w:color w:val="000000"/>
        </w:rPr>
        <w:t xml:space="preserve"> de pază contra incendiilor, să fie adaptate </w:t>
      </w:r>
      <w:proofErr w:type="spellStart"/>
      <w:r>
        <w:rPr>
          <w:color w:val="000000"/>
        </w:rPr>
        <w:t>particularităţilor</w:t>
      </w:r>
      <w:proofErr w:type="spellEnd"/>
      <w:r>
        <w:rPr>
          <w:color w:val="000000"/>
        </w:rPr>
        <w:t xml:space="preserve"> de vârstă </w:t>
      </w:r>
      <w:proofErr w:type="spellStart"/>
      <w:r>
        <w:rPr>
          <w:color w:val="000000"/>
        </w:rPr>
        <w:t>şi</w:t>
      </w:r>
      <w:proofErr w:type="spellEnd"/>
      <w:r>
        <w:rPr>
          <w:color w:val="000000"/>
        </w:rPr>
        <w:t xml:space="preserve"> nevoilor de </w:t>
      </w:r>
      <w:proofErr w:type="spellStart"/>
      <w:r>
        <w:rPr>
          <w:color w:val="000000"/>
        </w:rPr>
        <w:t>învăţare</w:t>
      </w:r>
      <w:proofErr w:type="spellEnd"/>
      <w:r>
        <w:rPr>
          <w:color w:val="000000"/>
        </w:rPr>
        <w:t xml:space="preserve"> </w:t>
      </w:r>
      <w:proofErr w:type="spellStart"/>
      <w:r>
        <w:rPr>
          <w:color w:val="000000"/>
        </w:rPr>
        <w:t>şi</w:t>
      </w:r>
      <w:proofErr w:type="spellEnd"/>
      <w:r>
        <w:rPr>
          <w:color w:val="000000"/>
        </w:rPr>
        <w:t xml:space="preserve"> numărului de beneficiari primari;</w:t>
      </w:r>
    </w:p>
    <w:p w14:paraId="5F909B3A" w14:textId="77777777" w:rsidR="00312434" w:rsidRDefault="00000000">
      <w:pPr>
        <w:spacing w:after="0"/>
      </w:pPr>
      <w:r>
        <w:rPr>
          <w:color w:val="000000"/>
        </w:rPr>
        <w:t xml:space="preserve">c)dreptul de a </w:t>
      </w:r>
      <w:proofErr w:type="spellStart"/>
      <w:r>
        <w:rPr>
          <w:color w:val="000000"/>
        </w:rPr>
        <w:t>învăţa</w:t>
      </w:r>
      <w:proofErr w:type="spellEnd"/>
      <w:r>
        <w:rPr>
          <w:color w:val="000000"/>
        </w:rPr>
        <w:t xml:space="preserve"> într-un mediu care sprijină libertatea de expresie fără încălcarea drepturilor </w:t>
      </w:r>
      <w:proofErr w:type="spellStart"/>
      <w:r>
        <w:rPr>
          <w:color w:val="000000"/>
        </w:rPr>
        <w:t>şi</w:t>
      </w:r>
      <w:proofErr w:type="spellEnd"/>
      <w:r>
        <w:rPr>
          <w:color w:val="000000"/>
        </w:rPr>
        <w:t xml:space="preserve"> </w:t>
      </w:r>
      <w:proofErr w:type="spellStart"/>
      <w:r>
        <w:rPr>
          <w:color w:val="000000"/>
        </w:rPr>
        <w:t>libertăţilor</w:t>
      </w:r>
      <w:proofErr w:type="spellEnd"/>
      <w:r>
        <w:rPr>
          <w:color w:val="000000"/>
        </w:rPr>
        <w:t xml:space="preserve"> </w:t>
      </w:r>
      <w:proofErr w:type="spellStart"/>
      <w:r>
        <w:rPr>
          <w:color w:val="000000"/>
        </w:rPr>
        <w:t>celorlalţi</w:t>
      </w:r>
      <w:proofErr w:type="spellEnd"/>
      <w:r>
        <w:rPr>
          <w:color w:val="000000"/>
        </w:rPr>
        <w:t xml:space="preserve"> </w:t>
      </w:r>
      <w:proofErr w:type="spellStart"/>
      <w:r>
        <w:rPr>
          <w:color w:val="000000"/>
        </w:rPr>
        <w:t>participanţi</w:t>
      </w:r>
      <w:proofErr w:type="spellEnd"/>
      <w:r>
        <w:rPr>
          <w:color w:val="000000"/>
        </w:rPr>
        <w:t>;</w:t>
      </w:r>
    </w:p>
    <w:p w14:paraId="499FEE5D" w14:textId="77777777" w:rsidR="00312434" w:rsidRDefault="00000000">
      <w:pPr>
        <w:spacing w:after="0"/>
      </w:pPr>
      <w:r>
        <w:rPr>
          <w:color w:val="000000"/>
        </w:rPr>
        <w:t xml:space="preserve">d)dreptul de a fi </w:t>
      </w:r>
      <w:proofErr w:type="spellStart"/>
      <w:r>
        <w:rPr>
          <w:color w:val="000000"/>
        </w:rPr>
        <w:t>protejaţi</w:t>
      </w:r>
      <w:proofErr w:type="spellEnd"/>
      <w:r>
        <w:rPr>
          <w:color w:val="000000"/>
        </w:rPr>
        <w:t xml:space="preserve"> împotriva discriminărilor. În acest sens beneficiarii primari beneficiază de tratament nediscriminatoriu din partea conducerii, a personalului didactic, nedidactic </w:t>
      </w:r>
      <w:proofErr w:type="spellStart"/>
      <w:r>
        <w:rPr>
          <w:color w:val="000000"/>
        </w:rPr>
        <w:t>şi</w:t>
      </w:r>
      <w:proofErr w:type="spellEnd"/>
      <w:r>
        <w:rPr>
          <w:color w:val="000000"/>
        </w:rPr>
        <w:t xml:space="preserve"> din partea altor elevi din cadrul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17884E03" w14:textId="77777777" w:rsidR="00312434" w:rsidRDefault="00000000">
      <w:pPr>
        <w:spacing w:after="0"/>
      </w:pPr>
      <w:r>
        <w:rPr>
          <w:color w:val="000000"/>
        </w:rPr>
        <w:t xml:space="preserve">e)dreptul la respectarea imaginii, </w:t>
      </w:r>
      <w:proofErr w:type="spellStart"/>
      <w:r>
        <w:rPr>
          <w:color w:val="000000"/>
        </w:rPr>
        <w:t>demnităţii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personalităţii</w:t>
      </w:r>
      <w:proofErr w:type="spellEnd"/>
      <w:r>
        <w:rPr>
          <w:color w:val="000000"/>
        </w:rPr>
        <w:t xml:space="preserve"> proprii;</w:t>
      </w:r>
    </w:p>
    <w:p w14:paraId="632595F7" w14:textId="77777777" w:rsidR="00312434" w:rsidRDefault="00000000">
      <w:pPr>
        <w:spacing w:after="0"/>
      </w:pPr>
      <w:r>
        <w:rPr>
          <w:color w:val="000000"/>
        </w:rPr>
        <w:t xml:space="preserve">f)dreptul la </w:t>
      </w:r>
      <w:proofErr w:type="spellStart"/>
      <w:r>
        <w:rPr>
          <w:color w:val="000000"/>
        </w:rPr>
        <w:t>protecţia</w:t>
      </w:r>
      <w:proofErr w:type="spellEnd"/>
      <w:r>
        <w:rPr>
          <w:color w:val="000000"/>
        </w:rPr>
        <w:t xml:space="preserve"> datelor personale, cu </w:t>
      </w:r>
      <w:proofErr w:type="spellStart"/>
      <w:r>
        <w:rPr>
          <w:color w:val="000000"/>
        </w:rPr>
        <w:t>excepţia</w:t>
      </w:r>
      <w:proofErr w:type="spellEnd"/>
      <w:r>
        <w:rPr>
          <w:color w:val="000000"/>
        </w:rPr>
        <w:t xml:space="preserve"> </w:t>
      </w:r>
      <w:proofErr w:type="spellStart"/>
      <w:r>
        <w:rPr>
          <w:color w:val="000000"/>
        </w:rPr>
        <w:t>situaţiilor</w:t>
      </w:r>
      <w:proofErr w:type="spellEnd"/>
      <w:r>
        <w:rPr>
          <w:color w:val="000000"/>
        </w:rPr>
        <w:t xml:space="preserve"> prevăzute de lege;</w:t>
      </w:r>
    </w:p>
    <w:p w14:paraId="33F70C82" w14:textId="77777777" w:rsidR="00312434" w:rsidRDefault="00000000">
      <w:pPr>
        <w:spacing w:after="0"/>
      </w:pPr>
      <w:r>
        <w:rPr>
          <w:color w:val="000000"/>
        </w:rPr>
        <w:t xml:space="preserve">g)dreptul la evaluare obiectivă </w:t>
      </w:r>
      <w:proofErr w:type="spellStart"/>
      <w:r>
        <w:rPr>
          <w:color w:val="000000"/>
        </w:rPr>
        <w:t>şi</w:t>
      </w:r>
      <w:proofErr w:type="spellEnd"/>
      <w:r>
        <w:rPr>
          <w:color w:val="000000"/>
        </w:rPr>
        <w:t xml:space="preserve"> corectă, cu posibilitatea contestării rezultatelor evaluării lucrărilor scrise;</w:t>
      </w:r>
    </w:p>
    <w:p w14:paraId="27A7A0A8" w14:textId="77777777" w:rsidR="00312434" w:rsidRDefault="00000000">
      <w:pPr>
        <w:spacing w:after="0"/>
      </w:pPr>
      <w:r>
        <w:rPr>
          <w:color w:val="000000"/>
        </w:rPr>
        <w:t xml:space="preserve">h)dreptul de a fi informat cu privire la notele acordate, înaintea consemnării acestora, la planificarea materiei pe parcursul întregului an </w:t>
      </w:r>
      <w:proofErr w:type="spellStart"/>
      <w:r>
        <w:rPr>
          <w:color w:val="000000"/>
        </w:rPr>
        <w:t>şcolar</w:t>
      </w:r>
      <w:proofErr w:type="spellEnd"/>
      <w:r>
        <w:rPr>
          <w:color w:val="000000"/>
        </w:rPr>
        <w:t xml:space="preserve">, la rezultatele evaluărilor scrise în termen de maximum 15 zile lucrătoare, precum </w:t>
      </w:r>
      <w:proofErr w:type="spellStart"/>
      <w:r>
        <w:rPr>
          <w:color w:val="000000"/>
        </w:rPr>
        <w:t>şi</w:t>
      </w:r>
      <w:proofErr w:type="spellEnd"/>
      <w:r>
        <w:rPr>
          <w:color w:val="000000"/>
        </w:rPr>
        <w:t xml:space="preserve"> la actele </w:t>
      </w:r>
      <w:proofErr w:type="spellStart"/>
      <w:r>
        <w:rPr>
          <w:color w:val="000000"/>
        </w:rPr>
        <w:t>şcolare</w:t>
      </w:r>
      <w:proofErr w:type="spellEnd"/>
      <w:r>
        <w:rPr>
          <w:color w:val="000000"/>
        </w:rPr>
        <w:t xml:space="preserve"> proprii ce stau la baza </w:t>
      </w:r>
      <w:proofErr w:type="spellStart"/>
      <w:r>
        <w:rPr>
          <w:color w:val="000000"/>
        </w:rPr>
        <w:t>situaţiei</w:t>
      </w:r>
      <w:proofErr w:type="spellEnd"/>
      <w:r>
        <w:rPr>
          <w:color w:val="000000"/>
        </w:rPr>
        <w:t xml:space="preserve"> </w:t>
      </w:r>
      <w:proofErr w:type="spellStart"/>
      <w:r>
        <w:rPr>
          <w:color w:val="000000"/>
        </w:rPr>
        <w:t>şcolare</w:t>
      </w:r>
      <w:proofErr w:type="spellEnd"/>
      <w:r>
        <w:rPr>
          <w:color w:val="000000"/>
        </w:rPr>
        <w:t>;</w:t>
      </w:r>
    </w:p>
    <w:p w14:paraId="64CB272B" w14:textId="77777777" w:rsidR="00312434" w:rsidRDefault="00000000">
      <w:pPr>
        <w:spacing w:after="0"/>
      </w:pPr>
      <w:r>
        <w:rPr>
          <w:color w:val="000000"/>
        </w:rPr>
        <w:t xml:space="preserve">i)dreptul de a fi </w:t>
      </w:r>
      <w:proofErr w:type="spellStart"/>
      <w:r>
        <w:rPr>
          <w:color w:val="000000"/>
        </w:rPr>
        <w:t>susţinuţi</w:t>
      </w:r>
      <w:proofErr w:type="spellEnd"/>
      <w:r>
        <w:rPr>
          <w:color w:val="000000"/>
        </w:rPr>
        <w:t xml:space="preserve"> în conformitate cu nevoile </w:t>
      </w:r>
      <w:proofErr w:type="spellStart"/>
      <w:r>
        <w:rPr>
          <w:color w:val="000000"/>
        </w:rPr>
        <w:t>educaţionale</w:t>
      </w:r>
      <w:proofErr w:type="spellEnd"/>
      <w:r>
        <w:rPr>
          <w:color w:val="000000"/>
        </w:rPr>
        <w:t xml:space="preserve"> sau sociale în vederea finalizării </w:t>
      </w:r>
      <w:proofErr w:type="spellStart"/>
      <w:r>
        <w:rPr>
          <w:color w:val="000000"/>
        </w:rPr>
        <w:t>învăţământului</w:t>
      </w:r>
      <w:proofErr w:type="spellEnd"/>
      <w:r>
        <w:rPr>
          <w:color w:val="000000"/>
        </w:rPr>
        <w:t xml:space="preserve"> obligatoriu. Statul </w:t>
      </w:r>
      <w:proofErr w:type="spellStart"/>
      <w:r>
        <w:rPr>
          <w:color w:val="000000"/>
        </w:rPr>
        <w:t>şi</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sprijină elevii cu CES, inclusiv în ceea ce </w:t>
      </w:r>
      <w:proofErr w:type="spellStart"/>
      <w:r>
        <w:rPr>
          <w:color w:val="000000"/>
        </w:rPr>
        <w:t>priveşte</w:t>
      </w:r>
      <w:proofErr w:type="spellEnd"/>
      <w:r>
        <w:rPr>
          <w:color w:val="000000"/>
        </w:rPr>
        <w:t xml:space="preserve"> </w:t>
      </w:r>
      <w:proofErr w:type="spellStart"/>
      <w:r>
        <w:rPr>
          <w:color w:val="000000"/>
        </w:rPr>
        <w:t>condiţiile</w:t>
      </w:r>
      <w:proofErr w:type="spellEnd"/>
      <w:r>
        <w:rPr>
          <w:color w:val="000000"/>
        </w:rPr>
        <w:t xml:space="preserve"> de acces, de studiu </w:t>
      </w:r>
      <w:proofErr w:type="spellStart"/>
      <w:r>
        <w:rPr>
          <w:color w:val="000000"/>
        </w:rPr>
        <w:t>şi</w:t>
      </w:r>
      <w:proofErr w:type="spellEnd"/>
      <w:r>
        <w:rPr>
          <w:color w:val="000000"/>
        </w:rPr>
        <w:t xml:space="preserve"> evaluare adaptate </w:t>
      </w:r>
      <w:proofErr w:type="spellStart"/>
      <w:r>
        <w:rPr>
          <w:color w:val="000000"/>
        </w:rPr>
        <w:t>dizabilităţilor</w:t>
      </w:r>
      <w:proofErr w:type="spellEnd"/>
      <w:r>
        <w:rPr>
          <w:color w:val="000000"/>
        </w:rPr>
        <w:t xml:space="preserve">, problemelor medicale sau tulburărilor specifice de </w:t>
      </w:r>
      <w:proofErr w:type="spellStart"/>
      <w:r>
        <w:rPr>
          <w:color w:val="000000"/>
        </w:rPr>
        <w:t>învăţare</w:t>
      </w:r>
      <w:proofErr w:type="spellEnd"/>
      <w:r>
        <w:rPr>
          <w:color w:val="000000"/>
        </w:rPr>
        <w:t xml:space="preserve">. Elevii cu CES au dreptul la </w:t>
      </w:r>
      <w:proofErr w:type="spellStart"/>
      <w:r>
        <w:rPr>
          <w:color w:val="000000"/>
        </w:rPr>
        <w:t>şcolarizare</w:t>
      </w:r>
      <w:proofErr w:type="spellEnd"/>
      <w:r>
        <w:rPr>
          <w:color w:val="000000"/>
        </w:rPr>
        <w:t xml:space="preserve"> la domiciliu sau în </w:t>
      </w:r>
      <w:proofErr w:type="spellStart"/>
      <w:r>
        <w:rPr>
          <w:color w:val="000000"/>
        </w:rPr>
        <w:t>unităţi</w:t>
      </w:r>
      <w:proofErr w:type="spellEnd"/>
      <w:r>
        <w:rPr>
          <w:color w:val="000000"/>
        </w:rPr>
        <w:t xml:space="preserve"> complexe de </w:t>
      </w:r>
      <w:proofErr w:type="spellStart"/>
      <w:r>
        <w:rPr>
          <w:color w:val="000000"/>
        </w:rPr>
        <w:t>asistenţă</w:t>
      </w:r>
      <w:proofErr w:type="spellEnd"/>
      <w:r>
        <w:rPr>
          <w:color w:val="000000"/>
        </w:rPr>
        <w:t xml:space="preserve"> medicală, de tip spital;</w:t>
      </w:r>
    </w:p>
    <w:p w14:paraId="60AA8A2A" w14:textId="77777777" w:rsidR="00312434" w:rsidRDefault="00000000">
      <w:pPr>
        <w:spacing w:after="0"/>
      </w:pPr>
      <w:r>
        <w:rPr>
          <w:color w:val="000000"/>
        </w:rPr>
        <w:t xml:space="preserve">j)dreptul de a decide, în </w:t>
      </w:r>
      <w:proofErr w:type="spellStart"/>
      <w:r>
        <w:rPr>
          <w:color w:val="000000"/>
        </w:rPr>
        <w:t>funcţie</w:t>
      </w:r>
      <w:proofErr w:type="spellEnd"/>
      <w:r>
        <w:rPr>
          <w:color w:val="000000"/>
        </w:rPr>
        <w:t xml:space="preserve"> de vârsta beneficiarului primar, privind disciplinele din CDEOŞ, tipul </w:t>
      </w:r>
      <w:proofErr w:type="spellStart"/>
      <w:r>
        <w:rPr>
          <w:color w:val="000000"/>
        </w:rPr>
        <w:t>şi</w:t>
      </w:r>
      <w:proofErr w:type="spellEnd"/>
      <w:r>
        <w:rPr>
          <w:color w:val="000000"/>
        </w:rPr>
        <w:t xml:space="preserve"> forma de </w:t>
      </w:r>
      <w:proofErr w:type="spellStart"/>
      <w:r>
        <w:rPr>
          <w:color w:val="000000"/>
        </w:rPr>
        <w:t>învăţământ</w:t>
      </w:r>
      <w:proofErr w:type="spellEnd"/>
      <w:r>
        <w:rPr>
          <w:color w:val="000000"/>
        </w:rPr>
        <w:t xml:space="preserve"> pe care le va urma, de a participa la concursuri </w:t>
      </w:r>
      <w:proofErr w:type="spellStart"/>
      <w:r>
        <w:rPr>
          <w:color w:val="000000"/>
        </w:rPr>
        <w:t>şcolare</w:t>
      </w:r>
      <w:proofErr w:type="spellEnd"/>
      <w:r>
        <w:rPr>
          <w:color w:val="000000"/>
        </w:rPr>
        <w:t xml:space="preserve">, olimpiade </w:t>
      </w:r>
      <w:proofErr w:type="spellStart"/>
      <w:r>
        <w:rPr>
          <w:color w:val="000000"/>
        </w:rPr>
        <w:t>şi</w:t>
      </w:r>
      <w:proofErr w:type="spellEnd"/>
      <w:r>
        <w:rPr>
          <w:color w:val="000000"/>
        </w:rPr>
        <w:t xml:space="preserve"> alte </w:t>
      </w:r>
      <w:proofErr w:type="spellStart"/>
      <w:r>
        <w:rPr>
          <w:color w:val="000000"/>
        </w:rPr>
        <w:t>activităţi</w:t>
      </w:r>
      <w:proofErr w:type="spellEnd"/>
      <w:r>
        <w:rPr>
          <w:color w:val="000000"/>
        </w:rPr>
        <w:t xml:space="preserve"> </w:t>
      </w:r>
      <w:proofErr w:type="spellStart"/>
      <w:r>
        <w:rPr>
          <w:color w:val="000000"/>
        </w:rPr>
        <w:t>extraşcolare</w:t>
      </w:r>
      <w:proofErr w:type="spellEnd"/>
      <w:r>
        <w:rPr>
          <w:color w:val="000000"/>
        </w:rPr>
        <w:t xml:space="preserve"> organizate de unitatea de </w:t>
      </w:r>
      <w:proofErr w:type="spellStart"/>
      <w:r>
        <w:rPr>
          <w:color w:val="000000"/>
        </w:rPr>
        <w:t>învăţământ</w:t>
      </w:r>
      <w:proofErr w:type="spellEnd"/>
      <w:r>
        <w:rPr>
          <w:color w:val="000000"/>
        </w:rPr>
        <w:t xml:space="preserve"> preuniversitar sau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precum </w:t>
      </w:r>
      <w:proofErr w:type="spellStart"/>
      <w:r>
        <w:rPr>
          <w:color w:val="000000"/>
        </w:rPr>
        <w:t>şi</w:t>
      </w:r>
      <w:proofErr w:type="spellEnd"/>
      <w:r>
        <w:rPr>
          <w:color w:val="000000"/>
        </w:rPr>
        <w:t xml:space="preserve"> de a participa la programele de pregătire suplimentară organizate în cadrul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09835C88" w14:textId="77777777" w:rsidR="00312434" w:rsidRDefault="00000000">
      <w:pPr>
        <w:spacing w:after="0"/>
      </w:pPr>
      <w:r>
        <w:rPr>
          <w:color w:val="000000"/>
        </w:rPr>
        <w:t xml:space="preserve">k)dreptul de a primi premii </w:t>
      </w:r>
      <w:proofErr w:type="spellStart"/>
      <w:r>
        <w:rPr>
          <w:color w:val="000000"/>
        </w:rPr>
        <w:t>şi</w:t>
      </w:r>
      <w:proofErr w:type="spellEnd"/>
      <w:r>
        <w:rPr>
          <w:color w:val="000000"/>
        </w:rPr>
        <w:t xml:space="preserve"> recompense pentru rezultate deosebite la </w:t>
      </w:r>
      <w:proofErr w:type="spellStart"/>
      <w:r>
        <w:rPr>
          <w:color w:val="000000"/>
        </w:rPr>
        <w:t>activităţile</w:t>
      </w:r>
      <w:proofErr w:type="spellEnd"/>
      <w:r>
        <w:rPr>
          <w:color w:val="000000"/>
        </w:rPr>
        <w:t xml:space="preserv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extraşcolare</w:t>
      </w:r>
      <w:proofErr w:type="spellEnd"/>
      <w:r>
        <w:rPr>
          <w:color w:val="000000"/>
        </w:rPr>
        <w:t>, în limita resurselor disponibile;</w:t>
      </w:r>
    </w:p>
    <w:p w14:paraId="0F8176C5" w14:textId="77777777" w:rsidR="00312434" w:rsidRDefault="00000000">
      <w:pPr>
        <w:spacing w:after="0"/>
      </w:pPr>
      <w:r>
        <w:rPr>
          <w:color w:val="000000"/>
        </w:rPr>
        <w:t xml:space="preserve">l)dreptul la </w:t>
      </w:r>
      <w:proofErr w:type="spellStart"/>
      <w:r>
        <w:rPr>
          <w:color w:val="000000"/>
        </w:rPr>
        <w:t>asistenţă</w:t>
      </w:r>
      <w:proofErr w:type="spellEnd"/>
      <w:r>
        <w:rPr>
          <w:color w:val="000000"/>
        </w:rPr>
        <w:t xml:space="preserve"> medicală, psihologică </w:t>
      </w:r>
      <w:proofErr w:type="spellStart"/>
      <w:r>
        <w:rPr>
          <w:color w:val="000000"/>
        </w:rPr>
        <w:t>şi</w:t>
      </w:r>
      <w:proofErr w:type="spellEnd"/>
      <w:r>
        <w:rPr>
          <w:color w:val="000000"/>
        </w:rPr>
        <w:t xml:space="preserve"> logopedică gratuită în cabinete medicale, psihologice </w:t>
      </w:r>
      <w:proofErr w:type="spellStart"/>
      <w:r>
        <w:rPr>
          <w:color w:val="000000"/>
        </w:rPr>
        <w:t>şi</w:t>
      </w:r>
      <w:proofErr w:type="spellEnd"/>
      <w:r>
        <w:rPr>
          <w:color w:val="000000"/>
        </w:rPr>
        <w:t xml:space="preserve"> logopedice </w:t>
      </w:r>
      <w:proofErr w:type="spellStart"/>
      <w:r>
        <w:rPr>
          <w:color w:val="000000"/>
        </w:rPr>
        <w:t>şcolare</w:t>
      </w:r>
      <w:proofErr w:type="spellEnd"/>
      <w:r>
        <w:rPr>
          <w:color w:val="000000"/>
        </w:rPr>
        <w:t xml:space="preserve"> ori în </w:t>
      </w:r>
      <w:proofErr w:type="spellStart"/>
      <w:r>
        <w:rPr>
          <w:color w:val="000000"/>
        </w:rPr>
        <w:t>unităţi</w:t>
      </w:r>
      <w:proofErr w:type="spellEnd"/>
      <w:r>
        <w:rPr>
          <w:color w:val="000000"/>
        </w:rPr>
        <w:t xml:space="preserve"> medicale de stat;</w:t>
      </w:r>
    </w:p>
    <w:p w14:paraId="74B6213B" w14:textId="77777777" w:rsidR="00312434" w:rsidRDefault="00000000">
      <w:pPr>
        <w:spacing w:after="0"/>
      </w:pPr>
      <w:r>
        <w:rPr>
          <w:color w:val="000000"/>
        </w:rPr>
        <w:t xml:space="preserve">m)dreptul de a primi burse </w:t>
      </w:r>
      <w:proofErr w:type="spellStart"/>
      <w:r>
        <w:rPr>
          <w:color w:val="000000"/>
        </w:rPr>
        <w:t>şi</w:t>
      </w:r>
      <w:proofErr w:type="spellEnd"/>
      <w:r>
        <w:rPr>
          <w:color w:val="000000"/>
        </w:rPr>
        <w:t xml:space="preserve"> alte forme de sprijin prevăzute de </w:t>
      </w:r>
      <w:proofErr w:type="spellStart"/>
      <w:r>
        <w:rPr>
          <w:color w:val="000000"/>
        </w:rPr>
        <w:t>legislaţia</w:t>
      </w:r>
      <w:proofErr w:type="spellEnd"/>
      <w:r>
        <w:rPr>
          <w:color w:val="000000"/>
        </w:rPr>
        <w:t xml:space="preserve"> în vigoare.</w:t>
      </w:r>
    </w:p>
    <w:p w14:paraId="0A25C115" w14:textId="77777777" w:rsidR="00312434" w:rsidRDefault="00312434">
      <w:pPr>
        <w:spacing w:after="0"/>
      </w:pPr>
    </w:p>
    <w:p w14:paraId="656D04CA" w14:textId="77777777" w:rsidR="00312434" w:rsidRDefault="00000000">
      <w:pPr>
        <w:spacing w:before="26" w:after="0"/>
      </w:pPr>
      <w:r>
        <w:rPr>
          <w:color w:val="000000"/>
        </w:rPr>
        <w:t>(2)</w:t>
      </w:r>
      <w:r>
        <w:rPr>
          <w:b/>
          <w:color w:val="000000"/>
        </w:rPr>
        <w:t xml:space="preserve">În calitate de membri ai </w:t>
      </w:r>
      <w:proofErr w:type="spellStart"/>
      <w:r>
        <w:rPr>
          <w:b/>
          <w:color w:val="000000"/>
        </w:rPr>
        <w:t>comunităţii</w:t>
      </w:r>
      <w:proofErr w:type="spellEnd"/>
      <w:r>
        <w:rPr>
          <w:b/>
          <w:color w:val="000000"/>
        </w:rPr>
        <w:t xml:space="preserve"> </w:t>
      </w:r>
      <w:proofErr w:type="spellStart"/>
      <w:r>
        <w:rPr>
          <w:b/>
          <w:color w:val="000000"/>
        </w:rPr>
        <w:t>şcolare</w:t>
      </w:r>
      <w:proofErr w:type="spellEnd"/>
      <w:r>
        <w:rPr>
          <w:b/>
          <w:color w:val="000000"/>
        </w:rPr>
        <w:t xml:space="preserve">, beneficiarii primari ai </w:t>
      </w:r>
      <w:proofErr w:type="spellStart"/>
      <w:r>
        <w:rPr>
          <w:b/>
          <w:color w:val="000000"/>
        </w:rPr>
        <w:t>învăţământului</w:t>
      </w:r>
      <w:proofErr w:type="spellEnd"/>
      <w:r>
        <w:rPr>
          <w:b/>
          <w:color w:val="000000"/>
        </w:rPr>
        <w:t xml:space="preserve"> preuniversitar au următoarele îndatoriri:</w:t>
      </w:r>
    </w:p>
    <w:p w14:paraId="225DA222" w14:textId="77777777" w:rsidR="00312434" w:rsidRDefault="00000000">
      <w:pPr>
        <w:spacing w:after="0"/>
      </w:pPr>
      <w:r>
        <w:rPr>
          <w:color w:val="000000"/>
        </w:rPr>
        <w:t>a)</w:t>
      </w:r>
      <w:proofErr w:type="spellStart"/>
      <w:r>
        <w:rPr>
          <w:color w:val="000000"/>
        </w:rPr>
        <w:t>obligaţia</w:t>
      </w:r>
      <w:proofErr w:type="spellEnd"/>
      <w:r>
        <w:rPr>
          <w:color w:val="000000"/>
        </w:rPr>
        <w:t xml:space="preserve"> de a frecventa toate cursurile </w:t>
      </w:r>
      <w:proofErr w:type="spellStart"/>
      <w:r>
        <w:rPr>
          <w:color w:val="000000"/>
        </w:rPr>
        <w:t>şi</w:t>
      </w:r>
      <w:proofErr w:type="spellEnd"/>
      <w:r>
        <w:rPr>
          <w:color w:val="000000"/>
        </w:rPr>
        <w:t xml:space="preserve"> de a se pregăti la fiecare disciplină de studiu în vederea dobândirii </w:t>
      </w:r>
      <w:proofErr w:type="spellStart"/>
      <w:r>
        <w:rPr>
          <w:color w:val="000000"/>
        </w:rPr>
        <w:t>competenţelor</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însuşirii</w:t>
      </w:r>
      <w:proofErr w:type="spellEnd"/>
      <w:r>
        <w:rPr>
          <w:color w:val="000000"/>
        </w:rPr>
        <w:t xml:space="preserve"> </w:t>
      </w:r>
      <w:proofErr w:type="spellStart"/>
      <w:r>
        <w:rPr>
          <w:color w:val="000000"/>
        </w:rPr>
        <w:t>cunoştinţelor</w:t>
      </w:r>
      <w:proofErr w:type="spellEnd"/>
      <w:r>
        <w:rPr>
          <w:color w:val="000000"/>
        </w:rPr>
        <w:t xml:space="preserve"> prevăzute de programele </w:t>
      </w:r>
      <w:proofErr w:type="spellStart"/>
      <w:r>
        <w:rPr>
          <w:color w:val="000000"/>
        </w:rPr>
        <w:t>şcolare</w:t>
      </w:r>
      <w:proofErr w:type="spellEnd"/>
      <w:r>
        <w:rPr>
          <w:color w:val="000000"/>
        </w:rPr>
        <w:t>;</w:t>
      </w:r>
    </w:p>
    <w:p w14:paraId="7D21C9A4" w14:textId="77777777" w:rsidR="00312434" w:rsidRDefault="00000000">
      <w:pPr>
        <w:spacing w:after="0"/>
      </w:pPr>
      <w:r>
        <w:rPr>
          <w:color w:val="000000"/>
        </w:rPr>
        <w:t>b)</w:t>
      </w:r>
      <w:proofErr w:type="spellStart"/>
      <w:r>
        <w:rPr>
          <w:color w:val="000000"/>
        </w:rPr>
        <w:t>obligaţia</w:t>
      </w:r>
      <w:proofErr w:type="spellEnd"/>
      <w:r>
        <w:rPr>
          <w:color w:val="000000"/>
        </w:rPr>
        <w:t xml:space="preserve"> de a respecta regulamentele </w:t>
      </w:r>
      <w:proofErr w:type="spellStart"/>
      <w:r>
        <w:rPr>
          <w:color w:val="000000"/>
        </w:rPr>
        <w:t>şi</w:t>
      </w:r>
      <w:proofErr w:type="spellEnd"/>
      <w:r>
        <w:rPr>
          <w:color w:val="000000"/>
        </w:rPr>
        <w:t xml:space="preserve"> deciziile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În acest sens, beneficiarii primari au </w:t>
      </w:r>
      <w:proofErr w:type="spellStart"/>
      <w:r>
        <w:rPr>
          <w:color w:val="000000"/>
        </w:rPr>
        <w:t>obligaţia</w:t>
      </w:r>
      <w:proofErr w:type="spellEnd"/>
      <w:r>
        <w:rPr>
          <w:color w:val="000000"/>
        </w:rPr>
        <w:t xml:space="preserve"> de a </w:t>
      </w:r>
      <w:proofErr w:type="spellStart"/>
      <w:r>
        <w:rPr>
          <w:color w:val="000000"/>
        </w:rPr>
        <w:t>cunoaşte</w:t>
      </w:r>
      <w:proofErr w:type="spellEnd"/>
      <w:r>
        <w:rPr>
          <w:color w:val="000000"/>
        </w:rPr>
        <w:t xml:space="preserve"> prevederile Statutului elevului </w:t>
      </w:r>
      <w:proofErr w:type="spellStart"/>
      <w:r>
        <w:rPr>
          <w:color w:val="000000"/>
        </w:rPr>
        <w:t>şi</w:t>
      </w:r>
      <w:proofErr w:type="spellEnd"/>
      <w:r>
        <w:rPr>
          <w:color w:val="000000"/>
        </w:rPr>
        <w:t xml:space="preserve"> ale regulamentului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w:t>
      </w:r>
      <w:proofErr w:type="spellStart"/>
      <w:r>
        <w:rPr>
          <w:color w:val="000000"/>
        </w:rPr>
        <w:t>funcţie</w:t>
      </w:r>
      <w:proofErr w:type="spellEnd"/>
      <w:r>
        <w:rPr>
          <w:color w:val="000000"/>
        </w:rPr>
        <w:t xml:space="preserve"> de nivelul de </w:t>
      </w:r>
      <w:proofErr w:type="spellStart"/>
      <w:r>
        <w:rPr>
          <w:color w:val="000000"/>
        </w:rPr>
        <w:t>înţelegere</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particularităţile</w:t>
      </w:r>
      <w:proofErr w:type="spellEnd"/>
      <w:r>
        <w:rPr>
          <w:color w:val="000000"/>
        </w:rPr>
        <w:t xml:space="preserve"> de vârstă </w:t>
      </w:r>
      <w:proofErr w:type="spellStart"/>
      <w:r>
        <w:rPr>
          <w:color w:val="000000"/>
        </w:rPr>
        <w:t>şi</w:t>
      </w:r>
      <w:proofErr w:type="spellEnd"/>
      <w:r>
        <w:rPr>
          <w:color w:val="000000"/>
        </w:rPr>
        <w:t xml:space="preserve"> individuale ale acestora;</w:t>
      </w:r>
    </w:p>
    <w:p w14:paraId="144189DF" w14:textId="77777777" w:rsidR="00312434" w:rsidRDefault="00000000">
      <w:pPr>
        <w:spacing w:after="0"/>
      </w:pPr>
      <w:r>
        <w:rPr>
          <w:color w:val="000000"/>
        </w:rPr>
        <w:lastRenderedPageBreak/>
        <w:t>c)</w:t>
      </w:r>
      <w:proofErr w:type="spellStart"/>
      <w:r>
        <w:rPr>
          <w:color w:val="000000"/>
        </w:rPr>
        <w:t>obligaţia</w:t>
      </w:r>
      <w:proofErr w:type="spellEnd"/>
      <w:r>
        <w:rPr>
          <w:color w:val="000000"/>
        </w:rPr>
        <w:t xml:space="preserve"> de a se prezenta la </w:t>
      </w:r>
      <w:proofErr w:type="spellStart"/>
      <w:r>
        <w:rPr>
          <w:color w:val="000000"/>
        </w:rPr>
        <w:t>şcoală</w:t>
      </w:r>
      <w:proofErr w:type="spellEnd"/>
      <w:r>
        <w:rPr>
          <w:color w:val="000000"/>
        </w:rPr>
        <w:t xml:space="preserve"> într-o </w:t>
      </w:r>
      <w:proofErr w:type="spellStart"/>
      <w:r>
        <w:rPr>
          <w:color w:val="000000"/>
        </w:rPr>
        <w:t>ţinută</w:t>
      </w:r>
      <w:proofErr w:type="spellEnd"/>
      <w:r>
        <w:rPr>
          <w:color w:val="000000"/>
        </w:rPr>
        <w:t xml:space="preserve"> vestimentară decentă </w:t>
      </w:r>
      <w:proofErr w:type="spellStart"/>
      <w:r>
        <w:rPr>
          <w:color w:val="000000"/>
        </w:rPr>
        <w:t>şi</w:t>
      </w:r>
      <w:proofErr w:type="spellEnd"/>
      <w:r>
        <w:rPr>
          <w:color w:val="000000"/>
        </w:rPr>
        <w:t xml:space="preserve"> adecvată, conform regulamentului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3152FC11" w14:textId="77777777" w:rsidR="00312434" w:rsidRDefault="00000000">
      <w:pPr>
        <w:spacing w:after="0"/>
      </w:pPr>
      <w:r>
        <w:rPr>
          <w:color w:val="000000"/>
        </w:rPr>
        <w:t>d)</w:t>
      </w:r>
      <w:proofErr w:type="spellStart"/>
      <w:r>
        <w:rPr>
          <w:color w:val="000000"/>
        </w:rPr>
        <w:t>obligaţia</w:t>
      </w:r>
      <w:proofErr w:type="spellEnd"/>
      <w:r>
        <w:rPr>
          <w:color w:val="000000"/>
        </w:rPr>
        <w:t xml:space="preserve"> de a manifesta </w:t>
      </w:r>
      <w:proofErr w:type="spellStart"/>
      <w:r>
        <w:rPr>
          <w:color w:val="000000"/>
        </w:rPr>
        <w:t>înţelegere</w:t>
      </w:r>
      <w:proofErr w:type="spellEnd"/>
      <w:r>
        <w:rPr>
          <w:color w:val="000000"/>
        </w:rPr>
        <w:t xml:space="preserve">, </w:t>
      </w:r>
      <w:proofErr w:type="spellStart"/>
      <w:r>
        <w:rPr>
          <w:color w:val="000000"/>
        </w:rPr>
        <w:t>toleranţă</w:t>
      </w:r>
      <w:proofErr w:type="spellEnd"/>
      <w:r>
        <w:rPr>
          <w:color w:val="000000"/>
        </w:rPr>
        <w:t xml:space="preserve"> </w:t>
      </w:r>
      <w:proofErr w:type="spellStart"/>
      <w:r>
        <w:rPr>
          <w:color w:val="000000"/>
        </w:rPr>
        <w:t>şi</w:t>
      </w:r>
      <w:proofErr w:type="spellEnd"/>
      <w:r>
        <w:rPr>
          <w:color w:val="000000"/>
        </w:rPr>
        <w:t xml:space="preserve"> respect </w:t>
      </w:r>
      <w:proofErr w:type="spellStart"/>
      <w:r>
        <w:rPr>
          <w:color w:val="000000"/>
        </w:rPr>
        <w:t>faţă</w:t>
      </w:r>
      <w:proofErr w:type="spellEnd"/>
      <w:r>
        <w:rPr>
          <w:color w:val="000000"/>
        </w:rPr>
        <w:t xml:space="preserve"> de întreaga comunitate </w:t>
      </w:r>
      <w:proofErr w:type="spellStart"/>
      <w:r>
        <w:rPr>
          <w:color w:val="000000"/>
        </w:rPr>
        <w:t>şcolară</w:t>
      </w:r>
      <w:proofErr w:type="spellEnd"/>
      <w:r>
        <w:rPr>
          <w:color w:val="000000"/>
        </w:rPr>
        <w:t xml:space="preserve"> - beneficiari primari </w:t>
      </w:r>
      <w:proofErr w:type="spellStart"/>
      <w:r>
        <w:rPr>
          <w:color w:val="000000"/>
        </w:rPr>
        <w:t>şi</w:t>
      </w:r>
      <w:proofErr w:type="spellEnd"/>
      <w:r>
        <w:rPr>
          <w:color w:val="000000"/>
        </w:rPr>
        <w:t xml:space="preserve"> personalul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79CD9A9" w14:textId="77777777" w:rsidR="00312434" w:rsidRDefault="00000000">
      <w:pPr>
        <w:spacing w:after="0"/>
      </w:pPr>
      <w:r>
        <w:rPr>
          <w:color w:val="000000"/>
        </w:rPr>
        <w:t>e)</w:t>
      </w:r>
      <w:proofErr w:type="spellStart"/>
      <w:r>
        <w:rPr>
          <w:color w:val="000000"/>
        </w:rPr>
        <w:t>obligaţia</w:t>
      </w:r>
      <w:proofErr w:type="spellEnd"/>
      <w:r>
        <w:rPr>
          <w:color w:val="000000"/>
        </w:rPr>
        <w:t xml:space="preserve"> de a sesiza </w:t>
      </w:r>
      <w:proofErr w:type="spellStart"/>
      <w:r>
        <w:rPr>
          <w:color w:val="000000"/>
        </w:rPr>
        <w:t>reprezentanţii</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după caz, </w:t>
      </w:r>
      <w:proofErr w:type="spellStart"/>
      <w:r>
        <w:rPr>
          <w:color w:val="000000"/>
        </w:rPr>
        <w:t>autorităţile</w:t>
      </w:r>
      <w:proofErr w:type="spellEnd"/>
      <w:r>
        <w:rPr>
          <w:color w:val="000000"/>
        </w:rPr>
        <w:t xml:space="preserve"> competente cu privire la orice </w:t>
      </w:r>
      <w:proofErr w:type="spellStart"/>
      <w:r>
        <w:rPr>
          <w:color w:val="000000"/>
        </w:rPr>
        <w:t>ilegalităţi</w:t>
      </w:r>
      <w:proofErr w:type="spellEnd"/>
      <w:r>
        <w:rPr>
          <w:color w:val="000000"/>
        </w:rPr>
        <w:t xml:space="preserve"> în </w:t>
      </w:r>
      <w:proofErr w:type="spellStart"/>
      <w:r>
        <w:rPr>
          <w:color w:val="000000"/>
        </w:rPr>
        <w:t>desfăşurarea</w:t>
      </w:r>
      <w:proofErr w:type="spellEnd"/>
      <w:r>
        <w:rPr>
          <w:color w:val="000000"/>
        </w:rPr>
        <w:t xml:space="preserve"> procesului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activităţilor</w:t>
      </w:r>
      <w:proofErr w:type="spellEnd"/>
      <w:r>
        <w:rPr>
          <w:color w:val="000000"/>
        </w:rPr>
        <w:t xml:space="preserve"> conexe acestuia sau cu privire la orice </w:t>
      </w:r>
      <w:proofErr w:type="spellStart"/>
      <w:r>
        <w:rPr>
          <w:color w:val="000000"/>
        </w:rPr>
        <w:t>situaţie</w:t>
      </w:r>
      <w:proofErr w:type="spellEnd"/>
      <w:r>
        <w:rPr>
          <w:color w:val="000000"/>
        </w:rPr>
        <w:t xml:space="preserve"> care ar pune în pericol </w:t>
      </w:r>
      <w:proofErr w:type="spellStart"/>
      <w:r>
        <w:rPr>
          <w:color w:val="000000"/>
        </w:rPr>
        <w:t>siguranţa</w:t>
      </w:r>
      <w:proofErr w:type="spellEnd"/>
      <w:r>
        <w:rPr>
          <w:color w:val="000000"/>
        </w:rPr>
        <w:t xml:space="preserve"> beneficiarilor primari </w:t>
      </w:r>
      <w:proofErr w:type="spellStart"/>
      <w:r>
        <w:rPr>
          <w:color w:val="000000"/>
        </w:rPr>
        <w:t>şi</w:t>
      </w:r>
      <w:proofErr w:type="spellEnd"/>
      <w:r>
        <w:rPr>
          <w:color w:val="000000"/>
        </w:rPr>
        <w:t xml:space="preserve"> a personalului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7571F28" w14:textId="77777777" w:rsidR="00312434" w:rsidRDefault="00000000">
      <w:pPr>
        <w:spacing w:after="0"/>
      </w:pPr>
      <w:r>
        <w:rPr>
          <w:color w:val="000000"/>
        </w:rPr>
        <w:t>f)</w:t>
      </w:r>
      <w:proofErr w:type="spellStart"/>
      <w:r>
        <w:rPr>
          <w:color w:val="000000"/>
        </w:rPr>
        <w:t>obligaţia</w:t>
      </w:r>
      <w:proofErr w:type="spellEnd"/>
      <w:r>
        <w:rPr>
          <w:color w:val="000000"/>
        </w:rPr>
        <w:t xml:space="preserve"> de a utiliza în mod corespunzător, conform </w:t>
      </w:r>
      <w:proofErr w:type="spellStart"/>
      <w:r>
        <w:rPr>
          <w:color w:val="000000"/>
        </w:rPr>
        <w:t>destinaţiei</w:t>
      </w:r>
      <w:proofErr w:type="spellEnd"/>
      <w:r>
        <w:rPr>
          <w:color w:val="000000"/>
        </w:rPr>
        <w:t xml:space="preserve"> stabilite, toate </w:t>
      </w:r>
      <w:proofErr w:type="spellStart"/>
      <w:r>
        <w:rPr>
          <w:color w:val="000000"/>
        </w:rPr>
        <w:t>facilităţile</w:t>
      </w:r>
      <w:proofErr w:type="spellEnd"/>
      <w:r>
        <w:rPr>
          <w:color w:val="000000"/>
        </w:rPr>
        <w:t xml:space="preserve"> </w:t>
      </w:r>
      <w:proofErr w:type="spellStart"/>
      <w:r>
        <w:rPr>
          <w:color w:val="000000"/>
        </w:rPr>
        <w:t>şcolare</w:t>
      </w:r>
      <w:proofErr w:type="spellEnd"/>
      <w:r>
        <w:rPr>
          <w:color w:val="000000"/>
        </w:rPr>
        <w:t xml:space="preserve"> la care au acces;</w:t>
      </w:r>
    </w:p>
    <w:p w14:paraId="2453178D" w14:textId="77777777" w:rsidR="00312434" w:rsidRDefault="00000000">
      <w:pPr>
        <w:spacing w:after="0"/>
      </w:pPr>
      <w:r>
        <w:rPr>
          <w:color w:val="000000"/>
        </w:rPr>
        <w:t>g)</w:t>
      </w:r>
      <w:proofErr w:type="spellStart"/>
      <w:r>
        <w:rPr>
          <w:color w:val="000000"/>
        </w:rPr>
        <w:t>obligaţia</w:t>
      </w:r>
      <w:proofErr w:type="spellEnd"/>
      <w:r>
        <w:rPr>
          <w:color w:val="000000"/>
        </w:rPr>
        <w:t xml:space="preserve"> de a păstra integritatea </w:t>
      </w:r>
      <w:proofErr w:type="spellStart"/>
      <w:r>
        <w:rPr>
          <w:color w:val="000000"/>
        </w:rPr>
        <w:t>şi</w:t>
      </w:r>
      <w:proofErr w:type="spellEnd"/>
      <w:r>
        <w:rPr>
          <w:color w:val="000000"/>
        </w:rPr>
        <w:t xml:space="preserve"> buna </w:t>
      </w:r>
      <w:proofErr w:type="spellStart"/>
      <w:r>
        <w:rPr>
          <w:color w:val="000000"/>
        </w:rPr>
        <w:t>funcţionare</w:t>
      </w:r>
      <w:proofErr w:type="spellEnd"/>
      <w:r>
        <w:rPr>
          <w:color w:val="000000"/>
        </w:rPr>
        <w:t xml:space="preserve"> a bazei materiale puse la </w:t>
      </w:r>
      <w:proofErr w:type="spellStart"/>
      <w:r>
        <w:rPr>
          <w:color w:val="000000"/>
        </w:rPr>
        <w:t>dispoziţia</w:t>
      </w:r>
      <w:proofErr w:type="spellEnd"/>
      <w:r>
        <w:rPr>
          <w:color w:val="000000"/>
        </w:rPr>
        <w:t xml:space="preserve"> lor de către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Obligaţia</w:t>
      </w:r>
      <w:proofErr w:type="spellEnd"/>
      <w:r>
        <w:rPr>
          <w:color w:val="000000"/>
        </w:rPr>
        <w:t xml:space="preserve"> se aplică </w:t>
      </w:r>
      <w:proofErr w:type="spellStart"/>
      <w:r>
        <w:rPr>
          <w:color w:val="000000"/>
        </w:rPr>
        <w:t>şi</w:t>
      </w:r>
      <w:proofErr w:type="spellEnd"/>
      <w:r>
        <w:rPr>
          <w:color w:val="000000"/>
        </w:rPr>
        <w:t xml:space="preserve"> în cazul manualelor </w:t>
      </w:r>
      <w:proofErr w:type="spellStart"/>
      <w:r>
        <w:rPr>
          <w:color w:val="000000"/>
        </w:rPr>
        <w:t>şcolare</w:t>
      </w:r>
      <w:proofErr w:type="spellEnd"/>
      <w:r>
        <w:rPr>
          <w:color w:val="000000"/>
        </w:rPr>
        <w:t xml:space="preserve"> primite gratuit, beneficiarii primari având </w:t>
      </w:r>
      <w:proofErr w:type="spellStart"/>
      <w:r>
        <w:rPr>
          <w:color w:val="000000"/>
        </w:rPr>
        <w:t>obligaţia</w:t>
      </w:r>
      <w:proofErr w:type="spellEnd"/>
      <w:r>
        <w:rPr>
          <w:color w:val="000000"/>
        </w:rPr>
        <w:t xml:space="preserve"> restituirii acestora în stare bună, la </w:t>
      </w:r>
      <w:proofErr w:type="spellStart"/>
      <w:r>
        <w:rPr>
          <w:color w:val="000000"/>
        </w:rPr>
        <w:t>sfârşitul</w:t>
      </w:r>
      <w:proofErr w:type="spellEnd"/>
      <w:r>
        <w:rPr>
          <w:color w:val="000000"/>
        </w:rPr>
        <w:t xml:space="preserve"> anului </w:t>
      </w:r>
      <w:proofErr w:type="spellStart"/>
      <w:r>
        <w:rPr>
          <w:color w:val="000000"/>
        </w:rPr>
        <w:t>şcolar</w:t>
      </w:r>
      <w:proofErr w:type="spellEnd"/>
      <w:r>
        <w:rPr>
          <w:color w:val="000000"/>
        </w:rPr>
        <w:t>;</w:t>
      </w:r>
    </w:p>
    <w:p w14:paraId="22BB43C8" w14:textId="77777777" w:rsidR="00312434" w:rsidRDefault="00000000">
      <w:pPr>
        <w:spacing w:after="0"/>
      </w:pPr>
      <w:r>
        <w:rPr>
          <w:color w:val="000000"/>
        </w:rPr>
        <w:t>h)</w:t>
      </w:r>
      <w:proofErr w:type="spellStart"/>
      <w:r>
        <w:rPr>
          <w:color w:val="000000"/>
        </w:rPr>
        <w:t>obligaţia</w:t>
      </w:r>
      <w:proofErr w:type="spellEnd"/>
      <w:r>
        <w:rPr>
          <w:color w:val="000000"/>
        </w:rPr>
        <w:t xml:space="preserve"> de a respecta </w:t>
      </w:r>
      <w:proofErr w:type="spellStart"/>
      <w:r>
        <w:rPr>
          <w:color w:val="000000"/>
        </w:rPr>
        <w:t>curăţenia</w:t>
      </w:r>
      <w:proofErr w:type="spellEnd"/>
      <w:r>
        <w:rPr>
          <w:color w:val="000000"/>
        </w:rPr>
        <w:t xml:space="preserve">, </w:t>
      </w:r>
      <w:proofErr w:type="spellStart"/>
      <w:r>
        <w:rPr>
          <w:color w:val="000000"/>
        </w:rPr>
        <w:t>liniştea</w:t>
      </w:r>
      <w:proofErr w:type="spellEnd"/>
      <w:r>
        <w:rPr>
          <w:color w:val="000000"/>
        </w:rPr>
        <w:t xml:space="preserve"> </w:t>
      </w:r>
      <w:proofErr w:type="spellStart"/>
      <w:r>
        <w:rPr>
          <w:color w:val="000000"/>
        </w:rPr>
        <w:t>şi</w:t>
      </w:r>
      <w:proofErr w:type="spellEnd"/>
      <w:r>
        <w:rPr>
          <w:color w:val="000000"/>
        </w:rPr>
        <w:t xml:space="preserve"> ordinea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w:t>
      </w:r>
    </w:p>
    <w:p w14:paraId="0524150B" w14:textId="77777777" w:rsidR="00312434" w:rsidRDefault="00000000">
      <w:pPr>
        <w:spacing w:after="0"/>
      </w:pPr>
      <w:r>
        <w:rPr>
          <w:color w:val="000000"/>
        </w:rPr>
        <w:t>i)</w:t>
      </w:r>
      <w:proofErr w:type="spellStart"/>
      <w:r>
        <w:rPr>
          <w:color w:val="000000"/>
        </w:rPr>
        <w:t>obligaţia</w:t>
      </w:r>
      <w:proofErr w:type="spellEnd"/>
      <w:r>
        <w:rPr>
          <w:color w:val="000000"/>
        </w:rPr>
        <w:t xml:space="preserve"> de a </w:t>
      </w:r>
      <w:proofErr w:type="spellStart"/>
      <w:r>
        <w:rPr>
          <w:color w:val="000000"/>
        </w:rPr>
        <w:t>cunoaşte</w:t>
      </w:r>
      <w:proofErr w:type="spellEnd"/>
      <w:r>
        <w:rPr>
          <w:color w:val="000000"/>
        </w:rPr>
        <w:t xml:space="preserve"> </w:t>
      </w:r>
      <w:proofErr w:type="spellStart"/>
      <w:r>
        <w:rPr>
          <w:color w:val="000000"/>
        </w:rPr>
        <w:t>şi</w:t>
      </w:r>
      <w:proofErr w:type="spellEnd"/>
      <w:r>
        <w:rPr>
          <w:color w:val="000000"/>
        </w:rPr>
        <w:t xml:space="preserve"> de a respecta, în </w:t>
      </w:r>
      <w:proofErr w:type="spellStart"/>
      <w:r>
        <w:rPr>
          <w:color w:val="000000"/>
        </w:rPr>
        <w:t>funcţie</w:t>
      </w:r>
      <w:proofErr w:type="spellEnd"/>
      <w:r>
        <w:rPr>
          <w:color w:val="000000"/>
        </w:rPr>
        <w:t xml:space="preserve"> de nivelul de </w:t>
      </w:r>
      <w:proofErr w:type="spellStart"/>
      <w:r>
        <w:rPr>
          <w:color w:val="000000"/>
        </w:rPr>
        <w:t>înţelegere</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particularităţile</w:t>
      </w:r>
      <w:proofErr w:type="spellEnd"/>
      <w:r>
        <w:rPr>
          <w:color w:val="000000"/>
        </w:rPr>
        <w:t xml:space="preserve"> de vârstă </w:t>
      </w:r>
      <w:proofErr w:type="spellStart"/>
      <w:r>
        <w:rPr>
          <w:color w:val="000000"/>
        </w:rPr>
        <w:t>şi</w:t>
      </w:r>
      <w:proofErr w:type="spellEnd"/>
      <w:r>
        <w:rPr>
          <w:color w:val="000000"/>
        </w:rPr>
        <w:t xml:space="preserve"> individuale ale acestora, normele de securitate </w:t>
      </w:r>
      <w:proofErr w:type="spellStart"/>
      <w:r>
        <w:rPr>
          <w:color w:val="000000"/>
        </w:rPr>
        <w:t>şi</w:t>
      </w:r>
      <w:proofErr w:type="spellEnd"/>
      <w:r>
        <w:rPr>
          <w:color w:val="000000"/>
        </w:rPr>
        <w:t xml:space="preserve"> sănătate în muncă, normele de prevenire </w:t>
      </w:r>
      <w:proofErr w:type="spellStart"/>
      <w:r>
        <w:rPr>
          <w:color w:val="000000"/>
        </w:rPr>
        <w:t>şi</w:t>
      </w:r>
      <w:proofErr w:type="spellEnd"/>
      <w:r>
        <w:rPr>
          <w:color w:val="000000"/>
        </w:rPr>
        <w:t xml:space="preserve"> de stingere a incendiilor, normele de </w:t>
      </w:r>
      <w:proofErr w:type="spellStart"/>
      <w:r>
        <w:rPr>
          <w:color w:val="000000"/>
        </w:rPr>
        <w:t>protecţie</w:t>
      </w:r>
      <w:proofErr w:type="spellEnd"/>
      <w:r>
        <w:rPr>
          <w:color w:val="000000"/>
        </w:rPr>
        <w:t xml:space="preserve"> civilă, precum </w:t>
      </w:r>
      <w:proofErr w:type="spellStart"/>
      <w:r>
        <w:rPr>
          <w:color w:val="000000"/>
        </w:rPr>
        <w:t>şi</w:t>
      </w:r>
      <w:proofErr w:type="spellEnd"/>
      <w:r>
        <w:rPr>
          <w:color w:val="000000"/>
        </w:rPr>
        <w:t xml:space="preserve"> normele de </w:t>
      </w:r>
      <w:proofErr w:type="spellStart"/>
      <w:r>
        <w:rPr>
          <w:color w:val="000000"/>
        </w:rPr>
        <w:t>protecţie</w:t>
      </w:r>
      <w:proofErr w:type="spellEnd"/>
      <w:r>
        <w:rPr>
          <w:color w:val="000000"/>
        </w:rPr>
        <w:t xml:space="preserve"> a mediului;</w:t>
      </w:r>
    </w:p>
    <w:p w14:paraId="5448021D" w14:textId="77777777" w:rsidR="00312434" w:rsidRDefault="00000000">
      <w:pPr>
        <w:spacing w:after="0"/>
      </w:pPr>
      <w:r>
        <w:rPr>
          <w:color w:val="000000"/>
        </w:rPr>
        <w:t>j)</w:t>
      </w:r>
      <w:proofErr w:type="spellStart"/>
      <w:r>
        <w:rPr>
          <w:color w:val="000000"/>
        </w:rPr>
        <w:t>obligaţia</w:t>
      </w:r>
      <w:proofErr w:type="spellEnd"/>
      <w:r>
        <w:rPr>
          <w:color w:val="000000"/>
        </w:rPr>
        <w:t xml:space="preserve"> de a </w:t>
      </w:r>
      <w:proofErr w:type="spellStart"/>
      <w:r>
        <w:rPr>
          <w:color w:val="000000"/>
        </w:rPr>
        <w:t>anunţa</w:t>
      </w:r>
      <w:proofErr w:type="spellEnd"/>
      <w:r>
        <w:rPr>
          <w:color w:val="000000"/>
        </w:rPr>
        <w:t xml:space="preserve">, în caz de îmbolnăvire, profesorul diriginte, direct sau prin intermediul </w:t>
      </w:r>
      <w:proofErr w:type="spellStart"/>
      <w:r>
        <w:rPr>
          <w:color w:val="000000"/>
        </w:rPr>
        <w:t>părinţilor</w:t>
      </w:r>
      <w:proofErr w:type="spellEnd"/>
      <w:r>
        <w:rPr>
          <w:color w:val="000000"/>
        </w:rPr>
        <w:t xml:space="preserve">, tutorilor sau </w:t>
      </w:r>
      <w:proofErr w:type="spellStart"/>
      <w:r>
        <w:rPr>
          <w:color w:val="000000"/>
        </w:rPr>
        <w:t>susţinătorilor</w:t>
      </w:r>
      <w:proofErr w:type="spellEnd"/>
      <w:r>
        <w:rPr>
          <w:color w:val="000000"/>
        </w:rPr>
        <w:t xml:space="preserve"> legali, de a se prezenta la cabinetul medical </w:t>
      </w:r>
      <w:proofErr w:type="spellStart"/>
      <w:r>
        <w:rPr>
          <w:color w:val="000000"/>
        </w:rPr>
        <w:t>şi</w:t>
      </w:r>
      <w:proofErr w:type="spellEnd"/>
      <w:r>
        <w:rPr>
          <w:color w:val="000000"/>
        </w:rPr>
        <w:t xml:space="preserve">, în </w:t>
      </w:r>
      <w:proofErr w:type="spellStart"/>
      <w:r>
        <w:rPr>
          <w:color w:val="000000"/>
        </w:rPr>
        <w:t>funcţie</w:t>
      </w:r>
      <w:proofErr w:type="spellEnd"/>
      <w:r>
        <w:rPr>
          <w:color w:val="000000"/>
        </w:rPr>
        <w:t xml:space="preserve"> de recomandările medicului, mai ales în cazul unei </w:t>
      </w:r>
      <w:proofErr w:type="spellStart"/>
      <w:r>
        <w:rPr>
          <w:color w:val="000000"/>
        </w:rPr>
        <w:t>afecţiuni</w:t>
      </w:r>
      <w:proofErr w:type="spellEnd"/>
      <w:r>
        <w:rPr>
          <w:color w:val="000000"/>
        </w:rPr>
        <w:t xml:space="preserve"> contagioase, de a nu pune în pericol sănătatea colegilor </w:t>
      </w:r>
      <w:proofErr w:type="spellStart"/>
      <w:r>
        <w:rPr>
          <w:color w:val="000000"/>
        </w:rPr>
        <w:t>şi</w:t>
      </w:r>
      <w:proofErr w:type="spellEnd"/>
      <w:r>
        <w:rPr>
          <w:color w:val="000000"/>
        </w:rPr>
        <w:t xml:space="preserve"> a personalului din unitate.</w:t>
      </w:r>
    </w:p>
    <w:p w14:paraId="6985F86F" w14:textId="77777777" w:rsidR="00312434" w:rsidRDefault="00000000">
      <w:pPr>
        <w:spacing w:before="26" w:after="0"/>
      </w:pPr>
      <w:r>
        <w:rPr>
          <w:color w:val="000000"/>
        </w:rPr>
        <w:t>(3)</w:t>
      </w:r>
      <w:r>
        <w:rPr>
          <w:b/>
          <w:color w:val="000000"/>
        </w:rPr>
        <w:t>Elevilor le este interzis:</w:t>
      </w:r>
    </w:p>
    <w:p w14:paraId="5398BBB9" w14:textId="77777777" w:rsidR="00312434" w:rsidRDefault="00000000">
      <w:pPr>
        <w:spacing w:after="0"/>
      </w:pPr>
      <w:r>
        <w:rPr>
          <w:color w:val="000000"/>
        </w:rPr>
        <w:t xml:space="preserve">a)să distrugă, să modifice sau să completeze documentele </w:t>
      </w:r>
      <w:proofErr w:type="spellStart"/>
      <w:r>
        <w:rPr>
          <w:color w:val="000000"/>
        </w:rPr>
        <w:t>şcolare</w:t>
      </w:r>
      <w:proofErr w:type="spellEnd"/>
      <w:r>
        <w:rPr>
          <w:color w:val="000000"/>
        </w:rPr>
        <w:t xml:space="preserve">, precum cataloage, foi matricole, carnete de elev </w:t>
      </w:r>
      <w:proofErr w:type="spellStart"/>
      <w:r>
        <w:rPr>
          <w:color w:val="000000"/>
        </w:rPr>
        <w:t>şi</w:t>
      </w:r>
      <w:proofErr w:type="spellEnd"/>
      <w:r>
        <w:rPr>
          <w:color w:val="000000"/>
        </w:rPr>
        <w:t xml:space="preserve"> orice alte documente din </w:t>
      </w:r>
      <w:proofErr w:type="spellStart"/>
      <w:r>
        <w:rPr>
          <w:color w:val="000000"/>
        </w:rPr>
        <w:t>aceeaşi</w:t>
      </w:r>
      <w:proofErr w:type="spellEnd"/>
      <w:r>
        <w:rPr>
          <w:color w:val="000000"/>
        </w:rPr>
        <w:t xml:space="preserve"> categorie, sau să deterioreze bunurile din patrimoniul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25669CA6" w14:textId="77777777" w:rsidR="00312434" w:rsidRDefault="00000000">
      <w:pPr>
        <w:spacing w:after="0"/>
      </w:pPr>
      <w:r>
        <w:rPr>
          <w:color w:val="000000"/>
        </w:rPr>
        <w:t xml:space="preserve">b)să introducă </w:t>
      </w:r>
      <w:proofErr w:type="spellStart"/>
      <w:r>
        <w:rPr>
          <w:color w:val="000000"/>
        </w:rPr>
        <w:t>şi</w:t>
      </w:r>
      <w:proofErr w:type="spellEnd"/>
      <w:r>
        <w:rPr>
          <w:color w:val="000000"/>
        </w:rPr>
        <w:t xml:space="preserve"> să difuzeze în unitatea de </w:t>
      </w:r>
      <w:proofErr w:type="spellStart"/>
      <w:r>
        <w:rPr>
          <w:color w:val="000000"/>
        </w:rPr>
        <w:t>învăţământ</w:t>
      </w:r>
      <w:proofErr w:type="spellEnd"/>
      <w:r>
        <w:rPr>
          <w:color w:val="000000"/>
        </w:rPr>
        <w:t xml:space="preserve"> preuniversitar materiale care, prin </w:t>
      </w:r>
      <w:proofErr w:type="spellStart"/>
      <w:r>
        <w:rPr>
          <w:color w:val="000000"/>
        </w:rPr>
        <w:t>conţinutul</w:t>
      </w:r>
      <w:proofErr w:type="spellEnd"/>
      <w:r>
        <w:rPr>
          <w:color w:val="000000"/>
        </w:rPr>
        <w:t xml:space="preserve"> lor, atentează la </w:t>
      </w:r>
      <w:proofErr w:type="spellStart"/>
      <w:r>
        <w:rPr>
          <w:color w:val="000000"/>
        </w:rPr>
        <w:t>independenţa</w:t>
      </w:r>
      <w:proofErr w:type="spellEnd"/>
      <w:r>
        <w:rPr>
          <w:color w:val="000000"/>
        </w:rPr>
        <w:t xml:space="preserve">, suveranitatea, unitatea </w:t>
      </w:r>
      <w:proofErr w:type="spellStart"/>
      <w:r>
        <w:rPr>
          <w:color w:val="000000"/>
        </w:rPr>
        <w:t>şi</w:t>
      </w:r>
      <w:proofErr w:type="spellEnd"/>
      <w:r>
        <w:rPr>
          <w:color w:val="000000"/>
        </w:rPr>
        <w:t xml:space="preserve"> integritatea </w:t>
      </w:r>
      <w:proofErr w:type="spellStart"/>
      <w:r>
        <w:rPr>
          <w:color w:val="000000"/>
        </w:rPr>
        <w:t>naţională</w:t>
      </w:r>
      <w:proofErr w:type="spellEnd"/>
      <w:r>
        <w:rPr>
          <w:color w:val="000000"/>
        </w:rPr>
        <w:t xml:space="preserve"> a </w:t>
      </w:r>
      <w:proofErr w:type="spellStart"/>
      <w:r>
        <w:rPr>
          <w:color w:val="000000"/>
        </w:rPr>
        <w:t>ţării</w:t>
      </w:r>
      <w:proofErr w:type="spellEnd"/>
      <w:r>
        <w:rPr>
          <w:color w:val="000000"/>
        </w:rPr>
        <w:t xml:space="preserve">, care cultivă </w:t>
      </w:r>
      <w:proofErr w:type="spellStart"/>
      <w:r>
        <w:rPr>
          <w:color w:val="000000"/>
        </w:rPr>
        <w:t>violenţa</w:t>
      </w:r>
      <w:proofErr w:type="spellEnd"/>
      <w:r>
        <w:rPr>
          <w:color w:val="000000"/>
        </w:rPr>
        <w:t xml:space="preserve">, </w:t>
      </w:r>
      <w:proofErr w:type="spellStart"/>
      <w:r>
        <w:rPr>
          <w:color w:val="000000"/>
        </w:rPr>
        <w:t>intoleranţa</w:t>
      </w:r>
      <w:proofErr w:type="spellEnd"/>
      <w:r>
        <w:rPr>
          <w:color w:val="000000"/>
        </w:rPr>
        <w:t xml:space="preserve"> sau care lezează imaginea publică a unei persoane;</w:t>
      </w:r>
    </w:p>
    <w:p w14:paraId="6C944A1E" w14:textId="77777777" w:rsidR="00312434" w:rsidRDefault="00000000">
      <w:pPr>
        <w:spacing w:after="0"/>
      </w:pPr>
      <w:r>
        <w:rPr>
          <w:color w:val="000000"/>
        </w:rPr>
        <w:t xml:space="preserve">c)să blocheze căile de acces în </w:t>
      </w:r>
      <w:proofErr w:type="spellStart"/>
      <w:r>
        <w:rPr>
          <w:color w:val="000000"/>
        </w:rPr>
        <w:t>spaţiile</w:t>
      </w:r>
      <w:proofErr w:type="spellEnd"/>
      <w:r>
        <w:rPr>
          <w:color w:val="000000"/>
        </w:rPr>
        <w:t xml:space="preserve"> de </w:t>
      </w:r>
      <w:proofErr w:type="spellStart"/>
      <w:r>
        <w:rPr>
          <w:color w:val="000000"/>
        </w:rPr>
        <w:t>învăţământ</w:t>
      </w:r>
      <w:proofErr w:type="spellEnd"/>
      <w:r>
        <w:rPr>
          <w:color w:val="000000"/>
        </w:rPr>
        <w:t>;</w:t>
      </w:r>
    </w:p>
    <w:p w14:paraId="0FEC5B7C" w14:textId="77777777" w:rsidR="00312434" w:rsidRDefault="00000000">
      <w:pPr>
        <w:spacing w:after="0"/>
      </w:pPr>
      <w:r>
        <w:rPr>
          <w:color w:val="000000"/>
        </w:rPr>
        <w:t xml:space="preserve">d)să </w:t>
      </w:r>
      <w:proofErr w:type="spellStart"/>
      <w:r>
        <w:rPr>
          <w:color w:val="000000"/>
        </w:rPr>
        <w:t>deţină</w:t>
      </w:r>
      <w:proofErr w:type="spellEnd"/>
      <w:r>
        <w:rPr>
          <w:color w:val="000000"/>
        </w:rPr>
        <w:t xml:space="preserve"> sau să consume droguri, băuturi alcoolice sau alte </w:t>
      </w:r>
      <w:proofErr w:type="spellStart"/>
      <w:r>
        <w:rPr>
          <w:color w:val="000000"/>
        </w:rPr>
        <w:t>substanţe</w:t>
      </w:r>
      <w:proofErr w:type="spellEnd"/>
      <w:r>
        <w:rPr>
          <w:color w:val="000000"/>
        </w:rPr>
        <w:t xml:space="preserve"> interzise, </w:t>
      </w:r>
      <w:proofErr w:type="spellStart"/>
      <w:r>
        <w:rPr>
          <w:color w:val="000000"/>
        </w:rPr>
        <w:t>ţigări</w:t>
      </w:r>
      <w:proofErr w:type="spellEnd"/>
      <w:r>
        <w:rPr>
          <w:color w:val="000000"/>
        </w:rPr>
        <w:t xml:space="preserve">, </w:t>
      </w:r>
      <w:proofErr w:type="spellStart"/>
      <w:r>
        <w:rPr>
          <w:color w:val="000000"/>
        </w:rPr>
        <w:t>substanţe</w:t>
      </w:r>
      <w:proofErr w:type="spellEnd"/>
      <w:r>
        <w:rPr>
          <w:color w:val="000000"/>
        </w:rPr>
        <w:t xml:space="preserve"> etnobotanice </w:t>
      </w:r>
      <w:proofErr w:type="spellStart"/>
      <w:r>
        <w:rPr>
          <w:color w:val="000000"/>
        </w:rPr>
        <w:t>şi</w:t>
      </w:r>
      <w:proofErr w:type="spellEnd"/>
      <w:r>
        <w:rPr>
          <w:color w:val="000000"/>
        </w:rPr>
        <w:t xml:space="preserve"> să participe la jocuri de noroc în perimetrul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797E5DD0" w14:textId="77777777" w:rsidR="00312434" w:rsidRDefault="00000000">
      <w:pPr>
        <w:spacing w:after="0"/>
      </w:pPr>
      <w:r>
        <w:rPr>
          <w:color w:val="000000"/>
        </w:rPr>
        <w:t xml:space="preserve">e)să introducă </w:t>
      </w:r>
      <w:proofErr w:type="spellStart"/>
      <w:r>
        <w:rPr>
          <w:color w:val="000000"/>
        </w:rPr>
        <w:t>şi</w:t>
      </w:r>
      <w:proofErr w:type="spellEnd"/>
      <w:r>
        <w:rPr>
          <w:color w:val="000000"/>
        </w:rPr>
        <w:t xml:space="preserve">/sau să facă uz în perimetrul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de orice tipuri de arme sau alte produse pirotehnice, precum </w:t>
      </w:r>
      <w:proofErr w:type="spellStart"/>
      <w:r>
        <w:rPr>
          <w:color w:val="000000"/>
        </w:rPr>
        <w:t>muniţie</w:t>
      </w:r>
      <w:proofErr w:type="spellEnd"/>
      <w:r>
        <w:rPr>
          <w:color w:val="000000"/>
        </w:rPr>
        <w:t xml:space="preserve">, petarde, pocnitori sau altele asemenea, sprayuri lacrimogene, paralizante sau altele asemenea care, prin </w:t>
      </w:r>
      <w:proofErr w:type="spellStart"/>
      <w:r>
        <w:rPr>
          <w:color w:val="000000"/>
        </w:rPr>
        <w:t>acţiunea</w:t>
      </w:r>
      <w:proofErr w:type="spellEnd"/>
      <w:r>
        <w:rPr>
          <w:color w:val="000000"/>
        </w:rPr>
        <w:t xml:space="preserve"> lor, pot afecta integritatea fizică </w:t>
      </w:r>
      <w:proofErr w:type="spellStart"/>
      <w:r>
        <w:rPr>
          <w:color w:val="000000"/>
        </w:rPr>
        <w:t>şi</w:t>
      </w:r>
      <w:proofErr w:type="spellEnd"/>
      <w:r>
        <w:rPr>
          <w:color w:val="000000"/>
        </w:rPr>
        <w:t xml:space="preserve"> psihică a elevilor </w:t>
      </w:r>
      <w:proofErr w:type="spellStart"/>
      <w:r>
        <w:rPr>
          <w:color w:val="000000"/>
        </w:rPr>
        <w:t>şi</w:t>
      </w:r>
      <w:proofErr w:type="spellEnd"/>
      <w:r>
        <w:rPr>
          <w:color w:val="000000"/>
        </w:rPr>
        <w:t xml:space="preserve"> a personalului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Elevii nu pot fi </w:t>
      </w:r>
      <w:proofErr w:type="spellStart"/>
      <w:r>
        <w:rPr>
          <w:color w:val="000000"/>
        </w:rPr>
        <w:t>deposedaţi</w:t>
      </w:r>
      <w:proofErr w:type="spellEnd"/>
      <w:r>
        <w:rPr>
          <w:color w:val="000000"/>
        </w:rPr>
        <w:t xml:space="preserve"> de bunurile personale care nu atentează la </w:t>
      </w:r>
      <w:proofErr w:type="spellStart"/>
      <w:r>
        <w:rPr>
          <w:color w:val="000000"/>
        </w:rPr>
        <w:t>siguranţa</w:t>
      </w:r>
      <w:proofErr w:type="spellEnd"/>
      <w:r>
        <w:rPr>
          <w:color w:val="000000"/>
        </w:rPr>
        <w:t xml:space="preserve"> personală sau a celorlalte persoane din unitatea de </w:t>
      </w:r>
      <w:proofErr w:type="spellStart"/>
      <w:r>
        <w:rPr>
          <w:color w:val="000000"/>
        </w:rPr>
        <w:t>învăţământ</w:t>
      </w:r>
      <w:proofErr w:type="spellEnd"/>
      <w:r>
        <w:rPr>
          <w:color w:val="000000"/>
        </w:rPr>
        <w:t>, în conformitate cu prevederile legale;</w:t>
      </w:r>
    </w:p>
    <w:p w14:paraId="7FE1F67C" w14:textId="77777777" w:rsidR="00312434" w:rsidRDefault="00000000">
      <w:pPr>
        <w:spacing w:after="0"/>
      </w:pPr>
      <w:r>
        <w:rPr>
          <w:color w:val="000000"/>
        </w:rPr>
        <w:t xml:space="preserve">f)să difuzeze materiale electorale, de prozelitism religios, cu caracter obscen sau pornografic în incinta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sau în cadrul </w:t>
      </w:r>
      <w:proofErr w:type="spellStart"/>
      <w:r>
        <w:rPr>
          <w:color w:val="000000"/>
        </w:rPr>
        <w:t>activităţilor</w:t>
      </w:r>
      <w:proofErr w:type="spellEnd"/>
      <w:r>
        <w:rPr>
          <w:color w:val="000000"/>
        </w:rPr>
        <w:t xml:space="preserve"> </w:t>
      </w:r>
      <w:proofErr w:type="spellStart"/>
      <w:r>
        <w:rPr>
          <w:color w:val="000000"/>
        </w:rPr>
        <w:t>desfăşurate</w:t>
      </w:r>
      <w:proofErr w:type="spellEnd"/>
      <w:r>
        <w:rPr>
          <w:color w:val="000000"/>
        </w:rPr>
        <w:t xml:space="preserve"> în mediul online;</w:t>
      </w:r>
    </w:p>
    <w:p w14:paraId="1AB9F20E" w14:textId="77777777" w:rsidR="00312434" w:rsidRDefault="00000000">
      <w:pPr>
        <w:spacing w:after="0"/>
      </w:pPr>
      <w:r>
        <w:rPr>
          <w:color w:val="000000"/>
        </w:rPr>
        <w:lastRenderedPageBreak/>
        <w:t xml:space="preserve">g)să aibă comportamente jignitoare, indecente, de intimidare, de discriminare </w:t>
      </w:r>
      <w:proofErr w:type="spellStart"/>
      <w:r>
        <w:rPr>
          <w:color w:val="000000"/>
        </w:rPr>
        <w:t>şi</w:t>
      </w:r>
      <w:proofErr w:type="spellEnd"/>
      <w:r>
        <w:rPr>
          <w:color w:val="000000"/>
        </w:rPr>
        <w:t xml:space="preserve"> să manifeste </w:t>
      </w:r>
      <w:proofErr w:type="spellStart"/>
      <w:r>
        <w:rPr>
          <w:color w:val="000000"/>
        </w:rPr>
        <w:t>violenţă</w:t>
      </w:r>
      <w:proofErr w:type="spellEnd"/>
      <w:r>
        <w:rPr>
          <w:color w:val="000000"/>
        </w:rPr>
        <w:t xml:space="preserve"> în limbaj </w:t>
      </w:r>
      <w:proofErr w:type="spellStart"/>
      <w:r>
        <w:rPr>
          <w:color w:val="000000"/>
        </w:rPr>
        <w:t>şi</w:t>
      </w:r>
      <w:proofErr w:type="spellEnd"/>
      <w:r>
        <w:rPr>
          <w:color w:val="000000"/>
        </w:rPr>
        <w:t xml:space="preserve"> în comportament </w:t>
      </w:r>
      <w:proofErr w:type="spellStart"/>
      <w:r>
        <w:rPr>
          <w:color w:val="000000"/>
        </w:rPr>
        <w:t>faţă</w:t>
      </w:r>
      <w:proofErr w:type="spellEnd"/>
      <w:r>
        <w:rPr>
          <w:color w:val="000000"/>
        </w:rPr>
        <w:t xml:space="preserve"> de colegi </w:t>
      </w:r>
      <w:proofErr w:type="spellStart"/>
      <w:r>
        <w:rPr>
          <w:color w:val="000000"/>
        </w:rPr>
        <w:t>şi</w:t>
      </w:r>
      <w:proofErr w:type="spellEnd"/>
      <w:r>
        <w:rPr>
          <w:color w:val="000000"/>
        </w:rPr>
        <w:t xml:space="preserve"> </w:t>
      </w:r>
      <w:proofErr w:type="spellStart"/>
      <w:r>
        <w:rPr>
          <w:color w:val="000000"/>
        </w:rPr>
        <w:t>faţă</w:t>
      </w:r>
      <w:proofErr w:type="spellEnd"/>
      <w:r>
        <w:rPr>
          <w:color w:val="000000"/>
        </w:rPr>
        <w:t xml:space="preserve"> de personalul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6A87B210" w14:textId="77777777" w:rsidR="00312434" w:rsidRDefault="00000000">
      <w:pPr>
        <w:spacing w:after="0"/>
      </w:pPr>
      <w:r>
        <w:rPr>
          <w:color w:val="000000"/>
        </w:rPr>
        <w:t xml:space="preserve">h)să provoace, să instige </w:t>
      </w:r>
      <w:proofErr w:type="spellStart"/>
      <w:r>
        <w:rPr>
          <w:color w:val="000000"/>
        </w:rPr>
        <w:t>şi</w:t>
      </w:r>
      <w:proofErr w:type="spellEnd"/>
      <w:r>
        <w:rPr>
          <w:color w:val="000000"/>
        </w:rPr>
        <w:t xml:space="preserve"> să participe la acte de </w:t>
      </w:r>
      <w:proofErr w:type="spellStart"/>
      <w:r>
        <w:rPr>
          <w:color w:val="000000"/>
        </w:rPr>
        <w:t>violenţă</w:t>
      </w:r>
      <w:proofErr w:type="spellEnd"/>
      <w:r>
        <w:rPr>
          <w:color w:val="000000"/>
        </w:rPr>
        <w:t>;</w:t>
      </w:r>
    </w:p>
    <w:p w14:paraId="72C70BBE" w14:textId="77777777" w:rsidR="00312434" w:rsidRDefault="00000000">
      <w:pPr>
        <w:spacing w:after="0"/>
      </w:pPr>
      <w:r>
        <w:rPr>
          <w:color w:val="000000"/>
        </w:rPr>
        <w:t xml:space="preserve">i)să părăsească perimetrul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timpul programului </w:t>
      </w:r>
      <w:proofErr w:type="spellStart"/>
      <w:r>
        <w:rPr>
          <w:color w:val="000000"/>
        </w:rPr>
        <w:t>şcolar</w:t>
      </w:r>
      <w:proofErr w:type="spellEnd"/>
      <w:r>
        <w:rPr>
          <w:color w:val="000000"/>
        </w:rPr>
        <w:t xml:space="preserve">, cu </w:t>
      </w:r>
      <w:proofErr w:type="spellStart"/>
      <w:r>
        <w:rPr>
          <w:color w:val="000000"/>
        </w:rPr>
        <w:t>excepţia</w:t>
      </w:r>
      <w:proofErr w:type="spellEnd"/>
      <w:r>
        <w:rPr>
          <w:color w:val="000000"/>
        </w:rPr>
        <w:t xml:space="preserve"> elevilor majori </w:t>
      </w:r>
      <w:proofErr w:type="spellStart"/>
      <w:r>
        <w:rPr>
          <w:color w:val="000000"/>
        </w:rPr>
        <w:t>şi</w:t>
      </w:r>
      <w:proofErr w:type="spellEnd"/>
      <w:r>
        <w:rPr>
          <w:color w:val="000000"/>
        </w:rPr>
        <w:t xml:space="preserve"> a </w:t>
      </w:r>
      <w:proofErr w:type="spellStart"/>
      <w:r>
        <w:rPr>
          <w:color w:val="000000"/>
        </w:rPr>
        <w:t>situaţiilor</w:t>
      </w:r>
      <w:proofErr w:type="spellEnd"/>
      <w:r>
        <w:rPr>
          <w:color w:val="000000"/>
        </w:rPr>
        <w:t xml:space="preserve"> prevăzute de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91A627F" w14:textId="77777777" w:rsidR="00312434" w:rsidRDefault="00000000">
      <w:pPr>
        <w:spacing w:after="0"/>
      </w:pPr>
      <w:r>
        <w:rPr>
          <w:color w:val="000000"/>
        </w:rPr>
        <w:t xml:space="preserve">j)să invite sau să faciliteze intrarea în </w:t>
      </w:r>
      <w:proofErr w:type="spellStart"/>
      <w:r>
        <w:rPr>
          <w:color w:val="000000"/>
        </w:rPr>
        <w:t>şcoală</w:t>
      </w:r>
      <w:proofErr w:type="spellEnd"/>
      <w:r>
        <w:rPr>
          <w:color w:val="000000"/>
        </w:rPr>
        <w:t xml:space="preserve"> a persoanelor străine fără acordul conducerii </w:t>
      </w:r>
      <w:proofErr w:type="spellStart"/>
      <w:r>
        <w:rPr>
          <w:color w:val="000000"/>
        </w:rPr>
        <w:t>şcolii</w:t>
      </w:r>
      <w:proofErr w:type="spellEnd"/>
      <w:r>
        <w:rPr>
          <w:color w:val="000000"/>
        </w:rPr>
        <w:t xml:space="preserve"> </w:t>
      </w:r>
      <w:proofErr w:type="spellStart"/>
      <w:r>
        <w:rPr>
          <w:color w:val="000000"/>
        </w:rPr>
        <w:t>şi</w:t>
      </w:r>
      <w:proofErr w:type="spellEnd"/>
      <w:r>
        <w:rPr>
          <w:color w:val="000000"/>
        </w:rPr>
        <w:t xml:space="preserve"> al </w:t>
      </w:r>
      <w:proofErr w:type="spellStart"/>
      <w:r>
        <w:rPr>
          <w:color w:val="000000"/>
        </w:rPr>
        <w:t>diriginţilor</w:t>
      </w:r>
      <w:proofErr w:type="spellEnd"/>
      <w:r>
        <w:rPr>
          <w:color w:val="000000"/>
        </w:rPr>
        <w:t>;</w:t>
      </w:r>
    </w:p>
    <w:p w14:paraId="64418052" w14:textId="77777777" w:rsidR="00312434" w:rsidRDefault="00000000">
      <w:pPr>
        <w:spacing w:after="0"/>
      </w:pPr>
      <w:r>
        <w:rPr>
          <w:color w:val="000000"/>
        </w:rPr>
        <w:t xml:space="preserve">k)să promoveze idei, </w:t>
      </w:r>
      <w:proofErr w:type="spellStart"/>
      <w:r>
        <w:rPr>
          <w:color w:val="000000"/>
        </w:rPr>
        <w:t>concepţii</w:t>
      </w:r>
      <w:proofErr w:type="spellEnd"/>
      <w:r>
        <w:rPr>
          <w:color w:val="000000"/>
        </w:rPr>
        <w:t xml:space="preserve">, doctrine, un limbaj, simboluri </w:t>
      </w:r>
      <w:proofErr w:type="spellStart"/>
      <w:r>
        <w:rPr>
          <w:color w:val="000000"/>
        </w:rPr>
        <w:t>şi</w:t>
      </w:r>
      <w:proofErr w:type="spellEnd"/>
      <w:r>
        <w:rPr>
          <w:color w:val="000000"/>
        </w:rPr>
        <w:t xml:space="preserve"> materiale </w:t>
      </w:r>
      <w:proofErr w:type="spellStart"/>
      <w:r>
        <w:rPr>
          <w:color w:val="000000"/>
        </w:rPr>
        <w:t>antiţigăniste</w:t>
      </w:r>
      <w:proofErr w:type="spellEnd"/>
      <w:r>
        <w:rPr>
          <w:color w:val="000000"/>
        </w:rPr>
        <w:t xml:space="preserve">, în conformitate cu prevederile Legii nr. </w:t>
      </w:r>
      <w:r>
        <w:rPr>
          <w:color w:val="1B1B1B"/>
        </w:rPr>
        <w:t>2/2021</w:t>
      </w:r>
      <w:r>
        <w:rPr>
          <w:color w:val="000000"/>
        </w:rPr>
        <w:t xml:space="preserve"> privind unele măsuri pentru prevenirea </w:t>
      </w:r>
      <w:proofErr w:type="spellStart"/>
      <w:r>
        <w:rPr>
          <w:color w:val="000000"/>
        </w:rPr>
        <w:t>şi</w:t>
      </w:r>
      <w:proofErr w:type="spellEnd"/>
      <w:r>
        <w:rPr>
          <w:color w:val="000000"/>
        </w:rPr>
        <w:t xml:space="preserve"> combaterea </w:t>
      </w:r>
      <w:proofErr w:type="spellStart"/>
      <w:r>
        <w:rPr>
          <w:color w:val="000000"/>
        </w:rPr>
        <w:t>antiţigănismului</w:t>
      </w:r>
      <w:proofErr w:type="spellEnd"/>
      <w:r>
        <w:rPr>
          <w:color w:val="000000"/>
        </w:rPr>
        <w:t>.</w:t>
      </w:r>
    </w:p>
    <w:p w14:paraId="3FE4AFFE" w14:textId="77777777" w:rsidR="00312434" w:rsidRDefault="00000000">
      <w:pPr>
        <w:spacing w:before="26" w:after="0"/>
      </w:pPr>
      <w:r>
        <w:rPr>
          <w:color w:val="000000"/>
        </w:rPr>
        <w:t xml:space="preserve">(4)Utilizarea unui telefon mobil sau a oricărui alt echipament de </w:t>
      </w:r>
      <w:proofErr w:type="spellStart"/>
      <w:r>
        <w:rPr>
          <w:color w:val="000000"/>
        </w:rPr>
        <w:t>comunicaţii</w:t>
      </w:r>
      <w:proofErr w:type="spellEnd"/>
      <w:r>
        <w:rPr>
          <w:color w:val="000000"/>
        </w:rPr>
        <w:t xml:space="preserve"> electronice de către un elev este interzisă pe perioada </w:t>
      </w:r>
      <w:proofErr w:type="spellStart"/>
      <w:r>
        <w:rPr>
          <w:color w:val="000000"/>
        </w:rPr>
        <w:t>desfăşurării</w:t>
      </w:r>
      <w:proofErr w:type="spellEnd"/>
      <w:r>
        <w:rPr>
          <w:color w:val="000000"/>
        </w:rPr>
        <w:t xml:space="preserve"> cursurilor din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primar </w:t>
      </w:r>
      <w:proofErr w:type="spellStart"/>
      <w:r>
        <w:rPr>
          <w:color w:val="000000"/>
        </w:rPr>
        <w:t>şi</w:t>
      </w:r>
      <w:proofErr w:type="spellEnd"/>
      <w:r>
        <w:rPr>
          <w:color w:val="000000"/>
        </w:rPr>
        <w:t xml:space="preserve"> gimnazial, inclusiv în timpul </w:t>
      </w:r>
      <w:proofErr w:type="spellStart"/>
      <w:r>
        <w:rPr>
          <w:color w:val="000000"/>
        </w:rPr>
        <w:t>activităţilor</w:t>
      </w:r>
      <w:proofErr w:type="spellEnd"/>
      <w:r>
        <w:rPr>
          <w:color w:val="000000"/>
        </w:rPr>
        <w:t xml:space="preserve"> </w:t>
      </w:r>
      <w:proofErr w:type="spellStart"/>
      <w:r>
        <w:rPr>
          <w:color w:val="000000"/>
        </w:rPr>
        <w:t>educaţionale</w:t>
      </w:r>
      <w:proofErr w:type="spellEnd"/>
      <w:r>
        <w:rPr>
          <w:color w:val="000000"/>
        </w:rPr>
        <w:t xml:space="preserve"> care se </w:t>
      </w:r>
      <w:proofErr w:type="spellStart"/>
      <w:r>
        <w:rPr>
          <w:color w:val="000000"/>
        </w:rPr>
        <w:t>desfăşoară</w:t>
      </w:r>
      <w:proofErr w:type="spellEnd"/>
      <w:r>
        <w:rPr>
          <w:color w:val="000000"/>
        </w:rPr>
        <w:t xml:space="preserve"> în afara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w:t>
      </w:r>
      <w:proofErr w:type="spellStart"/>
      <w:r>
        <w:rPr>
          <w:color w:val="000000"/>
        </w:rPr>
        <w:t>excepţia</w:t>
      </w:r>
      <w:proofErr w:type="spellEnd"/>
      <w:r>
        <w:rPr>
          <w:color w:val="000000"/>
        </w:rPr>
        <w:t xml:space="preserve"> utilizării acestora în scop educativ sau în </w:t>
      </w:r>
      <w:proofErr w:type="spellStart"/>
      <w:r>
        <w:rPr>
          <w:color w:val="000000"/>
        </w:rPr>
        <w:t>spaţiile</w:t>
      </w:r>
      <w:proofErr w:type="spellEnd"/>
      <w:r>
        <w:rPr>
          <w:color w:val="000000"/>
        </w:rPr>
        <w:t xml:space="preserve"> autorizate explicit de regulamentul intern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434073D2" w14:textId="77777777" w:rsidR="00312434" w:rsidRDefault="00000000">
      <w:pPr>
        <w:spacing w:before="26" w:after="0"/>
      </w:pPr>
      <w:r>
        <w:rPr>
          <w:noProof/>
        </w:rPr>
        <w:drawing>
          <wp:inline distT="0" distB="0" distL="0" distR="0" wp14:anchorId="29C04FF2" wp14:editId="51C7CB6F">
            <wp:extent cx="152400" cy="152400"/>
            <wp:effectExtent l="0" t="0" r="0" b="0"/>
            <wp:docPr id="901994852" name="Picture 90199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(5)În </w:t>
      </w:r>
      <w:proofErr w:type="spellStart"/>
      <w:r>
        <w:rPr>
          <w:color w:val="000000"/>
        </w:rPr>
        <w:t>învăţământul</w:t>
      </w:r>
      <w:proofErr w:type="spellEnd"/>
      <w:r>
        <w:rPr>
          <w:color w:val="000000"/>
        </w:rPr>
        <w:t xml:space="preserve"> liceal, regulamentul intern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poate interzice folosirea de către un elev a dispozitivelor prevăzute la alin. (4) în incinta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sau doar într-o parte a acesteia, precum </w:t>
      </w:r>
      <w:proofErr w:type="spellStart"/>
      <w:r>
        <w:rPr>
          <w:color w:val="000000"/>
        </w:rPr>
        <w:t>şi</w:t>
      </w:r>
      <w:proofErr w:type="spellEnd"/>
      <w:r>
        <w:rPr>
          <w:color w:val="000000"/>
        </w:rPr>
        <w:t xml:space="preserve"> în timpul </w:t>
      </w:r>
      <w:proofErr w:type="spellStart"/>
      <w:r>
        <w:rPr>
          <w:color w:val="000000"/>
        </w:rPr>
        <w:t>activităţilor</w:t>
      </w:r>
      <w:proofErr w:type="spellEnd"/>
      <w:r>
        <w:rPr>
          <w:color w:val="000000"/>
        </w:rPr>
        <w:t xml:space="preserve"> care se </w:t>
      </w:r>
      <w:proofErr w:type="spellStart"/>
      <w:r>
        <w:rPr>
          <w:color w:val="000000"/>
        </w:rPr>
        <w:t>desfăşoară</w:t>
      </w:r>
      <w:proofErr w:type="spellEnd"/>
      <w:r>
        <w:rPr>
          <w:color w:val="000000"/>
        </w:rPr>
        <w:t xml:space="preserve"> în afara acesteia.</w:t>
      </w:r>
      <w:r>
        <w:br/>
      </w:r>
    </w:p>
    <w:p w14:paraId="1AA8233F" w14:textId="77777777" w:rsidR="00312434" w:rsidRDefault="00000000">
      <w:pPr>
        <w:spacing w:before="26" w:after="0"/>
      </w:pPr>
      <w:r>
        <w:rPr>
          <w:color w:val="000000"/>
        </w:rPr>
        <w:t xml:space="preserve">(6)Prevederile alin. (4) </w:t>
      </w:r>
      <w:proofErr w:type="spellStart"/>
      <w:r>
        <w:rPr>
          <w:color w:val="000000"/>
        </w:rPr>
        <w:t>şi</w:t>
      </w:r>
      <w:proofErr w:type="spellEnd"/>
      <w:r>
        <w:rPr>
          <w:color w:val="000000"/>
        </w:rPr>
        <w:t xml:space="preserve"> (5) nu se aplică echipamentelor pe care elevii cu CES sunt </w:t>
      </w:r>
      <w:proofErr w:type="spellStart"/>
      <w:r>
        <w:rPr>
          <w:color w:val="000000"/>
        </w:rPr>
        <w:t>autorizaţi</w:t>
      </w:r>
      <w:proofErr w:type="spellEnd"/>
      <w:r>
        <w:rPr>
          <w:color w:val="000000"/>
        </w:rPr>
        <w:t xml:space="preserve"> să le folosească.</w:t>
      </w:r>
    </w:p>
    <w:p w14:paraId="3F5CE734" w14:textId="77777777" w:rsidR="00312434" w:rsidRDefault="00000000">
      <w:pPr>
        <w:spacing w:before="26" w:after="0"/>
      </w:pPr>
      <w:r>
        <w:rPr>
          <w:color w:val="000000"/>
        </w:rPr>
        <w:t xml:space="preserve">(7)Nerespectarea prevederilor alin. (4) </w:t>
      </w:r>
      <w:proofErr w:type="spellStart"/>
      <w:r>
        <w:rPr>
          <w:color w:val="000000"/>
        </w:rPr>
        <w:t>şi</w:t>
      </w:r>
      <w:proofErr w:type="spellEnd"/>
      <w:r>
        <w:rPr>
          <w:color w:val="000000"/>
        </w:rPr>
        <w:t xml:space="preserve"> (5) poate duce la preluarea echipamentului de către personalul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vederea predării, după caz, către </w:t>
      </w:r>
      <w:proofErr w:type="spellStart"/>
      <w:r>
        <w:rPr>
          <w:color w:val="000000"/>
        </w:rPr>
        <w:t>părinţi</w:t>
      </w:r>
      <w:proofErr w:type="spellEnd"/>
      <w:r>
        <w:rPr>
          <w:color w:val="000000"/>
        </w:rPr>
        <w:t xml:space="preserve">/tutori legali ai beneficiarilor primari minori sau elevi conform regulamentului intern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6A1E7C05" w14:textId="77777777" w:rsidR="00312434" w:rsidRDefault="00000000">
      <w:pPr>
        <w:spacing w:before="26" w:after="0"/>
      </w:pPr>
      <w:r>
        <w:rPr>
          <w:color w:val="000000"/>
        </w:rPr>
        <w:t>(8)</w:t>
      </w:r>
      <w:proofErr w:type="spellStart"/>
      <w:r>
        <w:rPr>
          <w:b/>
          <w:color w:val="000000"/>
        </w:rPr>
        <w:t>Obligaţiile</w:t>
      </w:r>
      <w:proofErr w:type="spellEnd"/>
      <w:r>
        <w:rPr>
          <w:b/>
          <w:color w:val="000000"/>
        </w:rPr>
        <w:t xml:space="preserve"> beneficiarilor secundari ai sistemului de </w:t>
      </w:r>
      <w:proofErr w:type="spellStart"/>
      <w:r>
        <w:rPr>
          <w:b/>
          <w:color w:val="000000"/>
        </w:rPr>
        <w:t>învăţământ</w:t>
      </w:r>
      <w:proofErr w:type="spellEnd"/>
      <w:r>
        <w:rPr>
          <w:b/>
          <w:color w:val="000000"/>
        </w:rPr>
        <w:t xml:space="preserve"> sunt următoarele:</w:t>
      </w:r>
    </w:p>
    <w:p w14:paraId="2E88CC9F" w14:textId="77777777" w:rsidR="00312434" w:rsidRDefault="00000000">
      <w:pPr>
        <w:spacing w:after="0"/>
      </w:pPr>
      <w:r>
        <w:rPr>
          <w:color w:val="000000"/>
        </w:rPr>
        <w:t xml:space="preserve">a)de a înscrie copilul la </w:t>
      </w:r>
      <w:proofErr w:type="spellStart"/>
      <w:r>
        <w:rPr>
          <w:color w:val="000000"/>
        </w:rPr>
        <w:t>şcoală</w:t>
      </w:r>
      <w:proofErr w:type="spellEnd"/>
      <w:r>
        <w:rPr>
          <w:color w:val="000000"/>
        </w:rPr>
        <w:t xml:space="preserve"> </w:t>
      </w:r>
      <w:proofErr w:type="spellStart"/>
      <w:r>
        <w:rPr>
          <w:color w:val="000000"/>
        </w:rPr>
        <w:t>şi</w:t>
      </w:r>
      <w:proofErr w:type="spellEnd"/>
      <w:r>
        <w:rPr>
          <w:color w:val="000000"/>
        </w:rPr>
        <w:t xml:space="preserve"> de a asigura frecventarea cu regularitate </w:t>
      </w:r>
      <w:proofErr w:type="spellStart"/>
      <w:r>
        <w:rPr>
          <w:color w:val="000000"/>
        </w:rPr>
        <w:t>şi</w:t>
      </w:r>
      <w:proofErr w:type="spellEnd"/>
      <w:r>
        <w:rPr>
          <w:color w:val="000000"/>
        </w:rPr>
        <w:t xml:space="preserve"> conform programului de către acesta a cursurilor </w:t>
      </w:r>
      <w:proofErr w:type="spellStart"/>
      <w:r>
        <w:rPr>
          <w:color w:val="000000"/>
        </w:rPr>
        <w:t>şcolare</w:t>
      </w:r>
      <w:proofErr w:type="spellEnd"/>
      <w:r>
        <w:rPr>
          <w:color w:val="000000"/>
        </w:rPr>
        <w:t>;</w:t>
      </w:r>
    </w:p>
    <w:p w14:paraId="511EAC74" w14:textId="77777777" w:rsidR="00312434" w:rsidRDefault="00000000">
      <w:pPr>
        <w:spacing w:after="0"/>
      </w:pPr>
      <w:r>
        <w:rPr>
          <w:color w:val="000000"/>
        </w:rPr>
        <w:t xml:space="preserve">b)de a asigura </w:t>
      </w:r>
      <w:proofErr w:type="spellStart"/>
      <w:r>
        <w:rPr>
          <w:color w:val="000000"/>
        </w:rPr>
        <w:t>întreţinerea</w:t>
      </w:r>
      <w:proofErr w:type="spellEnd"/>
      <w:r>
        <w:rPr>
          <w:color w:val="000000"/>
        </w:rPr>
        <w:t xml:space="preserve"> elevului în vederea asigurării </w:t>
      </w:r>
      <w:proofErr w:type="spellStart"/>
      <w:r>
        <w:rPr>
          <w:color w:val="000000"/>
        </w:rPr>
        <w:t>condiţiilor</w:t>
      </w:r>
      <w:proofErr w:type="spellEnd"/>
      <w:r>
        <w:rPr>
          <w:color w:val="000000"/>
        </w:rPr>
        <w:t xml:space="preserve"> necesare finalizării studiilor;</w:t>
      </w:r>
    </w:p>
    <w:p w14:paraId="20CABCED" w14:textId="77777777" w:rsidR="00312434" w:rsidRDefault="00000000">
      <w:pPr>
        <w:spacing w:after="0"/>
      </w:pPr>
      <w:r>
        <w:rPr>
          <w:color w:val="000000"/>
        </w:rPr>
        <w:t xml:space="preserve">c)de a păstra legătura cu educatorul/profesorul de </w:t>
      </w:r>
      <w:proofErr w:type="spellStart"/>
      <w:r>
        <w:rPr>
          <w:color w:val="000000"/>
        </w:rPr>
        <w:t>învăţământ</w:t>
      </w:r>
      <w:proofErr w:type="spellEnd"/>
      <w:r>
        <w:rPr>
          <w:color w:val="000000"/>
        </w:rPr>
        <w:t xml:space="preserve"> primar/profesorul diriginte, mediatorul </w:t>
      </w:r>
      <w:proofErr w:type="spellStart"/>
      <w:r>
        <w:rPr>
          <w:color w:val="000000"/>
        </w:rPr>
        <w:t>şcolar</w:t>
      </w:r>
      <w:proofErr w:type="spellEnd"/>
      <w:r>
        <w:rPr>
          <w:color w:val="000000"/>
        </w:rPr>
        <w:t xml:space="preserve">, consilierul </w:t>
      </w:r>
      <w:proofErr w:type="spellStart"/>
      <w:r>
        <w:rPr>
          <w:color w:val="000000"/>
        </w:rPr>
        <w:t>şcolar</w:t>
      </w:r>
      <w:proofErr w:type="spellEnd"/>
      <w:r>
        <w:rPr>
          <w:color w:val="000000"/>
        </w:rPr>
        <w:t xml:space="preserve"> sau, după caz, cu conducerea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pentru monitorizarea progresului elevului;</w:t>
      </w:r>
    </w:p>
    <w:p w14:paraId="1CBEA153" w14:textId="77777777" w:rsidR="00312434" w:rsidRDefault="00000000">
      <w:pPr>
        <w:spacing w:after="0"/>
      </w:pPr>
      <w:r>
        <w:rPr>
          <w:color w:val="000000"/>
        </w:rPr>
        <w:t xml:space="preserve">d)de a semna contractul </w:t>
      </w:r>
      <w:proofErr w:type="spellStart"/>
      <w:r>
        <w:rPr>
          <w:color w:val="000000"/>
        </w:rPr>
        <w:t>educaţional</w:t>
      </w:r>
      <w:proofErr w:type="spellEnd"/>
      <w:r>
        <w:rPr>
          <w:color w:val="000000"/>
        </w:rPr>
        <w:t xml:space="preserve"> prevăzut la art. 14 alin. (4);</w:t>
      </w:r>
    </w:p>
    <w:p w14:paraId="583F9CBB" w14:textId="77777777" w:rsidR="00312434" w:rsidRDefault="00000000">
      <w:pPr>
        <w:spacing w:after="0"/>
      </w:pPr>
      <w:r>
        <w:rPr>
          <w:color w:val="000000"/>
        </w:rPr>
        <w:t xml:space="preserve">e)de a sprijini integrarea copilului în colectivul </w:t>
      </w:r>
      <w:proofErr w:type="spellStart"/>
      <w:r>
        <w:rPr>
          <w:color w:val="000000"/>
        </w:rPr>
        <w:t>şcolii</w:t>
      </w:r>
      <w:proofErr w:type="spellEnd"/>
      <w:r>
        <w:rPr>
          <w:color w:val="000000"/>
        </w:rPr>
        <w:t>;</w:t>
      </w:r>
    </w:p>
    <w:p w14:paraId="1B6C98E3" w14:textId="77777777" w:rsidR="00312434" w:rsidRDefault="00000000">
      <w:pPr>
        <w:spacing w:after="0"/>
      </w:pPr>
      <w:r>
        <w:rPr>
          <w:color w:val="000000"/>
        </w:rPr>
        <w:t xml:space="preserve">f)de a contacta personalul </w:t>
      </w:r>
      <w:proofErr w:type="spellStart"/>
      <w:r>
        <w:rPr>
          <w:color w:val="000000"/>
        </w:rPr>
        <w:t>şcolii</w:t>
      </w:r>
      <w:proofErr w:type="spellEnd"/>
      <w:r>
        <w:rPr>
          <w:color w:val="000000"/>
        </w:rPr>
        <w:t xml:space="preserve"> în intervalul orar stabilit prin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03205F9" w14:textId="77777777" w:rsidR="00312434" w:rsidRDefault="00000000">
      <w:pPr>
        <w:spacing w:after="0"/>
      </w:pPr>
      <w:r>
        <w:rPr>
          <w:color w:val="000000"/>
        </w:rPr>
        <w:t xml:space="preserve">g)de a </w:t>
      </w:r>
      <w:proofErr w:type="spellStart"/>
      <w:r>
        <w:rPr>
          <w:color w:val="000000"/>
        </w:rPr>
        <w:t>cunoaşte</w:t>
      </w:r>
      <w:proofErr w:type="spellEnd"/>
      <w:r>
        <w:rPr>
          <w:color w:val="000000"/>
        </w:rPr>
        <w:t xml:space="preserve">, respecta </w:t>
      </w:r>
      <w:proofErr w:type="spellStart"/>
      <w:r>
        <w:rPr>
          <w:color w:val="000000"/>
        </w:rPr>
        <w:t>şi</w:t>
      </w:r>
      <w:proofErr w:type="spellEnd"/>
      <w:r>
        <w:rPr>
          <w:color w:val="000000"/>
        </w:rPr>
        <w:t xml:space="preserve"> </w:t>
      </w:r>
      <w:proofErr w:type="spellStart"/>
      <w:r>
        <w:rPr>
          <w:color w:val="000000"/>
        </w:rPr>
        <w:t>susţine</w:t>
      </w:r>
      <w:proofErr w:type="spellEnd"/>
      <w:r>
        <w:rPr>
          <w:color w:val="000000"/>
        </w:rPr>
        <w:t xml:space="preserve"> copilul să respecte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cadrul căreia este înscris beneficiarul primar.</w:t>
      </w:r>
    </w:p>
    <w:p w14:paraId="0A1BDC34" w14:textId="77777777" w:rsidR="00312434" w:rsidRDefault="00312434">
      <w:pPr>
        <w:spacing w:after="0"/>
      </w:pPr>
    </w:p>
    <w:p w14:paraId="69DB79F3" w14:textId="77777777" w:rsidR="00312434" w:rsidRDefault="00000000">
      <w:pPr>
        <w:spacing w:before="80" w:after="0"/>
        <w:jc w:val="center"/>
      </w:pPr>
      <w:r>
        <w:rPr>
          <w:b/>
          <w:color w:val="000000"/>
        </w:rPr>
        <w:t>SECŢIUNEA 3:Sancţiuni aplicabile elevilor</w:t>
      </w:r>
    </w:p>
    <w:p w14:paraId="23E24EEC" w14:textId="77777777" w:rsidR="00312434" w:rsidRDefault="00312434">
      <w:pPr>
        <w:spacing w:before="80" w:after="0"/>
      </w:pPr>
    </w:p>
    <w:p w14:paraId="3BFA7FF0" w14:textId="77777777" w:rsidR="00312434" w:rsidRDefault="00000000">
      <w:pPr>
        <w:spacing w:after="0"/>
      </w:pPr>
      <w:r>
        <w:rPr>
          <w:b/>
          <w:color w:val="000000"/>
        </w:rPr>
        <w:t xml:space="preserve">Art. 107 </w:t>
      </w:r>
    </w:p>
    <w:p w14:paraId="140AE99D" w14:textId="77777777" w:rsidR="00312434" w:rsidRDefault="00000000">
      <w:pPr>
        <w:spacing w:after="0"/>
      </w:pPr>
      <w:r>
        <w:rPr>
          <w:color w:val="000000"/>
        </w:rPr>
        <w:t>(1)Elevii răspund disciplinar pentru încălcarea prevederilor art. 106 alin. (2)-(5).</w:t>
      </w:r>
    </w:p>
    <w:p w14:paraId="01B0F432" w14:textId="77777777" w:rsidR="00312434" w:rsidRDefault="00000000">
      <w:pPr>
        <w:spacing w:before="26" w:after="0"/>
      </w:pPr>
      <w:r>
        <w:rPr>
          <w:color w:val="000000"/>
        </w:rPr>
        <w:t xml:space="preserve">(2)Analiza disciplinară poate fi </w:t>
      </w:r>
      <w:proofErr w:type="spellStart"/>
      <w:r>
        <w:rPr>
          <w:color w:val="000000"/>
        </w:rPr>
        <w:t>iniţiată</w:t>
      </w:r>
      <w:proofErr w:type="spellEnd"/>
      <w:r>
        <w:rPr>
          <w:color w:val="000000"/>
        </w:rPr>
        <w:t xml:space="preserve"> de personalul </w:t>
      </w:r>
      <w:proofErr w:type="spellStart"/>
      <w:r>
        <w:rPr>
          <w:color w:val="000000"/>
        </w:rPr>
        <w:t>şcolar</w:t>
      </w:r>
      <w:proofErr w:type="spellEnd"/>
      <w:r>
        <w:rPr>
          <w:color w:val="000000"/>
        </w:rPr>
        <w:t xml:space="preserve"> în urma unei încălcări a regulamentelor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sau a comportamentului inadecvat al elevului. Elevul </w:t>
      </w:r>
      <w:proofErr w:type="spellStart"/>
      <w:r>
        <w:rPr>
          <w:color w:val="000000"/>
        </w:rPr>
        <w:t>şi</w:t>
      </w:r>
      <w:proofErr w:type="spellEnd"/>
      <w:r>
        <w:rPr>
          <w:color w:val="000000"/>
        </w:rPr>
        <w:t xml:space="preserve"> </w:t>
      </w:r>
      <w:proofErr w:type="spellStart"/>
      <w:r>
        <w:rPr>
          <w:color w:val="000000"/>
        </w:rPr>
        <w:t>părinţii</w:t>
      </w:r>
      <w:proofErr w:type="spellEnd"/>
      <w:r>
        <w:rPr>
          <w:color w:val="000000"/>
        </w:rPr>
        <w:t xml:space="preserve">/tutorii legali sunt </w:t>
      </w:r>
      <w:proofErr w:type="spellStart"/>
      <w:r>
        <w:rPr>
          <w:color w:val="000000"/>
        </w:rPr>
        <w:t>informaţi</w:t>
      </w:r>
      <w:proofErr w:type="spellEnd"/>
      <w:r>
        <w:rPr>
          <w:color w:val="000000"/>
        </w:rPr>
        <w:t xml:space="preserve"> cu privire la natura încălcării </w:t>
      </w:r>
      <w:proofErr w:type="spellStart"/>
      <w:r>
        <w:rPr>
          <w:color w:val="000000"/>
        </w:rPr>
        <w:t>şi</w:t>
      </w:r>
      <w:proofErr w:type="spellEnd"/>
      <w:r>
        <w:rPr>
          <w:color w:val="000000"/>
        </w:rPr>
        <w:t xml:space="preserve"> sunt </w:t>
      </w:r>
      <w:proofErr w:type="spellStart"/>
      <w:r>
        <w:rPr>
          <w:color w:val="000000"/>
        </w:rPr>
        <w:t>convocaţi</w:t>
      </w:r>
      <w:proofErr w:type="spellEnd"/>
      <w:r>
        <w:rPr>
          <w:color w:val="000000"/>
        </w:rPr>
        <w:t xml:space="preserve"> la o întâlnire formală.</w:t>
      </w:r>
    </w:p>
    <w:p w14:paraId="7C94D290" w14:textId="77777777" w:rsidR="00312434" w:rsidRDefault="00000000">
      <w:pPr>
        <w:spacing w:before="26" w:after="0"/>
      </w:pPr>
      <w:r>
        <w:rPr>
          <w:color w:val="000000"/>
        </w:rPr>
        <w:t xml:space="preserve">(3)Elevii au dreptul la apărare </w:t>
      </w:r>
      <w:proofErr w:type="spellStart"/>
      <w:r>
        <w:rPr>
          <w:color w:val="000000"/>
        </w:rPr>
        <w:t>şi</w:t>
      </w:r>
      <w:proofErr w:type="spellEnd"/>
      <w:r>
        <w:rPr>
          <w:color w:val="000000"/>
        </w:rPr>
        <w:t xml:space="preserve"> nu pot fi </w:t>
      </w:r>
      <w:proofErr w:type="spellStart"/>
      <w:r>
        <w:rPr>
          <w:color w:val="000000"/>
        </w:rPr>
        <w:t>supuşi</w:t>
      </w:r>
      <w:proofErr w:type="spellEnd"/>
      <w:r>
        <w:rPr>
          <w:color w:val="000000"/>
        </w:rPr>
        <w:t xml:space="preserve"> unor </w:t>
      </w:r>
      <w:proofErr w:type="spellStart"/>
      <w:r>
        <w:rPr>
          <w:color w:val="000000"/>
        </w:rPr>
        <w:t>sancţiuni</w:t>
      </w:r>
      <w:proofErr w:type="spellEnd"/>
      <w:r>
        <w:rPr>
          <w:color w:val="000000"/>
        </w:rPr>
        <w:t xml:space="preserve"> colective.</w:t>
      </w:r>
    </w:p>
    <w:p w14:paraId="745EEB8D" w14:textId="77777777" w:rsidR="00312434" w:rsidRDefault="00000000">
      <w:pPr>
        <w:spacing w:before="26" w:after="0"/>
      </w:pPr>
      <w:r>
        <w:rPr>
          <w:color w:val="000000"/>
        </w:rPr>
        <w:t xml:space="preserve">(4)Pentru a putea fi </w:t>
      </w:r>
      <w:proofErr w:type="spellStart"/>
      <w:r>
        <w:rPr>
          <w:color w:val="000000"/>
        </w:rPr>
        <w:t>sancţionaţi</w:t>
      </w:r>
      <w:proofErr w:type="spellEnd"/>
      <w:r>
        <w:rPr>
          <w:color w:val="000000"/>
        </w:rPr>
        <w:t xml:space="preserve">, faptele trebuie să se petreacă în perimetrul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cadrul </w:t>
      </w:r>
      <w:proofErr w:type="spellStart"/>
      <w:r>
        <w:rPr>
          <w:color w:val="000000"/>
        </w:rPr>
        <w:t>activităţilor</w:t>
      </w:r>
      <w:proofErr w:type="spellEnd"/>
      <w:r>
        <w:rPr>
          <w:color w:val="000000"/>
        </w:rPr>
        <w:t xml:space="preserve"> </w:t>
      </w:r>
      <w:proofErr w:type="spellStart"/>
      <w:r>
        <w:rPr>
          <w:color w:val="000000"/>
        </w:rPr>
        <w:t>extraşcolare</w:t>
      </w:r>
      <w:proofErr w:type="spellEnd"/>
      <w:r>
        <w:rPr>
          <w:color w:val="000000"/>
        </w:rPr>
        <w:t xml:space="preserve"> sau în cadrul </w:t>
      </w:r>
      <w:proofErr w:type="spellStart"/>
      <w:r>
        <w:rPr>
          <w:color w:val="000000"/>
        </w:rPr>
        <w:t>activităţilor</w:t>
      </w:r>
      <w:proofErr w:type="spellEnd"/>
      <w:r>
        <w:rPr>
          <w:color w:val="000000"/>
        </w:rPr>
        <w:t xml:space="preserve"> </w:t>
      </w:r>
      <w:proofErr w:type="spellStart"/>
      <w:r>
        <w:rPr>
          <w:color w:val="000000"/>
        </w:rPr>
        <w:t>desfăşurate</w:t>
      </w:r>
      <w:proofErr w:type="spellEnd"/>
      <w:r>
        <w:rPr>
          <w:color w:val="000000"/>
        </w:rPr>
        <w:t xml:space="preserve"> în mediul online.</w:t>
      </w:r>
    </w:p>
    <w:p w14:paraId="787F801F" w14:textId="77777777" w:rsidR="00312434" w:rsidRDefault="00000000">
      <w:pPr>
        <w:spacing w:before="26" w:after="0"/>
      </w:pPr>
      <w:r>
        <w:rPr>
          <w:color w:val="000000"/>
        </w:rPr>
        <w:t>(5)</w:t>
      </w:r>
      <w:proofErr w:type="spellStart"/>
      <w:r>
        <w:rPr>
          <w:b/>
          <w:color w:val="000000"/>
        </w:rPr>
        <w:t>Sancţiunile</w:t>
      </w:r>
      <w:proofErr w:type="spellEnd"/>
      <w:r>
        <w:rPr>
          <w:b/>
          <w:color w:val="000000"/>
        </w:rPr>
        <w:t xml:space="preserve"> ce pot fi aplicate elevilor, în </w:t>
      </w:r>
      <w:proofErr w:type="spellStart"/>
      <w:r>
        <w:rPr>
          <w:b/>
          <w:color w:val="000000"/>
        </w:rPr>
        <w:t>funcţie</w:t>
      </w:r>
      <w:proofErr w:type="spellEnd"/>
      <w:r>
        <w:rPr>
          <w:b/>
          <w:color w:val="000000"/>
        </w:rPr>
        <w:t xml:space="preserve"> de gravitatea faptei, sunt:</w:t>
      </w:r>
    </w:p>
    <w:p w14:paraId="4E6327DC" w14:textId="77777777" w:rsidR="00312434" w:rsidRDefault="00000000">
      <w:pPr>
        <w:spacing w:after="0"/>
      </w:pPr>
      <w:r>
        <w:rPr>
          <w:color w:val="000000"/>
        </w:rPr>
        <w:t>a)</w:t>
      </w:r>
      <w:proofErr w:type="spellStart"/>
      <w:r>
        <w:rPr>
          <w:color w:val="000000"/>
        </w:rPr>
        <w:t>observaţie</w:t>
      </w:r>
      <w:proofErr w:type="spellEnd"/>
      <w:r>
        <w:rPr>
          <w:color w:val="000000"/>
        </w:rPr>
        <w:t xml:space="preserve"> individuală;</w:t>
      </w:r>
    </w:p>
    <w:p w14:paraId="4CFD13D7" w14:textId="77777777" w:rsidR="00312434" w:rsidRDefault="00000000">
      <w:pPr>
        <w:spacing w:after="0"/>
      </w:pPr>
      <w:r>
        <w:rPr>
          <w:color w:val="000000"/>
        </w:rPr>
        <w:t>b)mustrare scrisă;</w:t>
      </w:r>
    </w:p>
    <w:p w14:paraId="23EEEEAE" w14:textId="77777777" w:rsidR="00312434" w:rsidRDefault="00000000">
      <w:pPr>
        <w:spacing w:after="0"/>
      </w:pPr>
      <w:r>
        <w:rPr>
          <w:color w:val="000000"/>
        </w:rPr>
        <w:t xml:space="preserve">c)retragerea temporară sau pe durata întregului an </w:t>
      </w:r>
      <w:proofErr w:type="spellStart"/>
      <w:r>
        <w:rPr>
          <w:color w:val="000000"/>
        </w:rPr>
        <w:t>şcolar</w:t>
      </w:r>
      <w:proofErr w:type="spellEnd"/>
      <w:r>
        <w:rPr>
          <w:color w:val="000000"/>
        </w:rPr>
        <w:t xml:space="preserve"> a burselor de care beneficiază elevul;</w:t>
      </w:r>
    </w:p>
    <w:p w14:paraId="20475F4E" w14:textId="77777777" w:rsidR="00312434" w:rsidRDefault="00000000">
      <w:pPr>
        <w:spacing w:after="0"/>
      </w:pPr>
      <w:r>
        <w:rPr>
          <w:color w:val="000000"/>
        </w:rPr>
        <w:t xml:space="preserve">d)mutarea disciplinară la o clasă paralelă din </w:t>
      </w:r>
      <w:proofErr w:type="spellStart"/>
      <w:r>
        <w:rPr>
          <w:color w:val="000000"/>
        </w:rPr>
        <w:t>aceeaşi</w:t>
      </w:r>
      <w:proofErr w:type="spellEnd"/>
      <w:r>
        <w:rPr>
          <w:color w:val="000000"/>
        </w:rPr>
        <w:t xml:space="preserve"> unitate de </w:t>
      </w:r>
      <w:proofErr w:type="spellStart"/>
      <w:r>
        <w:rPr>
          <w:color w:val="000000"/>
        </w:rPr>
        <w:t>învăţământ</w:t>
      </w:r>
      <w:proofErr w:type="spellEnd"/>
      <w:r>
        <w:rPr>
          <w:color w:val="000000"/>
        </w:rPr>
        <w:t>;</w:t>
      </w:r>
    </w:p>
    <w:p w14:paraId="6D2001DC" w14:textId="77777777" w:rsidR="00312434" w:rsidRDefault="00000000">
      <w:pPr>
        <w:spacing w:after="0"/>
      </w:pPr>
      <w:r>
        <w:rPr>
          <w:color w:val="000000"/>
        </w:rPr>
        <w:t>e)suspendarea elevului pe o durată limitată de timp;</w:t>
      </w:r>
    </w:p>
    <w:p w14:paraId="7FF43C8B" w14:textId="77777777" w:rsidR="00312434" w:rsidRDefault="00000000">
      <w:pPr>
        <w:spacing w:after="0"/>
      </w:pPr>
      <w:r>
        <w:rPr>
          <w:color w:val="000000"/>
        </w:rPr>
        <w:t>f)preavizul de exmatriculare;</w:t>
      </w:r>
    </w:p>
    <w:p w14:paraId="57C3A8CA" w14:textId="77777777" w:rsidR="00312434" w:rsidRDefault="00000000">
      <w:pPr>
        <w:spacing w:after="0"/>
      </w:pPr>
      <w:r>
        <w:rPr>
          <w:color w:val="000000"/>
        </w:rPr>
        <w:t xml:space="preserve">g)exmatricularea cu drept de reînscriere, în anul </w:t>
      </w:r>
      <w:proofErr w:type="spellStart"/>
      <w:r>
        <w:rPr>
          <w:color w:val="000000"/>
        </w:rPr>
        <w:t>şcolar</w:t>
      </w:r>
      <w:proofErr w:type="spellEnd"/>
      <w:r>
        <w:rPr>
          <w:color w:val="000000"/>
        </w:rPr>
        <w:t xml:space="preserve"> următor, în </w:t>
      </w:r>
      <w:proofErr w:type="spellStart"/>
      <w:r>
        <w:rPr>
          <w:color w:val="000000"/>
        </w:rPr>
        <w:t>aceeaşi</w:t>
      </w:r>
      <w:proofErr w:type="spellEnd"/>
      <w:r>
        <w:rPr>
          <w:color w:val="000000"/>
        </w:rPr>
        <w:t xml:space="preserve"> unitate de </w:t>
      </w:r>
      <w:proofErr w:type="spellStart"/>
      <w:r>
        <w:rPr>
          <w:color w:val="000000"/>
        </w:rPr>
        <w:t>învăţământ</w:t>
      </w:r>
      <w:proofErr w:type="spellEnd"/>
      <w:r>
        <w:rPr>
          <w:color w:val="000000"/>
        </w:rPr>
        <w:t>;</w:t>
      </w:r>
    </w:p>
    <w:p w14:paraId="082F36D0" w14:textId="77777777" w:rsidR="00312434" w:rsidRDefault="00000000">
      <w:pPr>
        <w:spacing w:after="0"/>
      </w:pPr>
      <w:r>
        <w:rPr>
          <w:color w:val="000000"/>
        </w:rPr>
        <w:t xml:space="preserve">h)exmatricularea cu drept de reînscriere, în anul </w:t>
      </w:r>
      <w:proofErr w:type="spellStart"/>
      <w:r>
        <w:rPr>
          <w:color w:val="000000"/>
        </w:rPr>
        <w:t>şcolar</w:t>
      </w:r>
      <w:proofErr w:type="spellEnd"/>
      <w:r>
        <w:rPr>
          <w:color w:val="000000"/>
        </w:rPr>
        <w:t xml:space="preserve"> următor, în altă unitate de </w:t>
      </w:r>
      <w:proofErr w:type="spellStart"/>
      <w:r>
        <w:rPr>
          <w:color w:val="000000"/>
        </w:rPr>
        <w:t>învăţământ</w:t>
      </w:r>
      <w:proofErr w:type="spellEnd"/>
      <w:r>
        <w:rPr>
          <w:color w:val="000000"/>
        </w:rPr>
        <w:t>;</w:t>
      </w:r>
    </w:p>
    <w:p w14:paraId="16566C7B" w14:textId="77777777" w:rsidR="00312434" w:rsidRDefault="00000000">
      <w:pPr>
        <w:spacing w:after="0"/>
      </w:pPr>
      <w:r>
        <w:rPr>
          <w:color w:val="000000"/>
        </w:rPr>
        <w:t xml:space="preserve">i)exmatricularea fără drept de reînscriere pentru elevii din </w:t>
      </w:r>
      <w:proofErr w:type="spellStart"/>
      <w:r>
        <w:rPr>
          <w:color w:val="000000"/>
        </w:rPr>
        <w:t>învăţământul</w:t>
      </w:r>
      <w:proofErr w:type="spellEnd"/>
      <w:r>
        <w:rPr>
          <w:color w:val="000000"/>
        </w:rPr>
        <w:t xml:space="preserve"> postliceal.</w:t>
      </w:r>
    </w:p>
    <w:p w14:paraId="0C8C76E4" w14:textId="77777777" w:rsidR="00312434" w:rsidRDefault="00000000">
      <w:pPr>
        <w:spacing w:before="26" w:after="0"/>
      </w:pPr>
      <w:r>
        <w:rPr>
          <w:color w:val="000000"/>
        </w:rPr>
        <w:t xml:space="preserve">(6)Toate </w:t>
      </w:r>
      <w:proofErr w:type="spellStart"/>
      <w:r>
        <w:rPr>
          <w:color w:val="000000"/>
        </w:rPr>
        <w:t>sancţiunile</w:t>
      </w:r>
      <w:proofErr w:type="spellEnd"/>
      <w:r>
        <w:rPr>
          <w:color w:val="000000"/>
        </w:rPr>
        <w:t xml:space="preserve"> aplicate se comunică individual, în scris, atât elevilor, cât </w:t>
      </w:r>
      <w:proofErr w:type="spellStart"/>
      <w:r>
        <w:rPr>
          <w:color w:val="000000"/>
        </w:rPr>
        <w:t>şi</w:t>
      </w:r>
      <w:proofErr w:type="spellEnd"/>
      <w:r>
        <w:rPr>
          <w:color w:val="000000"/>
        </w:rPr>
        <w:t xml:space="preserve"> </w:t>
      </w:r>
      <w:proofErr w:type="spellStart"/>
      <w:r>
        <w:rPr>
          <w:color w:val="000000"/>
        </w:rPr>
        <w:t>părinţilor</w:t>
      </w:r>
      <w:proofErr w:type="spellEnd"/>
      <w:r>
        <w:rPr>
          <w:color w:val="000000"/>
        </w:rPr>
        <w:t xml:space="preserve">/tutorilor legali. </w:t>
      </w:r>
      <w:proofErr w:type="spellStart"/>
      <w:r>
        <w:rPr>
          <w:color w:val="000000"/>
        </w:rPr>
        <w:t>Sancţiunea</w:t>
      </w:r>
      <w:proofErr w:type="spellEnd"/>
      <w:r>
        <w:rPr>
          <w:color w:val="000000"/>
        </w:rPr>
        <w:t xml:space="preserve"> se aplică din momentul comunicării acesteia sau ulterior, după caz.</w:t>
      </w:r>
    </w:p>
    <w:p w14:paraId="03B9B1E5" w14:textId="77777777" w:rsidR="00312434" w:rsidRDefault="00000000">
      <w:pPr>
        <w:spacing w:before="26" w:after="0"/>
      </w:pPr>
      <w:r>
        <w:rPr>
          <w:color w:val="000000"/>
        </w:rPr>
        <w:t>(7)</w:t>
      </w:r>
      <w:proofErr w:type="spellStart"/>
      <w:r>
        <w:rPr>
          <w:color w:val="000000"/>
        </w:rPr>
        <w:t>Sancţionarea</w:t>
      </w:r>
      <w:proofErr w:type="spellEnd"/>
      <w:r>
        <w:rPr>
          <w:color w:val="000000"/>
        </w:rPr>
        <w:t xml:space="preserve"> elevilor sub forma mustrării în </w:t>
      </w:r>
      <w:proofErr w:type="spellStart"/>
      <w:r>
        <w:rPr>
          <w:color w:val="000000"/>
        </w:rPr>
        <w:t>faţa</w:t>
      </w:r>
      <w:proofErr w:type="spellEnd"/>
      <w:r>
        <w:rPr>
          <w:color w:val="000000"/>
        </w:rPr>
        <w:t xml:space="preserve"> colectivului clasei sau al </w:t>
      </w:r>
      <w:proofErr w:type="spellStart"/>
      <w:r>
        <w:rPr>
          <w:color w:val="000000"/>
        </w:rPr>
        <w:t>şcolii</w:t>
      </w:r>
      <w:proofErr w:type="spellEnd"/>
      <w:r>
        <w:rPr>
          <w:color w:val="000000"/>
        </w:rPr>
        <w:t xml:space="preserve"> este interzisă în orice context.</w:t>
      </w:r>
    </w:p>
    <w:p w14:paraId="05EA3FFD" w14:textId="77777777" w:rsidR="00312434" w:rsidRDefault="00000000">
      <w:pPr>
        <w:spacing w:before="26" w:after="0"/>
      </w:pPr>
      <w:r>
        <w:rPr>
          <w:color w:val="000000"/>
        </w:rPr>
        <w:t>(8)</w:t>
      </w:r>
      <w:proofErr w:type="spellStart"/>
      <w:r>
        <w:rPr>
          <w:color w:val="000000"/>
        </w:rPr>
        <w:t>Violenţa</w:t>
      </w:r>
      <w:proofErr w:type="spellEnd"/>
      <w:r>
        <w:rPr>
          <w:color w:val="000000"/>
        </w:rPr>
        <w:t xml:space="preserve"> fizică sub orice formă se </w:t>
      </w:r>
      <w:proofErr w:type="spellStart"/>
      <w:r>
        <w:rPr>
          <w:color w:val="000000"/>
        </w:rPr>
        <w:t>sancţionează</w:t>
      </w:r>
      <w:proofErr w:type="spellEnd"/>
      <w:r>
        <w:rPr>
          <w:color w:val="000000"/>
        </w:rPr>
        <w:t xml:space="preserve"> conform </w:t>
      </w:r>
      <w:proofErr w:type="spellStart"/>
      <w:r>
        <w:rPr>
          <w:color w:val="000000"/>
        </w:rPr>
        <w:t>dispoziţiilor</w:t>
      </w:r>
      <w:proofErr w:type="spellEnd"/>
      <w:r>
        <w:rPr>
          <w:color w:val="000000"/>
        </w:rPr>
        <w:t xml:space="preserve"> legale în vigoare.</w:t>
      </w:r>
    </w:p>
    <w:p w14:paraId="06A57D51" w14:textId="77777777" w:rsidR="00312434" w:rsidRDefault="00000000">
      <w:pPr>
        <w:spacing w:before="26" w:after="0"/>
      </w:pPr>
      <w:r>
        <w:rPr>
          <w:color w:val="000000"/>
        </w:rPr>
        <w:t>(9)</w:t>
      </w:r>
      <w:proofErr w:type="spellStart"/>
      <w:r>
        <w:rPr>
          <w:color w:val="000000"/>
        </w:rPr>
        <w:t>Sancţiunile</w:t>
      </w:r>
      <w:proofErr w:type="spellEnd"/>
      <w:r>
        <w:rPr>
          <w:color w:val="000000"/>
        </w:rPr>
        <w:t xml:space="preserve"> prevăzute la alin. (5) lit. d)-h) nu se pot aplica în </w:t>
      </w:r>
      <w:proofErr w:type="spellStart"/>
      <w:r>
        <w:rPr>
          <w:color w:val="000000"/>
        </w:rPr>
        <w:t>învăţământul</w:t>
      </w:r>
      <w:proofErr w:type="spellEnd"/>
      <w:r>
        <w:rPr>
          <w:color w:val="000000"/>
        </w:rPr>
        <w:t xml:space="preserve"> primar.</w:t>
      </w:r>
    </w:p>
    <w:p w14:paraId="15C54CF1" w14:textId="77777777" w:rsidR="00312434" w:rsidRDefault="00000000">
      <w:pPr>
        <w:spacing w:before="26" w:after="0"/>
      </w:pPr>
      <w:r>
        <w:rPr>
          <w:color w:val="000000"/>
        </w:rPr>
        <w:t>(10)</w:t>
      </w:r>
      <w:proofErr w:type="spellStart"/>
      <w:r>
        <w:rPr>
          <w:color w:val="000000"/>
        </w:rPr>
        <w:t>Sancţiunile</w:t>
      </w:r>
      <w:proofErr w:type="spellEnd"/>
      <w:r>
        <w:rPr>
          <w:color w:val="000000"/>
        </w:rPr>
        <w:t xml:space="preserve"> prevăzute la alin. (5) lit. f) </w:t>
      </w:r>
      <w:proofErr w:type="spellStart"/>
      <w:r>
        <w:rPr>
          <w:color w:val="000000"/>
        </w:rPr>
        <w:t>şi</w:t>
      </w:r>
      <w:proofErr w:type="spellEnd"/>
      <w:r>
        <w:rPr>
          <w:color w:val="000000"/>
        </w:rPr>
        <w:t xml:space="preserve"> g) se pot aplica în </w:t>
      </w:r>
      <w:proofErr w:type="spellStart"/>
      <w:r>
        <w:rPr>
          <w:color w:val="000000"/>
        </w:rPr>
        <w:t>învăţământul</w:t>
      </w:r>
      <w:proofErr w:type="spellEnd"/>
      <w:r>
        <w:rPr>
          <w:color w:val="000000"/>
        </w:rPr>
        <w:t xml:space="preserve"> obligatoriu numai în </w:t>
      </w:r>
      <w:proofErr w:type="spellStart"/>
      <w:r>
        <w:rPr>
          <w:color w:val="000000"/>
        </w:rPr>
        <w:t>situaţii</w:t>
      </w:r>
      <w:proofErr w:type="spellEnd"/>
      <w:r>
        <w:rPr>
          <w:color w:val="000000"/>
        </w:rPr>
        <w:t xml:space="preserve"> foarte grave, când </w:t>
      </w:r>
      <w:proofErr w:type="spellStart"/>
      <w:r>
        <w:rPr>
          <w:color w:val="000000"/>
        </w:rPr>
        <w:t>prezenţa</w:t>
      </w:r>
      <w:proofErr w:type="spellEnd"/>
      <w:r>
        <w:rPr>
          <w:color w:val="000000"/>
        </w:rPr>
        <w:t xml:space="preserve"> elevului în </w:t>
      </w:r>
      <w:proofErr w:type="spellStart"/>
      <w:r>
        <w:rPr>
          <w:color w:val="000000"/>
        </w:rPr>
        <w:t>şcoală</w:t>
      </w:r>
      <w:proofErr w:type="spellEnd"/>
      <w:r>
        <w:rPr>
          <w:color w:val="000000"/>
        </w:rPr>
        <w:t xml:space="preserve"> pune în pericol </w:t>
      </w:r>
      <w:proofErr w:type="spellStart"/>
      <w:r>
        <w:rPr>
          <w:color w:val="000000"/>
        </w:rPr>
        <w:t>siguranţa</w:t>
      </w:r>
      <w:proofErr w:type="spellEnd"/>
      <w:r>
        <w:rPr>
          <w:color w:val="000000"/>
        </w:rPr>
        <w:t xml:space="preserve"> elevilor sau a personalului din </w:t>
      </w:r>
      <w:proofErr w:type="spellStart"/>
      <w:r>
        <w:rPr>
          <w:color w:val="000000"/>
        </w:rPr>
        <w:t>şcoală</w:t>
      </w:r>
      <w:proofErr w:type="spellEnd"/>
      <w:r>
        <w:rPr>
          <w:color w:val="000000"/>
        </w:rPr>
        <w:t xml:space="preserve">, afectând dreptul la </w:t>
      </w:r>
      <w:proofErr w:type="spellStart"/>
      <w:r>
        <w:rPr>
          <w:color w:val="000000"/>
        </w:rPr>
        <w:t>educaţie</w:t>
      </w:r>
      <w:proofErr w:type="spellEnd"/>
      <w:r>
        <w:rPr>
          <w:color w:val="000000"/>
        </w:rPr>
        <w:t>, respectiv la muncă.</w:t>
      </w:r>
    </w:p>
    <w:p w14:paraId="4D257C16" w14:textId="77777777" w:rsidR="00312434" w:rsidRDefault="00000000">
      <w:pPr>
        <w:spacing w:before="26" w:after="0"/>
      </w:pPr>
      <w:r>
        <w:rPr>
          <w:color w:val="000000"/>
        </w:rPr>
        <w:t xml:space="preserve">(11)Suspendarea elevului se poate realiza pentru o durată de maximum 5 zile lucrătoare. Un elev nu poate fi suspendat pe durata unui an </w:t>
      </w:r>
      <w:proofErr w:type="spellStart"/>
      <w:r>
        <w:rPr>
          <w:color w:val="000000"/>
        </w:rPr>
        <w:t>şcolar</w:t>
      </w:r>
      <w:proofErr w:type="spellEnd"/>
      <w:r>
        <w:rPr>
          <w:color w:val="000000"/>
        </w:rPr>
        <w:t xml:space="preserve"> pentru mai mult de 15 zile lucrătoare.</w:t>
      </w:r>
    </w:p>
    <w:p w14:paraId="32163D39" w14:textId="77777777" w:rsidR="00312434" w:rsidRDefault="00000000">
      <w:pPr>
        <w:spacing w:before="26" w:after="0"/>
      </w:pPr>
      <w:r>
        <w:rPr>
          <w:color w:val="000000"/>
        </w:rPr>
        <w:t xml:space="preserve">(12)Elevii care au fost </w:t>
      </w:r>
      <w:proofErr w:type="spellStart"/>
      <w:r>
        <w:rPr>
          <w:color w:val="000000"/>
        </w:rPr>
        <w:t>sancţionaţi</w:t>
      </w:r>
      <w:proofErr w:type="spellEnd"/>
      <w:r>
        <w:rPr>
          <w:color w:val="000000"/>
        </w:rPr>
        <w:t xml:space="preserve"> conform prevederilor alin. (5) lit. e)-h) beneficiază de consiliere, </w:t>
      </w:r>
      <w:proofErr w:type="spellStart"/>
      <w:r>
        <w:rPr>
          <w:color w:val="000000"/>
        </w:rPr>
        <w:t>intervenţie</w:t>
      </w:r>
      <w:proofErr w:type="spellEnd"/>
      <w:r>
        <w:rPr>
          <w:color w:val="000000"/>
        </w:rPr>
        <w:t xml:space="preserve"> psihologică </w:t>
      </w:r>
      <w:proofErr w:type="spellStart"/>
      <w:r>
        <w:rPr>
          <w:color w:val="000000"/>
        </w:rPr>
        <w:t>şi</w:t>
      </w:r>
      <w:proofErr w:type="spellEnd"/>
      <w:r>
        <w:rPr>
          <w:color w:val="000000"/>
        </w:rPr>
        <w:t xml:space="preserve"> psihoterapie, precum </w:t>
      </w:r>
      <w:proofErr w:type="spellStart"/>
      <w:r>
        <w:rPr>
          <w:color w:val="000000"/>
        </w:rPr>
        <w:t>şi</w:t>
      </w:r>
      <w:proofErr w:type="spellEnd"/>
      <w:r>
        <w:rPr>
          <w:color w:val="000000"/>
        </w:rPr>
        <w:t xml:space="preserve"> de </w:t>
      </w:r>
      <w:proofErr w:type="spellStart"/>
      <w:r>
        <w:rPr>
          <w:color w:val="000000"/>
        </w:rPr>
        <w:t>activităţi</w:t>
      </w:r>
      <w:proofErr w:type="spellEnd"/>
      <w:r>
        <w:rPr>
          <w:color w:val="000000"/>
        </w:rPr>
        <w:t xml:space="preserve"> </w:t>
      </w:r>
      <w:proofErr w:type="spellStart"/>
      <w:r>
        <w:rPr>
          <w:color w:val="000000"/>
        </w:rPr>
        <w:t>remediale</w:t>
      </w:r>
      <w:proofErr w:type="spellEnd"/>
      <w:r>
        <w:rPr>
          <w:color w:val="000000"/>
        </w:rPr>
        <w:t>.</w:t>
      </w:r>
    </w:p>
    <w:p w14:paraId="1A377665" w14:textId="77777777" w:rsidR="00312434" w:rsidRDefault="00000000">
      <w:pPr>
        <w:spacing w:before="26" w:after="0"/>
      </w:pPr>
      <w:r>
        <w:rPr>
          <w:color w:val="000000"/>
        </w:rPr>
        <w:t>(13)</w:t>
      </w:r>
      <w:proofErr w:type="spellStart"/>
      <w:r>
        <w:rPr>
          <w:color w:val="000000"/>
        </w:rPr>
        <w:t>Sancţiunile</w:t>
      </w:r>
      <w:proofErr w:type="spellEnd"/>
      <w:r>
        <w:rPr>
          <w:color w:val="000000"/>
        </w:rPr>
        <w:t xml:space="preserve"> prevăzute la alin. (5) pot fi </w:t>
      </w:r>
      <w:proofErr w:type="spellStart"/>
      <w:r>
        <w:rPr>
          <w:color w:val="000000"/>
        </w:rPr>
        <w:t>însoţite</w:t>
      </w:r>
      <w:proofErr w:type="spellEnd"/>
      <w:r>
        <w:rPr>
          <w:color w:val="000000"/>
        </w:rPr>
        <w:t xml:space="preserve"> </w:t>
      </w:r>
      <w:proofErr w:type="spellStart"/>
      <w:r>
        <w:rPr>
          <w:color w:val="000000"/>
        </w:rPr>
        <w:t>şi</w:t>
      </w:r>
      <w:proofErr w:type="spellEnd"/>
      <w:r>
        <w:rPr>
          <w:color w:val="000000"/>
        </w:rPr>
        <w:t xml:space="preserve"> de scăderea notei la purtare.</w:t>
      </w:r>
    </w:p>
    <w:p w14:paraId="5CC5CD7E" w14:textId="77777777" w:rsidR="00312434" w:rsidRDefault="00000000">
      <w:pPr>
        <w:spacing w:before="26" w:after="0"/>
      </w:pPr>
      <w:r>
        <w:rPr>
          <w:color w:val="000000"/>
        </w:rPr>
        <w:lastRenderedPageBreak/>
        <w:t xml:space="preserve">(14)Procedura de aplicare a </w:t>
      </w:r>
      <w:proofErr w:type="spellStart"/>
      <w:r>
        <w:rPr>
          <w:color w:val="000000"/>
        </w:rPr>
        <w:t>sancţiunilor</w:t>
      </w:r>
      <w:proofErr w:type="spellEnd"/>
      <w:r>
        <w:rPr>
          <w:color w:val="000000"/>
        </w:rPr>
        <w:t xml:space="preserve"> prevăzute la alin. (5) este reglementată de Statutul elevului, prevăzut la art. 105 alin. (4).</w:t>
      </w:r>
    </w:p>
    <w:p w14:paraId="2B693B95" w14:textId="77777777" w:rsidR="00312434" w:rsidRDefault="00000000">
      <w:pPr>
        <w:spacing w:before="26" w:after="0"/>
      </w:pPr>
      <w:r>
        <w:rPr>
          <w:color w:val="000000"/>
        </w:rPr>
        <w:t>(15)</w:t>
      </w:r>
      <w:r>
        <w:rPr>
          <w:b/>
          <w:color w:val="000000"/>
        </w:rPr>
        <w:t xml:space="preserve">Procedura de aplicare a </w:t>
      </w:r>
      <w:proofErr w:type="spellStart"/>
      <w:r>
        <w:rPr>
          <w:b/>
          <w:color w:val="000000"/>
        </w:rPr>
        <w:t>sancţiunilor</w:t>
      </w:r>
      <w:proofErr w:type="spellEnd"/>
      <w:r>
        <w:rPr>
          <w:b/>
          <w:color w:val="000000"/>
        </w:rPr>
        <w:t xml:space="preserve"> prevăzută la alin. (14) prevede în mod obligatoriu:</w:t>
      </w:r>
    </w:p>
    <w:p w14:paraId="7F1F90AD" w14:textId="77777777" w:rsidR="00312434" w:rsidRDefault="00000000">
      <w:pPr>
        <w:spacing w:after="0"/>
      </w:pPr>
      <w:r>
        <w:rPr>
          <w:color w:val="000000"/>
        </w:rPr>
        <w:t xml:space="preserve">a)informarea elevilor </w:t>
      </w:r>
      <w:proofErr w:type="spellStart"/>
      <w:r>
        <w:rPr>
          <w:color w:val="000000"/>
        </w:rPr>
        <w:t>şi</w:t>
      </w:r>
      <w:proofErr w:type="spellEnd"/>
      <w:r>
        <w:rPr>
          <w:color w:val="000000"/>
        </w:rPr>
        <w:t xml:space="preserve"> a </w:t>
      </w:r>
      <w:proofErr w:type="spellStart"/>
      <w:r>
        <w:rPr>
          <w:color w:val="000000"/>
        </w:rPr>
        <w:t>părinţilor</w:t>
      </w:r>
      <w:proofErr w:type="spellEnd"/>
      <w:r>
        <w:rPr>
          <w:color w:val="000000"/>
        </w:rPr>
        <w:t>/tutorilor legali;</w:t>
      </w:r>
    </w:p>
    <w:p w14:paraId="78FE3CF9" w14:textId="77777777" w:rsidR="00312434" w:rsidRDefault="00000000">
      <w:pPr>
        <w:spacing w:after="0"/>
      </w:pPr>
      <w:r>
        <w:rPr>
          <w:color w:val="000000"/>
        </w:rPr>
        <w:t xml:space="preserve">b)intervievarea elevilor, în </w:t>
      </w:r>
      <w:proofErr w:type="spellStart"/>
      <w:r>
        <w:rPr>
          <w:color w:val="000000"/>
        </w:rPr>
        <w:t>prezenţa</w:t>
      </w:r>
      <w:proofErr w:type="spellEnd"/>
      <w:r>
        <w:rPr>
          <w:color w:val="000000"/>
        </w:rPr>
        <w:t xml:space="preserve"> </w:t>
      </w:r>
      <w:proofErr w:type="spellStart"/>
      <w:r>
        <w:rPr>
          <w:color w:val="000000"/>
        </w:rPr>
        <w:t>părinţilor</w:t>
      </w:r>
      <w:proofErr w:type="spellEnd"/>
      <w:r>
        <w:rPr>
          <w:color w:val="000000"/>
        </w:rPr>
        <w:t>/tutorilor legali;</w:t>
      </w:r>
    </w:p>
    <w:p w14:paraId="4C760DAC" w14:textId="77777777" w:rsidR="00312434" w:rsidRDefault="00000000">
      <w:pPr>
        <w:spacing w:after="0"/>
      </w:pPr>
      <w:r>
        <w:rPr>
          <w:color w:val="000000"/>
        </w:rPr>
        <w:t xml:space="preserve">c)după caz, consultarea managerului de caz desemnat de DGASPC, în acord cu Hotărârea Guvernului nr. </w:t>
      </w:r>
      <w:r>
        <w:rPr>
          <w:color w:val="1B1B1B"/>
        </w:rPr>
        <w:t>49/2011</w:t>
      </w:r>
      <w:r>
        <w:rPr>
          <w:color w:val="000000"/>
        </w:rPr>
        <w:t xml:space="preserve"> pentru aprobarea </w:t>
      </w:r>
      <w:r>
        <w:rPr>
          <w:color w:val="1B1B1B"/>
        </w:rPr>
        <w:t xml:space="preserve">Metodologiei-cadru privind prevenirea </w:t>
      </w:r>
      <w:proofErr w:type="spellStart"/>
      <w:r>
        <w:rPr>
          <w:color w:val="1B1B1B"/>
        </w:rPr>
        <w:t>şi</w:t>
      </w:r>
      <w:proofErr w:type="spellEnd"/>
      <w:r>
        <w:rPr>
          <w:color w:val="1B1B1B"/>
        </w:rPr>
        <w:t xml:space="preserve"> </w:t>
      </w:r>
      <w:proofErr w:type="spellStart"/>
      <w:r>
        <w:rPr>
          <w:color w:val="1B1B1B"/>
        </w:rPr>
        <w:t>intervenţia</w:t>
      </w:r>
      <w:proofErr w:type="spellEnd"/>
      <w:r>
        <w:rPr>
          <w:color w:val="1B1B1B"/>
        </w:rPr>
        <w:t xml:space="preserve"> în echipă multidisciplinară </w:t>
      </w:r>
      <w:proofErr w:type="spellStart"/>
      <w:r>
        <w:rPr>
          <w:color w:val="1B1B1B"/>
        </w:rPr>
        <w:t>şi</w:t>
      </w:r>
      <w:proofErr w:type="spellEnd"/>
      <w:r>
        <w:rPr>
          <w:color w:val="1B1B1B"/>
        </w:rPr>
        <w:t xml:space="preserve"> în </w:t>
      </w:r>
      <w:proofErr w:type="spellStart"/>
      <w:r>
        <w:rPr>
          <w:color w:val="1B1B1B"/>
        </w:rPr>
        <w:t>reţea</w:t>
      </w:r>
      <w:proofErr w:type="spellEnd"/>
      <w:r>
        <w:rPr>
          <w:color w:val="1B1B1B"/>
        </w:rPr>
        <w:t xml:space="preserve"> în </w:t>
      </w:r>
      <w:proofErr w:type="spellStart"/>
      <w:r>
        <w:rPr>
          <w:color w:val="1B1B1B"/>
        </w:rPr>
        <w:t>situaţiile</w:t>
      </w:r>
      <w:proofErr w:type="spellEnd"/>
      <w:r>
        <w:rPr>
          <w:color w:val="1B1B1B"/>
        </w:rPr>
        <w:t xml:space="preserve"> de </w:t>
      </w:r>
      <w:proofErr w:type="spellStart"/>
      <w:r>
        <w:rPr>
          <w:color w:val="1B1B1B"/>
        </w:rPr>
        <w:t>violenţă</w:t>
      </w:r>
      <w:proofErr w:type="spellEnd"/>
      <w:r>
        <w:rPr>
          <w:color w:val="1B1B1B"/>
        </w:rPr>
        <w:t xml:space="preserve"> asupra copilului </w:t>
      </w:r>
      <w:proofErr w:type="spellStart"/>
      <w:r>
        <w:rPr>
          <w:color w:val="1B1B1B"/>
        </w:rPr>
        <w:t>şi</w:t>
      </w:r>
      <w:proofErr w:type="spellEnd"/>
      <w:r>
        <w:rPr>
          <w:color w:val="1B1B1B"/>
        </w:rPr>
        <w:t xml:space="preserve"> de </w:t>
      </w:r>
      <w:proofErr w:type="spellStart"/>
      <w:r>
        <w:rPr>
          <w:color w:val="1B1B1B"/>
        </w:rPr>
        <w:t>violenţă</w:t>
      </w:r>
      <w:proofErr w:type="spellEnd"/>
      <w:r>
        <w:rPr>
          <w:color w:val="1B1B1B"/>
        </w:rPr>
        <w:t xml:space="preserve"> în familie</w:t>
      </w:r>
      <w:r>
        <w:rPr>
          <w:color w:val="000000"/>
        </w:rPr>
        <w:t xml:space="preserve"> </w:t>
      </w:r>
      <w:proofErr w:type="spellStart"/>
      <w:r>
        <w:rPr>
          <w:color w:val="000000"/>
        </w:rPr>
        <w:t>şi</w:t>
      </w:r>
      <w:proofErr w:type="spellEnd"/>
      <w:r>
        <w:rPr>
          <w:color w:val="000000"/>
        </w:rPr>
        <w:t xml:space="preserve"> a </w:t>
      </w:r>
      <w:r>
        <w:rPr>
          <w:color w:val="1B1B1B"/>
        </w:rPr>
        <w:t xml:space="preserve">Metodologiei de </w:t>
      </w:r>
      <w:proofErr w:type="spellStart"/>
      <w:r>
        <w:rPr>
          <w:color w:val="1B1B1B"/>
        </w:rPr>
        <w:t>intervenţie</w:t>
      </w:r>
      <w:proofErr w:type="spellEnd"/>
      <w:r>
        <w:rPr>
          <w:color w:val="1B1B1B"/>
        </w:rPr>
        <w:t xml:space="preserve"> multidisciplinară </w:t>
      </w:r>
      <w:proofErr w:type="spellStart"/>
      <w:r>
        <w:rPr>
          <w:color w:val="1B1B1B"/>
        </w:rPr>
        <w:t>şi</w:t>
      </w:r>
      <w:proofErr w:type="spellEnd"/>
      <w:r>
        <w:rPr>
          <w:color w:val="1B1B1B"/>
        </w:rPr>
        <w:t xml:space="preserve"> </w:t>
      </w:r>
      <w:proofErr w:type="spellStart"/>
      <w:r>
        <w:rPr>
          <w:color w:val="1B1B1B"/>
        </w:rPr>
        <w:t>interinstituţională</w:t>
      </w:r>
      <w:proofErr w:type="spellEnd"/>
      <w:r>
        <w:rPr>
          <w:color w:val="1B1B1B"/>
        </w:rPr>
        <w:t xml:space="preserve"> privind copiii </w:t>
      </w:r>
      <w:proofErr w:type="spellStart"/>
      <w:r>
        <w:rPr>
          <w:color w:val="1B1B1B"/>
        </w:rPr>
        <w:t>exploataţi</w:t>
      </w:r>
      <w:proofErr w:type="spellEnd"/>
      <w:r>
        <w:rPr>
          <w:color w:val="1B1B1B"/>
        </w:rPr>
        <w:t xml:space="preserve"> </w:t>
      </w:r>
      <w:proofErr w:type="spellStart"/>
      <w:r>
        <w:rPr>
          <w:color w:val="1B1B1B"/>
        </w:rPr>
        <w:t>şi</w:t>
      </w:r>
      <w:proofErr w:type="spellEnd"/>
      <w:r>
        <w:rPr>
          <w:color w:val="1B1B1B"/>
        </w:rPr>
        <w:t xml:space="preserve"> </w:t>
      </w:r>
      <w:proofErr w:type="spellStart"/>
      <w:r>
        <w:rPr>
          <w:color w:val="1B1B1B"/>
        </w:rPr>
        <w:t>aflaţi</w:t>
      </w:r>
      <w:proofErr w:type="spellEnd"/>
      <w:r>
        <w:rPr>
          <w:color w:val="1B1B1B"/>
        </w:rPr>
        <w:t xml:space="preserve"> în </w:t>
      </w:r>
      <w:proofErr w:type="spellStart"/>
      <w:r>
        <w:rPr>
          <w:color w:val="1B1B1B"/>
        </w:rPr>
        <w:t>situaţii</w:t>
      </w:r>
      <w:proofErr w:type="spellEnd"/>
      <w:r>
        <w:rPr>
          <w:color w:val="1B1B1B"/>
        </w:rPr>
        <w:t xml:space="preserve"> de risc de exploatare prin muncă, copiii victime ale traficului de persoane, precum </w:t>
      </w:r>
      <w:proofErr w:type="spellStart"/>
      <w:r>
        <w:rPr>
          <w:color w:val="1B1B1B"/>
        </w:rPr>
        <w:t>şi</w:t>
      </w:r>
      <w:proofErr w:type="spellEnd"/>
      <w:r>
        <w:rPr>
          <w:color w:val="1B1B1B"/>
        </w:rPr>
        <w:t xml:space="preserve"> copiii români </w:t>
      </w:r>
      <w:proofErr w:type="spellStart"/>
      <w:r>
        <w:rPr>
          <w:color w:val="1B1B1B"/>
        </w:rPr>
        <w:t>migranţi</w:t>
      </w:r>
      <w:proofErr w:type="spellEnd"/>
      <w:r>
        <w:rPr>
          <w:color w:val="1B1B1B"/>
        </w:rPr>
        <w:t xml:space="preserve"> victime ale altor forme de </w:t>
      </w:r>
      <w:proofErr w:type="spellStart"/>
      <w:r>
        <w:rPr>
          <w:color w:val="1B1B1B"/>
        </w:rPr>
        <w:t>violenţă</w:t>
      </w:r>
      <w:proofErr w:type="spellEnd"/>
      <w:r>
        <w:rPr>
          <w:color w:val="1B1B1B"/>
        </w:rPr>
        <w:t xml:space="preserve"> pe teritoriul altor state</w:t>
      </w:r>
      <w:r>
        <w:rPr>
          <w:color w:val="000000"/>
        </w:rPr>
        <w:t xml:space="preserve"> </w:t>
      </w:r>
      <w:proofErr w:type="spellStart"/>
      <w:r>
        <w:rPr>
          <w:color w:val="000000"/>
        </w:rPr>
        <w:t>şi</w:t>
      </w:r>
      <w:proofErr w:type="spellEnd"/>
      <w:r>
        <w:rPr>
          <w:color w:val="000000"/>
        </w:rPr>
        <w:t xml:space="preserve"> a raportului de evaluare multidisciplinară realizat de acesta;</w:t>
      </w:r>
    </w:p>
    <w:p w14:paraId="67F76B01" w14:textId="77777777" w:rsidR="00312434" w:rsidRDefault="00000000">
      <w:pPr>
        <w:spacing w:after="0"/>
      </w:pPr>
      <w:r>
        <w:rPr>
          <w:color w:val="000000"/>
        </w:rPr>
        <w:t xml:space="preserve">d)oferirea </w:t>
      </w:r>
      <w:proofErr w:type="spellStart"/>
      <w:r>
        <w:rPr>
          <w:color w:val="000000"/>
        </w:rPr>
        <w:t>posibilităţii</w:t>
      </w:r>
      <w:proofErr w:type="spellEnd"/>
      <w:r>
        <w:rPr>
          <w:color w:val="000000"/>
        </w:rPr>
        <w:t xml:space="preserve"> de contestare a </w:t>
      </w:r>
      <w:proofErr w:type="spellStart"/>
      <w:r>
        <w:rPr>
          <w:color w:val="000000"/>
        </w:rPr>
        <w:t>sancţiunii</w:t>
      </w:r>
      <w:proofErr w:type="spellEnd"/>
      <w:r>
        <w:rPr>
          <w:color w:val="000000"/>
        </w:rPr>
        <w:t>.</w:t>
      </w:r>
    </w:p>
    <w:p w14:paraId="19D0F84E" w14:textId="77777777" w:rsidR="00312434" w:rsidRDefault="00000000">
      <w:pPr>
        <w:spacing w:before="26" w:after="0"/>
      </w:pPr>
      <w:r>
        <w:rPr>
          <w:color w:val="000000"/>
        </w:rPr>
        <w:t xml:space="preserve">(16)În procesul de sesizare </w:t>
      </w:r>
      <w:proofErr w:type="spellStart"/>
      <w:r>
        <w:rPr>
          <w:color w:val="000000"/>
        </w:rPr>
        <w:t>şi</w:t>
      </w:r>
      <w:proofErr w:type="spellEnd"/>
      <w:r>
        <w:rPr>
          <w:color w:val="000000"/>
        </w:rPr>
        <w:t xml:space="preserve"> analiză disciplinară a elevilor, comunicarea cu </w:t>
      </w:r>
      <w:proofErr w:type="spellStart"/>
      <w:r>
        <w:rPr>
          <w:color w:val="000000"/>
        </w:rPr>
        <w:t>părinţii</w:t>
      </w:r>
      <w:proofErr w:type="spellEnd"/>
      <w:r>
        <w:rPr>
          <w:color w:val="000000"/>
        </w:rPr>
        <w:t xml:space="preserve">/tutorii legali se realizează în </w:t>
      </w:r>
      <w:proofErr w:type="spellStart"/>
      <w:r>
        <w:rPr>
          <w:color w:val="000000"/>
        </w:rPr>
        <w:t>absenţa</w:t>
      </w:r>
      <w:proofErr w:type="spellEnd"/>
      <w:r>
        <w:rPr>
          <w:color w:val="000000"/>
        </w:rPr>
        <w:t xml:space="preserve"> elevilor, într-un </w:t>
      </w:r>
      <w:proofErr w:type="spellStart"/>
      <w:r>
        <w:rPr>
          <w:color w:val="000000"/>
        </w:rPr>
        <w:t>spaţiu</w:t>
      </w:r>
      <w:proofErr w:type="spellEnd"/>
      <w:r>
        <w:rPr>
          <w:color w:val="000000"/>
        </w:rPr>
        <w:t xml:space="preserve"> dedicat, care asigură </w:t>
      </w:r>
      <w:proofErr w:type="spellStart"/>
      <w:r>
        <w:rPr>
          <w:color w:val="000000"/>
        </w:rPr>
        <w:t>confidenţialitatea</w:t>
      </w:r>
      <w:proofErr w:type="spellEnd"/>
      <w:r>
        <w:rPr>
          <w:color w:val="000000"/>
        </w:rPr>
        <w:t xml:space="preserve">, în </w:t>
      </w:r>
      <w:proofErr w:type="spellStart"/>
      <w:r>
        <w:rPr>
          <w:color w:val="000000"/>
        </w:rPr>
        <w:t>prezenţa</w:t>
      </w:r>
      <w:proofErr w:type="spellEnd"/>
      <w:r>
        <w:rPr>
          <w:color w:val="000000"/>
        </w:rPr>
        <w:t xml:space="preserve"> consilierului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a mediatorului </w:t>
      </w:r>
      <w:proofErr w:type="spellStart"/>
      <w:r>
        <w:rPr>
          <w:color w:val="000000"/>
        </w:rPr>
        <w:t>şcolar</w:t>
      </w:r>
      <w:proofErr w:type="spellEnd"/>
      <w:r>
        <w:rPr>
          <w:color w:val="000000"/>
        </w:rPr>
        <w:t>, dacă este necesar.</w:t>
      </w:r>
    </w:p>
    <w:p w14:paraId="00D2943E" w14:textId="77777777" w:rsidR="00312434" w:rsidRDefault="00000000">
      <w:pPr>
        <w:spacing w:before="26" w:after="0"/>
      </w:pPr>
      <w:r>
        <w:rPr>
          <w:color w:val="000000"/>
        </w:rPr>
        <w:t xml:space="preserve">(17)Elevii care se fac responsabili de deteriorarea sau sustragerea bunurilor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sunt </w:t>
      </w:r>
      <w:proofErr w:type="spellStart"/>
      <w:r>
        <w:rPr>
          <w:color w:val="000000"/>
        </w:rPr>
        <w:t>obligaţi</w:t>
      </w:r>
      <w:proofErr w:type="spellEnd"/>
      <w:r>
        <w:rPr>
          <w:color w:val="000000"/>
        </w:rPr>
        <w:t xml:space="preserve"> să acopere, în conformitate cu prevederile Legii nr. </w:t>
      </w:r>
      <w:r>
        <w:rPr>
          <w:color w:val="1B1B1B"/>
        </w:rPr>
        <w:t>287/2009</w:t>
      </w:r>
      <w:r>
        <w:rPr>
          <w:color w:val="000000"/>
        </w:rPr>
        <w:t xml:space="preserve"> privind </w:t>
      </w:r>
      <w:r>
        <w:rPr>
          <w:color w:val="1B1B1B"/>
        </w:rPr>
        <w:t>Codul civil</w:t>
      </w:r>
      <w:r>
        <w:rPr>
          <w:color w:val="000000"/>
        </w:rPr>
        <w:t xml:space="preserve">, republicată, cu modificările </w:t>
      </w:r>
      <w:proofErr w:type="spellStart"/>
      <w:r>
        <w:rPr>
          <w:color w:val="000000"/>
        </w:rPr>
        <w:t>şi</w:t>
      </w:r>
      <w:proofErr w:type="spellEnd"/>
      <w:r>
        <w:rPr>
          <w:color w:val="000000"/>
        </w:rPr>
        <w:t xml:space="preserve"> completările ulterioare, toate cheltuielile ocazionate de lucrările necesare </w:t>
      </w:r>
      <w:proofErr w:type="spellStart"/>
      <w:r>
        <w:rPr>
          <w:color w:val="000000"/>
        </w:rPr>
        <w:t>reparaţiilor</w:t>
      </w:r>
      <w:proofErr w:type="spellEnd"/>
      <w:r>
        <w:rPr>
          <w:color w:val="000000"/>
        </w:rPr>
        <w:t xml:space="preserve"> sau, după caz, să restituie bunurile ori să suporte toate cheltuielile pentru înlocuirea bunurilor deteriorate sau sustrase.</w:t>
      </w:r>
    </w:p>
    <w:p w14:paraId="298DC213" w14:textId="77777777" w:rsidR="00312434" w:rsidRDefault="00000000">
      <w:pPr>
        <w:spacing w:before="26" w:after="0"/>
      </w:pPr>
      <w:r>
        <w:rPr>
          <w:color w:val="000000"/>
        </w:rPr>
        <w:t xml:space="preserve">(18)În cazul distrugerii sau deteriorării manualelor </w:t>
      </w:r>
      <w:proofErr w:type="spellStart"/>
      <w:r>
        <w:rPr>
          <w:color w:val="000000"/>
        </w:rPr>
        <w:t>şcolare</w:t>
      </w:r>
      <w:proofErr w:type="spellEnd"/>
      <w:r>
        <w:rPr>
          <w:color w:val="000000"/>
        </w:rPr>
        <w:t xml:space="preserve"> primite gratuit, elevii </w:t>
      </w:r>
      <w:proofErr w:type="spellStart"/>
      <w:r>
        <w:rPr>
          <w:color w:val="000000"/>
        </w:rPr>
        <w:t>vinovaţi</w:t>
      </w:r>
      <w:proofErr w:type="spellEnd"/>
      <w:r>
        <w:rPr>
          <w:color w:val="000000"/>
        </w:rPr>
        <w:t xml:space="preserve"> înlocuiesc manualul deteriorat cu un exemplar nou, corespunzător disciplinei, anului de studiu </w:t>
      </w:r>
      <w:proofErr w:type="spellStart"/>
      <w:r>
        <w:rPr>
          <w:color w:val="000000"/>
        </w:rPr>
        <w:t>şi</w:t>
      </w:r>
      <w:proofErr w:type="spellEnd"/>
      <w:r>
        <w:rPr>
          <w:color w:val="000000"/>
        </w:rPr>
        <w:t xml:space="preserve"> tipului de manual deteriorat. În caz contrar, elevii vor achita contravaloarea manualelor respective. Elevii nu pot fi </w:t>
      </w:r>
      <w:proofErr w:type="spellStart"/>
      <w:r>
        <w:rPr>
          <w:color w:val="000000"/>
        </w:rPr>
        <w:t>sancţionaţi</w:t>
      </w:r>
      <w:proofErr w:type="spellEnd"/>
      <w:r>
        <w:rPr>
          <w:color w:val="000000"/>
        </w:rPr>
        <w:t xml:space="preserve"> cu scăderea notei la purtare pentru distrugerea sau deteriorarea manualelor </w:t>
      </w:r>
      <w:proofErr w:type="spellStart"/>
      <w:r>
        <w:rPr>
          <w:color w:val="000000"/>
        </w:rPr>
        <w:t>şcolare</w:t>
      </w:r>
      <w:proofErr w:type="spellEnd"/>
      <w:r>
        <w:rPr>
          <w:color w:val="000000"/>
        </w:rPr>
        <w:t>.</w:t>
      </w:r>
    </w:p>
    <w:p w14:paraId="3E5B2B8B" w14:textId="77777777" w:rsidR="00312434" w:rsidRDefault="00312434">
      <w:pPr>
        <w:spacing w:after="0"/>
      </w:pPr>
    </w:p>
    <w:p w14:paraId="4AA25444" w14:textId="77777777" w:rsidR="00312434" w:rsidRDefault="00000000">
      <w:pPr>
        <w:spacing w:before="80" w:after="0"/>
        <w:jc w:val="center"/>
      </w:pPr>
      <w:r>
        <w:rPr>
          <w:b/>
          <w:color w:val="000000"/>
        </w:rPr>
        <w:t>SECŢIUNEA 4:Bursele elevilor</w:t>
      </w:r>
    </w:p>
    <w:p w14:paraId="508791EA" w14:textId="77777777" w:rsidR="00312434" w:rsidRDefault="00312434">
      <w:pPr>
        <w:spacing w:before="80" w:after="0"/>
      </w:pPr>
    </w:p>
    <w:p w14:paraId="7BF59658" w14:textId="77777777" w:rsidR="00312434" w:rsidRDefault="00000000">
      <w:pPr>
        <w:spacing w:after="0"/>
      </w:pPr>
      <w:r>
        <w:rPr>
          <w:b/>
          <w:color w:val="000000"/>
        </w:rPr>
        <w:t xml:space="preserve">Art. 108 </w:t>
      </w:r>
    </w:p>
    <w:p w14:paraId="1795B418" w14:textId="77777777" w:rsidR="00312434" w:rsidRDefault="00000000">
      <w:pPr>
        <w:spacing w:after="0"/>
      </w:pPr>
      <w:r>
        <w:rPr>
          <w:color w:val="000000"/>
        </w:rPr>
        <w:t xml:space="preserve">[textul din Art. 108 din titlul I, capitolul VIII, </w:t>
      </w:r>
      <w:proofErr w:type="spellStart"/>
      <w:r>
        <w:rPr>
          <w:color w:val="000000"/>
        </w:rPr>
        <w:t>sectiunea</w:t>
      </w:r>
      <w:proofErr w:type="spellEnd"/>
      <w:r>
        <w:rPr>
          <w:color w:val="000000"/>
        </w:rPr>
        <w:t xml:space="preserve"> 4 este abrogat la 01-sep-2025 de </w:t>
      </w:r>
      <w:r>
        <w:rPr>
          <w:color w:val="1B1B1B"/>
        </w:rPr>
        <w:t>Art. 55 din Legea 141/2025</w:t>
      </w:r>
      <w:r>
        <w:rPr>
          <w:color w:val="000000"/>
        </w:rPr>
        <w:t>]</w:t>
      </w:r>
    </w:p>
    <w:p w14:paraId="652AB596" w14:textId="77777777" w:rsidR="00312434" w:rsidRDefault="00000000">
      <w:pPr>
        <w:spacing w:before="80" w:after="0"/>
      </w:pPr>
      <w:r>
        <w:rPr>
          <w:noProof/>
        </w:rPr>
        <w:drawing>
          <wp:inline distT="0" distB="0" distL="0" distR="0" wp14:anchorId="78D436F7" wp14:editId="004D932D">
            <wp:extent cx="152400" cy="152400"/>
            <wp:effectExtent l="0" t="0" r="0" b="0"/>
            <wp:docPr id="660711368" name="Picture 66071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Art. 108</w:t>
      </w:r>
      <w:r>
        <w:rPr>
          <w:b/>
          <w:color w:val="000000"/>
          <w:vertAlign w:val="superscript"/>
        </w:rPr>
        <w:t>1</w:t>
      </w:r>
    </w:p>
    <w:p w14:paraId="32853687" w14:textId="77777777" w:rsidR="00312434" w:rsidRDefault="00000000">
      <w:pPr>
        <w:spacing w:before="26" w:after="0"/>
      </w:pPr>
      <w:r>
        <w:rPr>
          <w:noProof/>
        </w:rPr>
        <w:drawing>
          <wp:inline distT="0" distB="0" distL="0" distR="0" wp14:anchorId="3B13D920" wp14:editId="037D67D0">
            <wp:extent cx="152400" cy="152400"/>
            <wp:effectExtent l="0" t="0" r="0" b="0"/>
            <wp:docPr id="317085065" name="Picture 31708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(1)Elevii de la cursurile cu </w:t>
      </w:r>
      <w:proofErr w:type="spellStart"/>
      <w:r>
        <w:rPr>
          <w:color w:val="000000"/>
        </w:rPr>
        <w:t>frecvenţă</w:t>
      </w:r>
      <w:proofErr w:type="spellEnd"/>
      <w:r>
        <w:rPr>
          <w:color w:val="000000"/>
        </w:rPr>
        <w:t xml:space="preserve"> de zi din </w:t>
      </w:r>
      <w:proofErr w:type="spellStart"/>
      <w:r>
        <w:rPr>
          <w:color w:val="000000"/>
        </w:rPr>
        <w:t>învăţământul</w:t>
      </w:r>
      <w:proofErr w:type="spellEnd"/>
      <w:r>
        <w:rPr>
          <w:color w:val="000000"/>
        </w:rPr>
        <w:t xml:space="preserve"> preuniversitar de stat obligatoriu beneficiază de burse. Metodologia-cadru de acordare a burselor </w:t>
      </w:r>
      <w:proofErr w:type="spellStart"/>
      <w:r>
        <w:rPr>
          <w:color w:val="000000"/>
        </w:rPr>
        <w:t>şi</w:t>
      </w:r>
      <w:proofErr w:type="spellEnd"/>
      <w:r>
        <w:rPr>
          <w:color w:val="000000"/>
        </w:rPr>
        <w:t xml:space="preserve"> cuantumul acestora se aprobă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la propunerea Consiliului </w:t>
      </w:r>
      <w:proofErr w:type="spellStart"/>
      <w:r>
        <w:rPr>
          <w:color w:val="000000"/>
        </w:rPr>
        <w:t>Naţional</w:t>
      </w:r>
      <w:proofErr w:type="spellEnd"/>
      <w:r>
        <w:rPr>
          <w:color w:val="000000"/>
        </w:rPr>
        <w:t xml:space="preserve"> pentru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w:t>
      </w:r>
    </w:p>
    <w:p w14:paraId="3B899643" w14:textId="77777777" w:rsidR="00312434" w:rsidRDefault="00000000">
      <w:pPr>
        <w:spacing w:before="26" w:after="0"/>
      </w:pPr>
      <w:r>
        <w:rPr>
          <w:noProof/>
        </w:rPr>
        <w:drawing>
          <wp:inline distT="0" distB="0" distL="0" distR="0" wp14:anchorId="7D04477D" wp14:editId="283777B4">
            <wp:extent cx="152400" cy="152400"/>
            <wp:effectExtent l="0" t="0" r="0" b="0"/>
            <wp:docPr id="1897841293" name="Picture 189784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w:t>
      </w:r>
      <w:r>
        <w:rPr>
          <w:b/>
          <w:color w:val="000000"/>
        </w:rPr>
        <w:t xml:space="preserve">Bursele care se acordă elevilor din sistemul de </w:t>
      </w:r>
      <w:proofErr w:type="spellStart"/>
      <w:r>
        <w:rPr>
          <w:b/>
          <w:color w:val="000000"/>
        </w:rPr>
        <w:t>învăţământ</w:t>
      </w:r>
      <w:proofErr w:type="spellEnd"/>
      <w:r>
        <w:rPr>
          <w:b/>
          <w:color w:val="000000"/>
        </w:rPr>
        <w:t xml:space="preserve"> preuniversitar de stat sunt:</w:t>
      </w:r>
    </w:p>
    <w:p w14:paraId="28564B2D" w14:textId="77777777" w:rsidR="00312434" w:rsidRDefault="00000000">
      <w:pPr>
        <w:spacing w:after="0"/>
      </w:pPr>
      <w:r>
        <w:rPr>
          <w:noProof/>
        </w:rPr>
        <w:drawing>
          <wp:inline distT="0" distB="0" distL="0" distR="0" wp14:anchorId="72F80071" wp14:editId="2F35D6E7">
            <wp:extent cx="152400" cy="152400"/>
            <wp:effectExtent l="0" t="0" r="0" b="0"/>
            <wp:docPr id="561343808" name="Picture 56134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a)bursă de merit;</w:t>
      </w:r>
    </w:p>
    <w:p w14:paraId="118ED817" w14:textId="77777777" w:rsidR="00312434" w:rsidRDefault="00000000">
      <w:pPr>
        <w:spacing w:after="0"/>
      </w:pPr>
      <w:r>
        <w:rPr>
          <w:noProof/>
        </w:rPr>
        <w:lastRenderedPageBreak/>
        <w:drawing>
          <wp:inline distT="0" distB="0" distL="0" distR="0" wp14:anchorId="3F822C77" wp14:editId="7FF0B52E">
            <wp:extent cx="152400" cy="152400"/>
            <wp:effectExtent l="0" t="0" r="0" b="0"/>
            <wp:docPr id="660970300" name="Picture 66097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b)bursă socială;</w:t>
      </w:r>
    </w:p>
    <w:p w14:paraId="30049C8F" w14:textId="77777777" w:rsidR="00312434" w:rsidRDefault="00000000">
      <w:pPr>
        <w:spacing w:after="0"/>
      </w:pPr>
      <w:r>
        <w:rPr>
          <w:noProof/>
        </w:rPr>
        <w:drawing>
          <wp:inline distT="0" distB="0" distL="0" distR="0" wp14:anchorId="5063B1C0" wp14:editId="1BA6FF53">
            <wp:extent cx="152400" cy="152400"/>
            <wp:effectExtent l="0" t="0" r="0" b="0"/>
            <wp:docPr id="1507566847" name="Picture 150756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c)bursa tehnologică, pentru elevii care frecventează </w:t>
      </w:r>
      <w:proofErr w:type="spellStart"/>
      <w:r>
        <w:rPr>
          <w:color w:val="000000"/>
        </w:rPr>
        <w:t>învăţământul</w:t>
      </w:r>
      <w:proofErr w:type="spellEnd"/>
      <w:r>
        <w:rPr>
          <w:color w:val="000000"/>
        </w:rPr>
        <w:t xml:space="preserve"> profesional.</w:t>
      </w:r>
    </w:p>
    <w:p w14:paraId="3BF6E840" w14:textId="77777777" w:rsidR="00312434" w:rsidRDefault="00000000">
      <w:pPr>
        <w:spacing w:before="26" w:after="0"/>
      </w:pPr>
      <w:r>
        <w:rPr>
          <w:noProof/>
        </w:rPr>
        <w:drawing>
          <wp:inline distT="0" distB="0" distL="0" distR="0" wp14:anchorId="709DCE31" wp14:editId="70FC3318">
            <wp:extent cx="152400" cy="152400"/>
            <wp:effectExtent l="0" t="0" r="0" b="0"/>
            <wp:docPr id="1399940342" name="Picture 139994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(3)</w:t>
      </w:r>
      <w:r>
        <w:rPr>
          <w:b/>
          <w:color w:val="000000"/>
        </w:rPr>
        <w:t xml:space="preserve">Prin </w:t>
      </w:r>
      <w:proofErr w:type="spellStart"/>
      <w:r>
        <w:rPr>
          <w:b/>
          <w:color w:val="000000"/>
        </w:rPr>
        <w:t>excepţie</w:t>
      </w:r>
      <w:proofErr w:type="spellEnd"/>
      <w:r>
        <w:rPr>
          <w:b/>
          <w:color w:val="000000"/>
        </w:rPr>
        <w:t xml:space="preserve"> de la prevederile alin. (2), elevii din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 particular </w:t>
      </w:r>
      <w:proofErr w:type="spellStart"/>
      <w:r>
        <w:rPr>
          <w:b/>
          <w:color w:val="000000"/>
        </w:rPr>
        <w:t>şi</w:t>
      </w:r>
      <w:proofErr w:type="spellEnd"/>
      <w:r>
        <w:rPr>
          <w:b/>
          <w:color w:val="000000"/>
        </w:rPr>
        <w:t xml:space="preserve"> confesional beneficiază, de la bugetul de stat, din sume defalcate din unele venituri ale bugetului de stat, de:</w:t>
      </w:r>
    </w:p>
    <w:p w14:paraId="0A38B1F9" w14:textId="77777777" w:rsidR="00312434" w:rsidRDefault="00000000">
      <w:pPr>
        <w:spacing w:after="0"/>
      </w:pPr>
      <w:r>
        <w:rPr>
          <w:noProof/>
        </w:rPr>
        <w:drawing>
          <wp:inline distT="0" distB="0" distL="0" distR="0" wp14:anchorId="16412552" wp14:editId="5C41692B">
            <wp:extent cx="152400" cy="152400"/>
            <wp:effectExtent l="0" t="0" r="0" b="0"/>
            <wp:docPr id="1389922120" name="Picture 138992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a)burse sociale, dacă sunt </w:t>
      </w:r>
      <w:proofErr w:type="spellStart"/>
      <w:r>
        <w:rPr>
          <w:color w:val="000000"/>
        </w:rPr>
        <w:t>şcolarizaţi</w:t>
      </w:r>
      <w:proofErr w:type="spellEnd"/>
      <w:r>
        <w:rPr>
          <w:color w:val="000000"/>
        </w:rPr>
        <w:t xml:space="preserve"> fără taxe;</w:t>
      </w:r>
    </w:p>
    <w:p w14:paraId="3C106550" w14:textId="77777777" w:rsidR="00312434" w:rsidRDefault="00000000">
      <w:pPr>
        <w:spacing w:after="0"/>
      </w:pPr>
      <w:r>
        <w:rPr>
          <w:noProof/>
        </w:rPr>
        <w:drawing>
          <wp:inline distT="0" distB="0" distL="0" distR="0" wp14:anchorId="546C812B" wp14:editId="61A433B3">
            <wp:extent cx="152400" cy="152400"/>
            <wp:effectExtent l="0" t="0" r="0" b="0"/>
            <wp:docPr id="572339805" name="Picture 572339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b)burse tehnologice, pentru elevii care frecventează </w:t>
      </w:r>
      <w:proofErr w:type="spellStart"/>
      <w:r>
        <w:rPr>
          <w:color w:val="000000"/>
        </w:rPr>
        <w:t>învăţământul</w:t>
      </w:r>
      <w:proofErr w:type="spellEnd"/>
      <w:r>
        <w:rPr>
          <w:color w:val="000000"/>
        </w:rPr>
        <w:t xml:space="preserve"> profesional, dacă se încadrează în specializările </w:t>
      </w:r>
      <w:proofErr w:type="spellStart"/>
      <w:r>
        <w:rPr>
          <w:color w:val="000000"/>
        </w:rPr>
        <w:t>şi</w:t>
      </w:r>
      <w:proofErr w:type="spellEnd"/>
      <w:r>
        <w:rPr>
          <w:color w:val="000000"/>
        </w:rPr>
        <w:t xml:space="preserve"> </w:t>
      </w:r>
      <w:proofErr w:type="spellStart"/>
      <w:r>
        <w:rPr>
          <w:color w:val="000000"/>
        </w:rPr>
        <w:t>condiţiile</w:t>
      </w:r>
      <w:proofErr w:type="spellEnd"/>
      <w:r>
        <w:rPr>
          <w:color w:val="000000"/>
        </w:rPr>
        <w:t xml:space="preserve"> stabilite prin metodologia-cadru.</w:t>
      </w:r>
    </w:p>
    <w:p w14:paraId="5C0B8F51" w14:textId="77777777" w:rsidR="00312434" w:rsidRDefault="00000000">
      <w:pPr>
        <w:spacing w:before="26" w:after="0"/>
      </w:pPr>
      <w:r>
        <w:rPr>
          <w:noProof/>
        </w:rPr>
        <w:drawing>
          <wp:inline distT="0" distB="0" distL="0" distR="0" wp14:anchorId="73603523" wp14:editId="4CE37B1F">
            <wp:extent cx="152400" cy="152400"/>
            <wp:effectExtent l="0" t="0" r="0" b="0"/>
            <wp:docPr id="519466510" name="Picture 51946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(4)Elevii care beneficiază de bursă socială au dreptul la păstrarea </w:t>
      </w:r>
      <w:proofErr w:type="spellStart"/>
      <w:r>
        <w:rPr>
          <w:color w:val="000000"/>
        </w:rPr>
        <w:t>confidenţialităţii</w:t>
      </w:r>
      <w:proofErr w:type="spellEnd"/>
      <w:r>
        <w:rPr>
          <w:color w:val="000000"/>
        </w:rPr>
        <w:t xml:space="preserve"> asupra </w:t>
      </w:r>
      <w:proofErr w:type="spellStart"/>
      <w:r>
        <w:rPr>
          <w:color w:val="000000"/>
        </w:rPr>
        <w:t>identităţii</w:t>
      </w:r>
      <w:proofErr w:type="spellEnd"/>
      <w:r>
        <w:rPr>
          <w:color w:val="000000"/>
        </w:rPr>
        <w:t xml:space="preserve">, datelor cu caracter personal </w:t>
      </w:r>
      <w:proofErr w:type="spellStart"/>
      <w:r>
        <w:rPr>
          <w:color w:val="000000"/>
        </w:rPr>
        <w:t>şi</w:t>
      </w:r>
      <w:proofErr w:type="spellEnd"/>
      <w:r>
        <w:rPr>
          <w:color w:val="000000"/>
        </w:rPr>
        <w:t xml:space="preserve"> </w:t>
      </w:r>
      <w:proofErr w:type="spellStart"/>
      <w:r>
        <w:rPr>
          <w:color w:val="000000"/>
        </w:rPr>
        <w:t>informaţiilor</w:t>
      </w:r>
      <w:proofErr w:type="spellEnd"/>
      <w:r>
        <w:rPr>
          <w:color w:val="000000"/>
        </w:rPr>
        <w:t xml:space="preserve"> referitoare la </w:t>
      </w:r>
      <w:proofErr w:type="spellStart"/>
      <w:r>
        <w:rPr>
          <w:color w:val="000000"/>
        </w:rPr>
        <w:t>situaţia</w:t>
      </w:r>
      <w:proofErr w:type="spellEnd"/>
      <w:r>
        <w:rPr>
          <w:color w:val="000000"/>
        </w:rPr>
        <w:t xml:space="preserve"> de dificultate în care se află.</w:t>
      </w:r>
    </w:p>
    <w:p w14:paraId="42860DC9" w14:textId="77777777" w:rsidR="00312434" w:rsidRDefault="00000000">
      <w:pPr>
        <w:spacing w:before="26" w:after="0"/>
      </w:pPr>
      <w:r>
        <w:rPr>
          <w:noProof/>
        </w:rPr>
        <w:drawing>
          <wp:inline distT="0" distB="0" distL="0" distR="0" wp14:anchorId="4DF73465" wp14:editId="1FA1E242">
            <wp:extent cx="152400" cy="152400"/>
            <wp:effectExtent l="0" t="0" r="0" b="0"/>
            <wp:docPr id="1844931572" name="Picture 184493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(5)Dreptul la bursă socială al elevilor </w:t>
      </w:r>
      <w:proofErr w:type="spellStart"/>
      <w:r>
        <w:rPr>
          <w:color w:val="000000"/>
        </w:rPr>
        <w:t>proveniţi</w:t>
      </w:r>
      <w:proofErr w:type="spellEnd"/>
      <w:r>
        <w:rPr>
          <w:color w:val="000000"/>
        </w:rPr>
        <w:t xml:space="preserve"> din familii care beneficiază de venit minim de incluziune conform Legii nr. </w:t>
      </w:r>
      <w:r>
        <w:rPr>
          <w:color w:val="1B1B1B"/>
        </w:rPr>
        <w:t>196/2016</w:t>
      </w:r>
      <w:r>
        <w:rPr>
          <w:color w:val="000000"/>
        </w:rPr>
        <w:t xml:space="preserve"> privind venitul minim de incluziune, cu modificările </w:t>
      </w:r>
      <w:proofErr w:type="spellStart"/>
      <w:r>
        <w:rPr>
          <w:color w:val="000000"/>
        </w:rPr>
        <w:t>şi</w:t>
      </w:r>
      <w:proofErr w:type="spellEnd"/>
      <w:r>
        <w:rPr>
          <w:color w:val="000000"/>
        </w:rPr>
        <w:t xml:space="preserve"> completările ulterioare, se acordă în baza deciziei de stabilire a dreptului la ajutor de incluziune a familiei elevului. Acordarea dreptului se face în urma comunicării de către </w:t>
      </w:r>
      <w:proofErr w:type="spellStart"/>
      <w:r>
        <w:rPr>
          <w:color w:val="000000"/>
        </w:rPr>
        <w:t>agenţiile</w:t>
      </w:r>
      <w:proofErr w:type="spellEnd"/>
      <w:r>
        <w:rPr>
          <w:color w:val="000000"/>
        </w:rPr>
        <w:t xml:space="preserve"> pentru </w:t>
      </w:r>
      <w:proofErr w:type="spellStart"/>
      <w:r>
        <w:rPr>
          <w:color w:val="000000"/>
        </w:rPr>
        <w:t>plăţi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socială </w:t>
      </w:r>
      <w:proofErr w:type="spellStart"/>
      <w:r>
        <w:rPr>
          <w:color w:val="000000"/>
        </w:rPr>
        <w:t>judeţene</w:t>
      </w:r>
      <w:proofErr w:type="spellEnd"/>
      <w:r>
        <w:rPr>
          <w:color w:val="000000"/>
        </w:rPr>
        <w:t xml:space="preserve">, respectiv a municipiului </w:t>
      </w:r>
      <w:proofErr w:type="spellStart"/>
      <w:r>
        <w:rPr>
          <w:color w:val="000000"/>
        </w:rPr>
        <w:t>Bucureşti</w:t>
      </w:r>
      <w:proofErr w:type="spellEnd"/>
      <w:r>
        <w:rPr>
          <w:color w:val="000000"/>
        </w:rPr>
        <w:t xml:space="preserve"> a listei elevilor care frecventează </w:t>
      </w:r>
      <w:proofErr w:type="spellStart"/>
      <w:r>
        <w:rPr>
          <w:color w:val="000000"/>
        </w:rPr>
        <w:t>învăţământul</w:t>
      </w:r>
      <w:proofErr w:type="spellEnd"/>
      <w:r>
        <w:rPr>
          <w:color w:val="000000"/>
        </w:rPr>
        <w:t xml:space="preserve"> cu </w:t>
      </w:r>
      <w:proofErr w:type="spellStart"/>
      <w:r>
        <w:rPr>
          <w:color w:val="000000"/>
        </w:rPr>
        <w:t>frecvenţă</w:t>
      </w:r>
      <w:proofErr w:type="spellEnd"/>
      <w:r>
        <w:rPr>
          <w:color w:val="000000"/>
        </w:rPr>
        <w:t xml:space="preserve">, </w:t>
      </w:r>
      <w:proofErr w:type="spellStart"/>
      <w:r>
        <w:rPr>
          <w:color w:val="000000"/>
        </w:rPr>
        <w:t>proveniţi</w:t>
      </w:r>
      <w:proofErr w:type="spellEnd"/>
      <w:r>
        <w:rPr>
          <w:color w:val="000000"/>
        </w:rPr>
        <w:t xml:space="preserve"> din familii beneficiare de ajutor de incluziune, în luna anterioară celei de raportare a listei.</w:t>
      </w:r>
    </w:p>
    <w:p w14:paraId="2BCBBF6C" w14:textId="77777777" w:rsidR="00312434" w:rsidRDefault="00000000">
      <w:pPr>
        <w:spacing w:before="26" w:after="0"/>
      </w:pPr>
      <w:r>
        <w:rPr>
          <w:noProof/>
        </w:rPr>
        <w:drawing>
          <wp:inline distT="0" distB="0" distL="0" distR="0" wp14:anchorId="2071B01B" wp14:editId="447DC324">
            <wp:extent cx="152400" cy="152400"/>
            <wp:effectExtent l="0" t="0" r="0" b="0"/>
            <wp:docPr id="1231521539" name="Picture 123152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(6)Bursele sociale se acordă în baza unor </w:t>
      </w:r>
      <w:proofErr w:type="spellStart"/>
      <w:r>
        <w:rPr>
          <w:color w:val="000000"/>
        </w:rPr>
        <w:t>condiţii</w:t>
      </w:r>
      <w:proofErr w:type="spellEnd"/>
      <w:r>
        <w:rPr>
          <w:color w:val="000000"/>
        </w:rPr>
        <w:t xml:space="preserve"> privind venitul mediu net pe membru de familie, supus impozitării, conform hotărârii Guvernului prevăzute la alin. (1).</w:t>
      </w:r>
    </w:p>
    <w:p w14:paraId="427B5F30" w14:textId="77777777" w:rsidR="00312434" w:rsidRDefault="00000000">
      <w:pPr>
        <w:spacing w:before="26" w:after="0"/>
      </w:pPr>
      <w:r>
        <w:rPr>
          <w:noProof/>
        </w:rPr>
        <w:drawing>
          <wp:inline distT="0" distB="0" distL="0" distR="0" wp14:anchorId="27B412EC" wp14:editId="4246AF37">
            <wp:extent cx="152400" cy="152400"/>
            <wp:effectExtent l="0" t="0" r="0" b="0"/>
            <wp:docPr id="329714753" name="Picture 32971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(7)Prin </w:t>
      </w:r>
      <w:proofErr w:type="spellStart"/>
      <w:r>
        <w:rPr>
          <w:color w:val="000000"/>
        </w:rPr>
        <w:t>excepţie</w:t>
      </w:r>
      <w:proofErr w:type="spellEnd"/>
      <w:r>
        <w:rPr>
          <w:color w:val="000000"/>
        </w:rPr>
        <w:t xml:space="preserve"> de la prevederile alin. (6), în cazul elevilor cu </w:t>
      </w:r>
      <w:proofErr w:type="spellStart"/>
      <w:r>
        <w:rPr>
          <w:color w:val="000000"/>
        </w:rPr>
        <w:t>situaţii</w:t>
      </w:r>
      <w:proofErr w:type="spellEnd"/>
      <w:r>
        <w:rPr>
          <w:color w:val="000000"/>
        </w:rPr>
        <w:t xml:space="preserve"> medicale speciale, inclusiv al elevilor cu </w:t>
      </w:r>
      <w:proofErr w:type="spellStart"/>
      <w:r>
        <w:rPr>
          <w:color w:val="000000"/>
        </w:rPr>
        <w:t>afecţiuni</w:t>
      </w:r>
      <w:proofErr w:type="spellEnd"/>
      <w:r>
        <w:rPr>
          <w:color w:val="000000"/>
        </w:rPr>
        <w:t xml:space="preserve"> oncologice </w:t>
      </w:r>
      <w:proofErr w:type="spellStart"/>
      <w:r>
        <w:rPr>
          <w:color w:val="000000"/>
        </w:rPr>
        <w:t>şi</w:t>
      </w:r>
      <w:proofErr w:type="spellEnd"/>
      <w:r>
        <w:rPr>
          <w:color w:val="000000"/>
        </w:rPr>
        <w:t xml:space="preserve">/sau cronice </w:t>
      </w:r>
      <w:proofErr w:type="spellStart"/>
      <w:r>
        <w:rPr>
          <w:color w:val="000000"/>
        </w:rPr>
        <w:t>şcolarizaţi</w:t>
      </w:r>
      <w:proofErr w:type="spellEnd"/>
      <w:r>
        <w:rPr>
          <w:color w:val="000000"/>
        </w:rPr>
        <w:t>, pentru o perioadă mai mare de 4 săptămâni, în cadrul «</w:t>
      </w:r>
      <w:proofErr w:type="spellStart"/>
      <w:r>
        <w:rPr>
          <w:color w:val="000000"/>
        </w:rPr>
        <w:t>Şcolii</w:t>
      </w:r>
      <w:proofErr w:type="spellEnd"/>
      <w:r>
        <w:rPr>
          <w:color w:val="000000"/>
        </w:rPr>
        <w:t xml:space="preserve"> din Spital» sau la domiciliu, al elevilor care revin după </w:t>
      </w:r>
      <w:proofErr w:type="spellStart"/>
      <w:r>
        <w:rPr>
          <w:color w:val="000000"/>
        </w:rPr>
        <w:t>şcolarizarea</w:t>
      </w:r>
      <w:proofErr w:type="spellEnd"/>
      <w:r>
        <w:rPr>
          <w:color w:val="000000"/>
        </w:rPr>
        <w:t xml:space="preserve"> din cadrul «</w:t>
      </w:r>
      <w:proofErr w:type="spellStart"/>
      <w:r>
        <w:rPr>
          <w:color w:val="000000"/>
        </w:rPr>
        <w:t>Şcolii</w:t>
      </w:r>
      <w:proofErr w:type="spellEnd"/>
      <w:r>
        <w:rPr>
          <w:color w:val="000000"/>
        </w:rPr>
        <w:t xml:space="preserve"> din Spital» în unitatea de </w:t>
      </w:r>
      <w:proofErr w:type="spellStart"/>
      <w:r>
        <w:rPr>
          <w:color w:val="000000"/>
        </w:rPr>
        <w:t>învăţământ</w:t>
      </w:r>
      <w:proofErr w:type="spellEnd"/>
      <w:r>
        <w:rPr>
          <w:color w:val="000000"/>
        </w:rPr>
        <w:t xml:space="preserve"> preuniversitar la care au fost </w:t>
      </w:r>
      <w:proofErr w:type="spellStart"/>
      <w:r>
        <w:rPr>
          <w:color w:val="000000"/>
        </w:rPr>
        <w:t>înmatriculaţi</w:t>
      </w:r>
      <w:proofErr w:type="spellEnd"/>
      <w:r>
        <w:rPr>
          <w:color w:val="000000"/>
        </w:rPr>
        <w:t xml:space="preserve"> anterior, al elevilor asupra cărora a fost instituită o măsură de </w:t>
      </w:r>
      <w:proofErr w:type="spellStart"/>
      <w:r>
        <w:rPr>
          <w:color w:val="000000"/>
        </w:rPr>
        <w:t>protecţie</w:t>
      </w:r>
      <w:proofErr w:type="spellEnd"/>
      <w:r>
        <w:rPr>
          <w:color w:val="000000"/>
        </w:rPr>
        <w:t xml:space="preserve"> specială, precum </w:t>
      </w:r>
      <w:proofErr w:type="spellStart"/>
      <w:r>
        <w:rPr>
          <w:color w:val="000000"/>
        </w:rPr>
        <w:t>şi</w:t>
      </w:r>
      <w:proofErr w:type="spellEnd"/>
      <w:r>
        <w:rPr>
          <w:color w:val="000000"/>
        </w:rPr>
        <w:t xml:space="preserve"> al elevilor orfani de unul sau de ambii </w:t>
      </w:r>
      <w:proofErr w:type="spellStart"/>
      <w:r>
        <w:rPr>
          <w:color w:val="000000"/>
        </w:rPr>
        <w:t>părinţi</w:t>
      </w:r>
      <w:proofErr w:type="spellEnd"/>
      <w:r>
        <w:rPr>
          <w:color w:val="000000"/>
        </w:rPr>
        <w:t xml:space="preserve">, bursa socială nu este </w:t>
      </w:r>
      <w:proofErr w:type="spellStart"/>
      <w:r>
        <w:rPr>
          <w:color w:val="000000"/>
        </w:rPr>
        <w:t>condiţionată</w:t>
      </w:r>
      <w:proofErr w:type="spellEnd"/>
      <w:r>
        <w:rPr>
          <w:color w:val="000000"/>
        </w:rPr>
        <w:t xml:space="preserve"> de venitul mediu net pe membru de familie, supus impozitării.</w:t>
      </w:r>
    </w:p>
    <w:p w14:paraId="11FF7CD2" w14:textId="77777777" w:rsidR="00312434" w:rsidRDefault="00000000">
      <w:pPr>
        <w:spacing w:before="26" w:after="0"/>
      </w:pPr>
      <w:r>
        <w:rPr>
          <w:noProof/>
        </w:rPr>
        <w:drawing>
          <wp:inline distT="0" distB="0" distL="0" distR="0" wp14:anchorId="2CBCB5C3" wp14:editId="5E95B914">
            <wp:extent cx="152400" cy="152400"/>
            <wp:effectExtent l="0" t="0" r="0" b="0"/>
            <wp:docPr id="1230520834" name="Picture 123052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(8)Elevii </w:t>
      </w:r>
      <w:proofErr w:type="spellStart"/>
      <w:r>
        <w:rPr>
          <w:color w:val="000000"/>
        </w:rPr>
        <w:t>înscrişi</w:t>
      </w:r>
      <w:proofErr w:type="spellEnd"/>
      <w:r>
        <w:rPr>
          <w:color w:val="000000"/>
        </w:rPr>
        <w:t xml:space="preserve"> în «</w:t>
      </w:r>
      <w:proofErr w:type="spellStart"/>
      <w:r>
        <w:rPr>
          <w:color w:val="000000"/>
        </w:rPr>
        <w:t>Şcoala</w:t>
      </w:r>
      <w:proofErr w:type="spellEnd"/>
      <w:r>
        <w:rPr>
          <w:color w:val="000000"/>
        </w:rPr>
        <w:t xml:space="preserve"> din Spital» beneficiază de burse sociale </w:t>
      </w:r>
      <w:proofErr w:type="spellStart"/>
      <w:r>
        <w:rPr>
          <w:color w:val="000000"/>
        </w:rPr>
        <w:t>necondiţionate</w:t>
      </w:r>
      <w:proofErr w:type="spellEnd"/>
      <w:r>
        <w:rPr>
          <w:color w:val="000000"/>
        </w:rPr>
        <w:t xml:space="preserve"> de venitul mediu net pe membru de familie, supus impozitării, </w:t>
      </w:r>
      <w:proofErr w:type="spellStart"/>
      <w:r>
        <w:rPr>
          <w:color w:val="000000"/>
        </w:rPr>
        <w:t>şi</w:t>
      </w:r>
      <w:proofErr w:type="spellEnd"/>
      <w:r>
        <w:rPr>
          <w:color w:val="000000"/>
        </w:rPr>
        <w:t xml:space="preserve"> pot beneficia </w:t>
      </w:r>
      <w:proofErr w:type="spellStart"/>
      <w:r>
        <w:rPr>
          <w:color w:val="000000"/>
        </w:rPr>
        <w:t>şi</w:t>
      </w:r>
      <w:proofErr w:type="spellEnd"/>
      <w:r>
        <w:rPr>
          <w:color w:val="000000"/>
        </w:rPr>
        <w:t xml:space="preserve"> de burse de merit sau de burse tehnologice.</w:t>
      </w:r>
    </w:p>
    <w:p w14:paraId="1164499A" w14:textId="77777777" w:rsidR="00312434" w:rsidRDefault="00000000">
      <w:pPr>
        <w:spacing w:before="26" w:after="0"/>
      </w:pPr>
      <w:r>
        <w:rPr>
          <w:noProof/>
        </w:rPr>
        <w:drawing>
          <wp:inline distT="0" distB="0" distL="0" distR="0" wp14:anchorId="30EA19CB" wp14:editId="1FEC5F4F">
            <wp:extent cx="152400" cy="152400"/>
            <wp:effectExtent l="0" t="0" r="0" b="0"/>
            <wp:docPr id="33277472" name="Picture 3327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(9)Sumele alocate pentru bursele elevilor sunt neimpozabile </w:t>
      </w:r>
      <w:proofErr w:type="spellStart"/>
      <w:r>
        <w:rPr>
          <w:color w:val="000000"/>
        </w:rPr>
        <w:t>şi</w:t>
      </w:r>
      <w:proofErr w:type="spellEnd"/>
      <w:r>
        <w:rPr>
          <w:color w:val="000000"/>
        </w:rPr>
        <w:t xml:space="preserve"> nu sunt luate în considerare la calculul venitului mediu net lunar pe membru de familie, necesar pentru </w:t>
      </w:r>
      <w:proofErr w:type="spellStart"/>
      <w:r>
        <w:rPr>
          <w:color w:val="000000"/>
        </w:rPr>
        <w:t>obţinerea</w:t>
      </w:r>
      <w:proofErr w:type="spellEnd"/>
      <w:r>
        <w:rPr>
          <w:color w:val="000000"/>
        </w:rPr>
        <w:t xml:space="preserve"> venitului minim garantat, precum </w:t>
      </w:r>
      <w:proofErr w:type="spellStart"/>
      <w:r>
        <w:rPr>
          <w:color w:val="000000"/>
        </w:rPr>
        <w:t>şi</w:t>
      </w:r>
      <w:proofErr w:type="spellEnd"/>
      <w:r>
        <w:rPr>
          <w:color w:val="000000"/>
        </w:rPr>
        <w:t xml:space="preserve"> pentru alte beneficii sociale.</w:t>
      </w:r>
    </w:p>
    <w:p w14:paraId="4F684D18" w14:textId="77777777" w:rsidR="00312434" w:rsidRDefault="00000000">
      <w:pPr>
        <w:spacing w:before="26" w:after="0"/>
      </w:pPr>
      <w:r>
        <w:rPr>
          <w:noProof/>
        </w:rPr>
        <w:drawing>
          <wp:inline distT="0" distB="0" distL="0" distR="0" wp14:anchorId="4A111604" wp14:editId="0C8679C3">
            <wp:extent cx="152400" cy="152400"/>
            <wp:effectExtent l="0" t="0" r="0" b="0"/>
            <wp:docPr id="372788253" name="Picture 37278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(10)Elevii pot beneficia </w:t>
      </w:r>
      <w:proofErr w:type="spellStart"/>
      <w:r>
        <w:rPr>
          <w:color w:val="000000"/>
        </w:rPr>
        <w:t>şi</w:t>
      </w:r>
      <w:proofErr w:type="spellEnd"/>
      <w:r>
        <w:rPr>
          <w:color w:val="000000"/>
        </w:rPr>
        <w:t xml:space="preserve"> de alte tipuri de burse, pe bază de contract încheiat cu operatori economici ori cu alte persoane juridice sau fizice sau acordate de autoritatea publică locală sau </w:t>
      </w:r>
      <w:proofErr w:type="spellStart"/>
      <w:r>
        <w:rPr>
          <w:color w:val="000000"/>
        </w:rPr>
        <w:t>judeţeană</w:t>
      </w:r>
      <w:proofErr w:type="spellEnd"/>
      <w:r>
        <w:rPr>
          <w:color w:val="000000"/>
        </w:rPr>
        <w:t>. Acestea pot fi cumulate cu bursele provenite de la bugetul de stat.</w:t>
      </w:r>
    </w:p>
    <w:p w14:paraId="6F627BBD" w14:textId="77777777" w:rsidR="00312434" w:rsidRDefault="00000000">
      <w:pPr>
        <w:spacing w:before="26" w:after="0"/>
      </w:pPr>
      <w:r>
        <w:rPr>
          <w:noProof/>
        </w:rPr>
        <w:drawing>
          <wp:inline distT="0" distB="0" distL="0" distR="0" wp14:anchorId="1DF9ED4E" wp14:editId="18119D69">
            <wp:extent cx="152400" cy="152400"/>
            <wp:effectExtent l="0" t="0" r="0" b="0"/>
            <wp:docPr id="1515782470" name="Picture 151578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(11)Elevii străini din </w:t>
      </w:r>
      <w:proofErr w:type="spellStart"/>
      <w:r>
        <w:rPr>
          <w:color w:val="000000"/>
        </w:rPr>
        <w:t>învăţământul</w:t>
      </w:r>
      <w:proofErr w:type="spellEnd"/>
      <w:r>
        <w:rPr>
          <w:color w:val="000000"/>
        </w:rPr>
        <w:t xml:space="preserve"> preuniversitar pot beneficia de burse, potrivit prevederilor legale.</w:t>
      </w:r>
    </w:p>
    <w:p w14:paraId="303202B0" w14:textId="77777777" w:rsidR="00312434" w:rsidRDefault="00000000">
      <w:pPr>
        <w:spacing w:before="26" w:after="0"/>
      </w:pPr>
      <w:r>
        <w:rPr>
          <w:noProof/>
        </w:rPr>
        <w:drawing>
          <wp:inline distT="0" distB="0" distL="0" distR="0" wp14:anchorId="76D070F9" wp14:editId="358B0AA0">
            <wp:extent cx="152400" cy="152400"/>
            <wp:effectExtent l="0" t="0" r="0" b="0"/>
            <wp:docPr id="157832665" name="Picture 157832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(12)Statul român poate aloca anual, prin hotărâre a Guvernului, un număr de burse pentru </w:t>
      </w:r>
      <w:proofErr w:type="spellStart"/>
      <w:r>
        <w:rPr>
          <w:color w:val="000000"/>
        </w:rPr>
        <w:t>şcolarizarea</w:t>
      </w:r>
      <w:proofErr w:type="spellEnd"/>
      <w:r>
        <w:rPr>
          <w:color w:val="000000"/>
        </w:rPr>
        <w:t xml:space="preserve"> elevilor </w:t>
      </w:r>
      <w:proofErr w:type="spellStart"/>
      <w:r>
        <w:rPr>
          <w:color w:val="000000"/>
        </w:rPr>
        <w:t>şi</w:t>
      </w:r>
      <w:proofErr w:type="spellEnd"/>
      <w:r>
        <w:rPr>
          <w:color w:val="000000"/>
        </w:rPr>
        <w:t xml:space="preserve"> </w:t>
      </w:r>
      <w:proofErr w:type="spellStart"/>
      <w:r>
        <w:rPr>
          <w:color w:val="000000"/>
        </w:rPr>
        <w:t>cursanţilor</w:t>
      </w:r>
      <w:proofErr w:type="spellEnd"/>
      <w:r>
        <w:rPr>
          <w:color w:val="000000"/>
        </w:rPr>
        <w:t xml:space="preserve"> străini, în baza unor acorduri bilaterale, a ofertei unilaterale a statului român sau la propunerea ministerelor interesate.</w:t>
      </w:r>
    </w:p>
    <w:p w14:paraId="099DEBB0" w14:textId="77777777" w:rsidR="00312434" w:rsidRDefault="00000000">
      <w:pPr>
        <w:spacing w:before="26" w:after="0"/>
      </w:pPr>
      <w:r>
        <w:rPr>
          <w:noProof/>
        </w:rPr>
        <w:lastRenderedPageBreak/>
        <w:drawing>
          <wp:inline distT="0" distB="0" distL="0" distR="0" wp14:anchorId="322373DE" wp14:editId="1520DA07">
            <wp:extent cx="152400" cy="152400"/>
            <wp:effectExtent l="0" t="0" r="0" b="0"/>
            <wp:docPr id="1711740533" name="Picture 1711740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(13)</w:t>
      </w:r>
      <w:proofErr w:type="spellStart"/>
      <w:r>
        <w:rPr>
          <w:color w:val="000000"/>
        </w:rPr>
        <w:t>Condiţiile</w:t>
      </w:r>
      <w:proofErr w:type="spellEnd"/>
      <w:r>
        <w:rPr>
          <w:color w:val="000000"/>
        </w:rPr>
        <w:t xml:space="preserve"> de </w:t>
      </w:r>
      <w:proofErr w:type="spellStart"/>
      <w:r>
        <w:rPr>
          <w:color w:val="000000"/>
        </w:rPr>
        <w:t>şcolarizare</w:t>
      </w:r>
      <w:proofErr w:type="spellEnd"/>
      <w:r>
        <w:rPr>
          <w:color w:val="000000"/>
        </w:rPr>
        <w:t xml:space="preserve"> a elevilor străini, inclusiv </w:t>
      </w:r>
      <w:proofErr w:type="spellStart"/>
      <w:r>
        <w:rPr>
          <w:color w:val="000000"/>
        </w:rPr>
        <w:t>condiţiile</w:t>
      </w:r>
      <w:proofErr w:type="spellEnd"/>
      <w:r>
        <w:rPr>
          <w:color w:val="000000"/>
        </w:rPr>
        <w:t xml:space="preserve"> de </w:t>
      </w:r>
      <w:proofErr w:type="spellStart"/>
      <w:r>
        <w:rPr>
          <w:color w:val="000000"/>
        </w:rPr>
        <w:t>finanţare</w:t>
      </w:r>
      <w:proofErr w:type="spellEnd"/>
      <w:r>
        <w:rPr>
          <w:color w:val="000000"/>
        </w:rPr>
        <w:t>, se stabilesc prin hotărâre a Guvernului.</w:t>
      </w:r>
    </w:p>
    <w:p w14:paraId="0A6778F0" w14:textId="77777777" w:rsidR="00312434" w:rsidRDefault="00000000">
      <w:pPr>
        <w:spacing w:before="26" w:after="0"/>
      </w:pPr>
      <w:r>
        <w:rPr>
          <w:noProof/>
        </w:rPr>
        <w:drawing>
          <wp:inline distT="0" distB="0" distL="0" distR="0" wp14:anchorId="2858F1DF" wp14:editId="7743BBBE">
            <wp:extent cx="152400" cy="152400"/>
            <wp:effectExtent l="0" t="0" r="0" b="0"/>
            <wp:docPr id="1905810469" name="Picture 1905810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(14)Mamele minore reintegrate într-o unitate de </w:t>
      </w:r>
      <w:proofErr w:type="spellStart"/>
      <w:r>
        <w:rPr>
          <w:color w:val="000000"/>
        </w:rPr>
        <w:t>învăţământ</w:t>
      </w:r>
      <w:proofErr w:type="spellEnd"/>
      <w:r>
        <w:rPr>
          <w:color w:val="000000"/>
        </w:rPr>
        <w:t xml:space="preserve"> beneficiază de o bursă lunară în cuantum de 700 de lei, pe perioada </w:t>
      </w:r>
      <w:proofErr w:type="spellStart"/>
      <w:r>
        <w:rPr>
          <w:color w:val="000000"/>
        </w:rPr>
        <w:t>desfăşurării</w:t>
      </w:r>
      <w:proofErr w:type="spellEnd"/>
      <w:r>
        <w:rPr>
          <w:color w:val="000000"/>
        </w:rPr>
        <w:t xml:space="preserve"> </w:t>
      </w:r>
      <w:proofErr w:type="spellStart"/>
      <w:r>
        <w:rPr>
          <w:color w:val="000000"/>
        </w:rPr>
        <w:t>activităţilor</w:t>
      </w:r>
      <w:proofErr w:type="spellEnd"/>
      <w:r>
        <w:rPr>
          <w:color w:val="000000"/>
        </w:rPr>
        <w:t xml:space="preserve"> didactice, cu </w:t>
      </w:r>
      <w:proofErr w:type="spellStart"/>
      <w:r>
        <w:rPr>
          <w:color w:val="000000"/>
        </w:rPr>
        <w:t>condiţia</w:t>
      </w:r>
      <w:proofErr w:type="spellEnd"/>
      <w:r>
        <w:rPr>
          <w:color w:val="000000"/>
        </w:rPr>
        <w:t xml:space="preserve"> frecventării orelor de curs.</w:t>
      </w:r>
      <w:r>
        <w:br/>
      </w:r>
    </w:p>
    <w:p w14:paraId="3E9732EE" w14:textId="77777777" w:rsidR="00312434" w:rsidRDefault="00312434">
      <w:pPr>
        <w:spacing w:after="0"/>
      </w:pPr>
    </w:p>
    <w:p w14:paraId="4989A096" w14:textId="77777777" w:rsidR="00312434" w:rsidRDefault="00000000">
      <w:pPr>
        <w:spacing w:before="80" w:after="0"/>
        <w:jc w:val="center"/>
      </w:pPr>
      <w:r>
        <w:rPr>
          <w:b/>
          <w:color w:val="000000"/>
        </w:rPr>
        <w:t>SECŢIUNEA 5:Reprezentarea elevilor</w:t>
      </w:r>
    </w:p>
    <w:p w14:paraId="3FE28950" w14:textId="77777777" w:rsidR="00312434" w:rsidRDefault="00312434">
      <w:pPr>
        <w:spacing w:before="80" w:after="0"/>
      </w:pPr>
    </w:p>
    <w:p w14:paraId="70BA8E56" w14:textId="77777777" w:rsidR="00312434" w:rsidRDefault="00000000">
      <w:pPr>
        <w:spacing w:after="0"/>
      </w:pPr>
      <w:r>
        <w:rPr>
          <w:b/>
          <w:color w:val="000000"/>
        </w:rPr>
        <w:t xml:space="preserve">Art. 109 </w:t>
      </w:r>
    </w:p>
    <w:p w14:paraId="3FF37600" w14:textId="77777777" w:rsidR="00312434" w:rsidRDefault="00000000">
      <w:pPr>
        <w:spacing w:after="0"/>
      </w:pPr>
      <w:r>
        <w:rPr>
          <w:color w:val="000000"/>
        </w:rPr>
        <w:t xml:space="preserve">(1)Consiliul </w:t>
      </w:r>
      <w:proofErr w:type="spellStart"/>
      <w:r>
        <w:rPr>
          <w:color w:val="000000"/>
        </w:rPr>
        <w:t>Naţional</w:t>
      </w:r>
      <w:proofErr w:type="spellEnd"/>
      <w:r>
        <w:rPr>
          <w:color w:val="000000"/>
        </w:rPr>
        <w:t xml:space="preserve"> al Elevilor este partener al Ministerului </w:t>
      </w:r>
      <w:proofErr w:type="spellStart"/>
      <w:r>
        <w:rPr>
          <w:color w:val="000000"/>
        </w:rPr>
        <w:t>Educaţiei</w:t>
      </w:r>
      <w:proofErr w:type="spellEnd"/>
      <w:r>
        <w:rPr>
          <w:color w:val="000000"/>
        </w:rPr>
        <w:t xml:space="preserve">, cu rol consultativ în procesul decizional. Elevii pot fi </w:t>
      </w:r>
      <w:proofErr w:type="spellStart"/>
      <w:r>
        <w:rPr>
          <w:color w:val="000000"/>
        </w:rPr>
        <w:t>reprezentaţi</w:t>
      </w:r>
      <w:proofErr w:type="spellEnd"/>
      <w:r>
        <w:rPr>
          <w:color w:val="000000"/>
        </w:rPr>
        <w:t xml:space="preserve"> </w:t>
      </w:r>
      <w:proofErr w:type="spellStart"/>
      <w:r>
        <w:rPr>
          <w:color w:val="000000"/>
        </w:rPr>
        <w:t>şi</w:t>
      </w:r>
      <w:proofErr w:type="spellEnd"/>
      <w:r>
        <w:rPr>
          <w:color w:val="000000"/>
        </w:rPr>
        <w:t xml:space="preserve"> prin alte </w:t>
      </w:r>
      <w:proofErr w:type="spellStart"/>
      <w:r>
        <w:rPr>
          <w:color w:val="000000"/>
        </w:rPr>
        <w:t>asociaţii</w:t>
      </w:r>
      <w:proofErr w:type="spellEnd"/>
      <w:r>
        <w:rPr>
          <w:color w:val="000000"/>
        </w:rPr>
        <w:t xml:space="preserve"> reprezentative la nivel </w:t>
      </w:r>
      <w:proofErr w:type="spellStart"/>
      <w:r>
        <w:rPr>
          <w:color w:val="000000"/>
        </w:rPr>
        <w:t>naţional</w:t>
      </w:r>
      <w:proofErr w:type="spellEnd"/>
      <w:r>
        <w:rPr>
          <w:color w:val="000000"/>
        </w:rPr>
        <w:t xml:space="preserve"> cu rol consultativ în procesul decizional.</w:t>
      </w:r>
    </w:p>
    <w:p w14:paraId="7A02A21B" w14:textId="77777777" w:rsidR="00312434" w:rsidRDefault="00000000">
      <w:pPr>
        <w:spacing w:before="26" w:after="0"/>
      </w:pPr>
      <w:r>
        <w:rPr>
          <w:noProof/>
        </w:rPr>
        <w:drawing>
          <wp:inline distT="0" distB="0" distL="0" distR="0" wp14:anchorId="7C867004" wp14:editId="4C843D5E">
            <wp:extent cx="152400" cy="152400"/>
            <wp:effectExtent l="0" t="0" r="0" b="0"/>
            <wp:docPr id="1493563736" name="Picture 149356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(2)Consiliul </w:t>
      </w:r>
      <w:proofErr w:type="spellStart"/>
      <w:r>
        <w:rPr>
          <w:color w:val="000000"/>
        </w:rPr>
        <w:t>Naţional</w:t>
      </w:r>
      <w:proofErr w:type="spellEnd"/>
      <w:r>
        <w:rPr>
          <w:color w:val="000000"/>
        </w:rPr>
        <w:t xml:space="preserve"> al Elevilor </w:t>
      </w:r>
      <w:proofErr w:type="spellStart"/>
      <w:r>
        <w:rPr>
          <w:color w:val="000000"/>
        </w:rPr>
        <w:t>funcţionează</w:t>
      </w:r>
      <w:proofErr w:type="spellEnd"/>
      <w:r>
        <w:rPr>
          <w:color w:val="000000"/>
        </w:rPr>
        <w:t xml:space="preserve"> după un regulament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aprobat prin ordin al ministrului </w:t>
      </w:r>
      <w:proofErr w:type="spellStart"/>
      <w:r>
        <w:rPr>
          <w:color w:val="000000"/>
        </w:rPr>
        <w:t>educaţiei</w:t>
      </w:r>
      <w:proofErr w:type="spellEnd"/>
      <w:r>
        <w:rPr>
          <w:color w:val="000000"/>
        </w:rPr>
        <w:t>.</w:t>
      </w:r>
    </w:p>
    <w:p w14:paraId="5211EA48" w14:textId="77777777" w:rsidR="00312434" w:rsidRDefault="00000000">
      <w:pPr>
        <w:spacing w:before="26" w:after="0"/>
      </w:pPr>
      <w:r>
        <w:rPr>
          <w:color w:val="000000"/>
        </w:rPr>
        <w:t xml:space="preserve">(3)În vederea îndeplinirii misiunii sale de reprezentare a tuturor elevilor din </w:t>
      </w:r>
      <w:proofErr w:type="spellStart"/>
      <w:r>
        <w:rPr>
          <w:color w:val="000000"/>
        </w:rPr>
        <w:t>învăţământul</w:t>
      </w:r>
      <w:proofErr w:type="spellEnd"/>
      <w:r>
        <w:rPr>
          <w:color w:val="000000"/>
        </w:rPr>
        <w:t xml:space="preserve"> preuniversitar, Consiliul </w:t>
      </w:r>
      <w:proofErr w:type="spellStart"/>
      <w:r>
        <w:rPr>
          <w:color w:val="000000"/>
        </w:rPr>
        <w:t>Naţional</w:t>
      </w:r>
      <w:proofErr w:type="spellEnd"/>
      <w:r>
        <w:rPr>
          <w:color w:val="000000"/>
        </w:rPr>
        <w:t xml:space="preserve"> al Elevilor are în subordine consilii </w:t>
      </w:r>
      <w:proofErr w:type="spellStart"/>
      <w:r>
        <w:rPr>
          <w:color w:val="000000"/>
        </w:rPr>
        <w:t>judeţene</w:t>
      </w:r>
      <w:proofErr w:type="spellEnd"/>
      <w:r>
        <w:rPr>
          <w:color w:val="000000"/>
        </w:rPr>
        <w:t xml:space="preserve"> ale elevilor, constituite în fiecare </w:t>
      </w:r>
      <w:proofErr w:type="spellStart"/>
      <w:r>
        <w:rPr>
          <w:color w:val="000000"/>
        </w:rPr>
        <w:t>judeţ</w:t>
      </w:r>
      <w:proofErr w:type="spellEnd"/>
      <w:r>
        <w:rPr>
          <w:color w:val="000000"/>
        </w:rPr>
        <w:t xml:space="preserve">, respectiv Consiliul Municipal al Elevilor </w:t>
      </w:r>
      <w:proofErr w:type="spellStart"/>
      <w:r>
        <w:rPr>
          <w:color w:val="000000"/>
        </w:rPr>
        <w:t>Bucureşti</w:t>
      </w:r>
      <w:proofErr w:type="spellEnd"/>
      <w:r>
        <w:rPr>
          <w:color w:val="000000"/>
        </w:rPr>
        <w:t xml:space="preserve">, constituit la nivelul municipiului </w:t>
      </w:r>
      <w:proofErr w:type="spellStart"/>
      <w:r>
        <w:rPr>
          <w:color w:val="000000"/>
        </w:rPr>
        <w:t>Bucureşti</w:t>
      </w:r>
      <w:proofErr w:type="spellEnd"/>
      <w:r>
        <w:rPr>
          <w:color w:val="000000"/>
        </w:rPr>
        <w:t xml:space="preserve">. De asemenea, la nivel </w:t>
      </w:r>
      <w:proofErr w:type="spellStart"/>
      <w:r>
        <w:rPr>
          <w:color w:val="000000"/>
        </w:rPr>
        <w:t>şcolar</w:t>
      </w:r>
      <w:proofErr w:type="spellEnd"/>
      <w:r>
        <w:rPr>
          <w:color w:val="000000"/>
        </w:rPr>
        <w:t xml:space="preserve"> se constituie consilii </w:t>
      </w:r>
      <w:proofErr w:type="spellStart"/>
      <w:r>
        <w:rPr>
          <w:color w:val="000000"/>
        </w:rPr>
        <w:t>şcolare</w:t>
      </w:r>
      <w:proofErr w:type="spellEnd"/>
      <w:r>
        <w:rPr>
          <w:color w:val="000000"/>
        </w:rPr>
        <w:t xml:space="preserve"> ale elevilor în fiecare unitate de </w:t>
      </w:r>
      <w:proofErr w:type="spellStart"/>
      <w:r>
        <w:rPr>
          <w:color w:val="000000"/>
        </w:rPr>
        <w:t>învăţământ</w:t>
      </w:r>
      <w:proofErr w:type="spellEnd"/>
      <w:r>
        <w:rPr>
          <w:color w:val="000000"/>
        </w:rPr>
        <w:t xml:space="preserve"> preuniversitar.</w:t>
      </w:r>
    </w:p>
    <w:p w14:paraId="1455AB65" w14:textId="77777777" w:rsidR="00312434" w:rsidRDefault="00000000">
      <w:pPr>
        <w:spacing w:before="26" w:after="0"/>
      </w:pPr>
      <w:r>
        <w:rPr>
          <w:color w:val="000000"/>
        </w:rPr>
        <w:t xml:space="preserve">(4)Alegerile pentru </w:t>
      </w:r>
      <w:proofErr w:type="spellStart"/>
      <w:r>
        <w:rPr>
          <w:color w:val="000000"/>
        </w:rPr>
        <w:t>funcţiile</w:t>
      </w:r>
      <w:proofErr w:type="spellEnd"/>
      <w:r>
        <w:rPr>
          <w:color w:val="000000"/>
        </w:rPr>
        <w:t xml:space="preserve"> vacante din cadrul consiliului elevilor sunt organizate fără </w:t>
      </w:r>
      <w:proofErr w:type="spellStart"/>
      <w:r>
        <w:rPr>
          <w:color w:val="000000"/>
        </w:rPr>
        <w:t>ingerinţă</w:t>
      </w:r>
      <w:proofErr w:type="spellEnd"/>
      <w:r>
        <w:rPr>
          <w:color w:val="000000"/>
        </w:rPr>
        <w:t xml:space="preserve"> din partea cadrelor didactice. </w:t>
      </w:r>
      <w:proofErr w:type="spellStart"/>
      <w:r>
        <w:rPr>
          <w:color w:val="000000"/>
        </w:rPr>
        <w:t>Influenţarea</w:t>
      </w:r>
      <w:proofErr w:type="spellEnd"/>
      <w:r>
        <w:rPr>
          <w:color w:val="000000"/>
        </w:rPr>
        <w:t xml:space="preserve"> sesiunilor de alegeri din cadrul consiliului elevilor constituie abatere disciplinară </w:t>
      </w:r>
      <w:proofErr w:type="spellStart"/>
      <w:r>
        <w:rPr>
          <w:color w:val="000000"/>
        </w:rPr>
        <w:t>şi</w:t>
      </w:r>
      <w:proofErr w:type="spellEnd"/>
      <w:r>
        <w:rPr>
          <w:color w:val="000000"/>
        </w:rPr>
        <w:t xml:space="preserve"> se </w:t>
      </w:r>
      <w:proofErr w:type="spellStart"/>
      <w:r>
        <w:rPr>
          <w:color w:val="000000"/>
        </w:rPr>
        <w:t>sancţionează</w:t>
      </w:r>
      <w:proofErr w:type="spellEnd"/>
      <w:r>
        <w:rPr>
          <w:color w:val="000000"/>
        </w:rPr>
        <w:t xml:space="preserve"> în conformitate cu prevederile art. 210 alin. (1).</w:t>
      </w:r>
    </w:p>
    <w:p w14:paraId="359CF000" w14:textId="77777777" w:rsidR="00312434" w:rsidRDefault="00000000">
      <w:pPr>
        <w:spacing w:before="26" w:after="0"/>
      </w:pPr>
      <w:r>
        <w:rPr>
          <w:color w:val="000000"/>
        </w:rPr>
        <w:t xml:space="preserve">(5)În baza principiului </w:t>
      </w:r>
      <w:proofErr w:type="spellStart"/>
      <w:r>
        <w:rPr>
          <w:color w:val="000000"/>
        </w:rPr>
        <w:t>subsidiarităţii</w:t>
      </w:r>
      <w:proofErr w:type="spellEnd"/>
      <w:r>
        <w:rPr>
          <w:color w:val="000000"/>
        </w:rPr>
        <w:t xml:space="preserve">, consiliile </w:t>
      </w:r>
      <w:proofErr w:type="spellStart"/>
      <w:r>
        <w:rPr>
          <w:color w:val="000000"/>
        </w:rPr>
        <w:t>judeţene</w:t>
      </w:r>
      <w:proofErr w:type="spellEnd"/>
      <w:r>
        <w:rPr>
          <w:color w:val="000000"/>
        </w:rPr>
        <w:t xml:space="preserve"> ale elevilor, respectiv Consiliul Municipal al Elevilor </w:t>
      </w:r>
      <w:proofErr w:type="spellStart"/>
      <w:r>
        <w:rPr>
          <w:color w:val="000000"/>
        </w:rPr>
        <w:t>Bucureşti</w:t>
      </w:r>
      <w:proofErr w:type="spellEnd"/>
      <w:r>
        <w:rPr>
          <w:color w:val="000000"/>
        </w:rPr>
        <w:t xml:space="preserve"> sunt structuri partenere ale DJIP/DMBIP. </w:t>
      </w:r>
      <w:proofErr w:type="spellStart"/>
      <w:r>
        <w:rPr>
          <w:color w:val="000000"/>
        </w:rPr>
        <w:t>Aceeaşi</w:t>
      </w:r>
      <w:proofErr w:type="spellEnd"/>
      <w:r>
        <w:rPr>
          <w:color w:val="000000"/>
        </w:rPr>
        <w:t xml:space="preserve"> </w:t>
      </w:r>
      <w:proofErr w:type="spellStart"/>
      <w:r>
        <w:rPr>
          <w:color w:val="000000"/>
        </w:rPr>
        <w:t>relaţie</w:t>
      </w:r>
      <w:proofErr w:type="spellEnd"/>
      <w:r>
        <w:rPr>
          <w:color w:val="000000"/>
        </w:rPr>
        <w:t xml:space="preserve"> de colaborare trebuie să existe </w:t>
      </w:r>
      <w:proofErr w:type="spellStart"/>
      <w:r>
        <w:rPr>
          <w:color w:val="000000"/>
        </w:rPr>
        <w:t>şi</w:t>
      </w:r>
      <w:proofErr w:type="spellEnd"/>
      <w:r>
        <w:rPr>
          <w:color w:val="000000"/>
        </w:rPr>
        <w:t xml:space="preserve"> între consiliile </w:t>
      </w:r>
      <w:proofErr w:type="spellStart"/>
      <w:r>
        <w:rPr>
          <w:color w:val="000000"/>
        </w:rPr>
        <w:t>şcolare</w:t>
      </w:r>
      <w:proofErr w:type="spellEnd"/>
      <w:r>
        <w:rPr>
          <w:color w:val="000000"/>
        </w:rPr>
        <w:t xml:space="preserve"> ale elevilor, elevii </w:t>
      </w:r>
      <w:proofErr w:type="spellStart"/>
      <w:r>
        <w:rPr>
          <w:color w:val="000000"/>
        </w:rPr>
        <w:t>reprezentanţi</w:t>
      </w:r>
      <w:proofErr w:type="spellEnd"/>
      <w:r>
        <w:rPr>
          <w:color w:val="000000"/>
        </w:rPr>
        <w:t xml:space="preserve"> în consiliile de </w:t>
      </w:r>
      <w:proofErr w:type="spellStart"/>
      <w:r>
        <w:rPr>
          <w:color w:val="000000"/>
        </w:rPr>
        <w:t>administraţie</w:t>
      </w:r>
      <w:proofErr w:type="spellEnd"/>
      <w:r>
        <w:rPr>
          <w:color w:val="000000"/>
        </w:rPr>
        <w:t xml:space="preserve"> </w:t>
      </w:r>
      <w:proofErr w:type="spellStart"/>
      <w:r>
        <w:rPr>
          <w:color w:val="000000"/>
        </w:rPr>
        <w:t>şi</w:t>
      </w:r>
      <w:proofErr w:type="spellEnd"/>
      <w:r>
        <w:rPr>
          <w:color w:val="000000"/>
        </w:rPr>
        <w:t xml:space="preserve"> echipele de conducere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60AFED37" w14:textId="77777777" w:rsidR="00312434" w:rsidRDefault="00000000">
      <w:pPr>
        <w:spacing w:before="26" w:after="0"/>
      </w:pPr>
      <w:r>
        <w:rPr>
          <w:color w:val="000000"/>
        </w:rPr>
        <w:t xml:space="preserve">(6)Ministerul </w:t>
      </w:r>
      <w:proofErr w:type="spellStart"/>
      <w:r>
        <w:rPr>
          <w:color w:val="000000"/>
        </w:rPr>
        <w:t>Educaţiei</w:t>
      </w:r>
      <w:proofErr w:type="spellEnd"/>
      <w:r>
        <w:rPr>
          <w:color w:val="000000"/>
        </w:rPr>
        <w:t xml:space="preserve">, respectiv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sprijină activitatea Consiliului </w:t>
      </w:r>
      <w:proofErr w:type="spellStart"/>
      <w:r>
        <w:rPr>
          <w:color w:val="000000"/>
        </w:rPr>
        <w:t>Naţional</w:t>
      </w:r>
      <w:proofErr w:type="spellEnd"/>
      <w:r>
        <w:rPr>
          <w:color w:val="000000"/>
        </w:rPr>
        <w:t xml:space="preserve"> al Elevilor </w:t>
      </w:r>
      <w:proofErr w:type="spellStart"/>
      <w:r>
        <w:rPr>
          <w:color w:val="000000"/>
        </w:rPr>
        <w:t>şi</w:t>
      </w:r>
      <w:proofErr w:type="spellEnd"/>
      <w:r>
        <w:rPr>
          <w:color w:val="000000"/>
        </w:rPr>
        <w:t xml:space="preserve"> a substructurilor sale.</w:t>
      </w:r>
    </w:p>
    <w:p w14:paraId="582C402E" w14:textId="77777777" w:rsidR="00312434" w:rsidRDefault="00312434">
      <w:pPr>
        <w:spacing w:after="0"/>
      </w:pPr>
    </w:p>
    <w:p w14:paraId="34A6FF73" w14:textId="77777777" w:rsidR="00312434" w:rsidRDefault="00000000">
      <w:pPr>
        <w:spacing w:before="80" w:after="0"/>
        <w:jc w:val="center"/>
      </w:pPr>
      <w:r>
        <w:rPr>
          <w:b/>
          <w:color w:val="000000"/>
        </w:rPr>
        <w:t xml:space="preserve">SECŢIUNEA 6:Elevii capabili de </w:t>
      </w:r>
      <w:proofErr w:type="spellStart"/>
      <w:r>
        <w:rPr>
          <w:b/>
          <w:color w:val="000000"/>
        </w:rPr>
        <w:t>performanţe</w:t>
      </w:r>
      <w:proofErr w:type="spellEnd"/>
      <w:r>
        <w:rPr>
          <w:b/>
          <w:color w:val="000000"/>
        </w:rPr>
        <w:t xml:space="preserve"> înalte</w:t>
      </w:r>
    </w:p>
    <w:p w14:paraId="05A2B759" w14:textId="77777777" w:rsidR="00312434" w:rsidRDefault="00312434">
      <w:pPr>
        <w:spacing w:before="80" w:after="0"/>
      </w:pPr>
    </w:p>
    <w:p w14:paraId="4E607945" w14:textId="77777777" w:rsidR="00312434" w:rsidRDefault="00000000">
      <w:pPr>
        <w:spacing w:after="0"/>
      </w:pPr>
      <w:r>
        <w:rPr>
          <w:b/>
          <w:color w:val="000000"/>
        </w:rPr>
        <w:t xml:space="preserve">Art. 110 </w:t>
      </w:r>
    </w:p>
    <w:p w14:paraId="66191EC9" w14:textId="77777777" w:rsidR="00312434" w:rsidRDefault="00000000">
      <w:pPr>
        <w:spacing w:after="0"/>
      </w:pPr>
      <w:r>
        <w:rPr>
          <w:color w:val="000000"/>
        </w:rPr>
        <w:t xml:space="preserve">(1)Statul sprijină elevii capabili de </w:t>
      </w:r>
      <w:proofErr w:type="spellStart"/>
      <w:r>
        <w:rPr>
          <w:color w:val="000000"/>
        </w:rPr>
        <w:t>performanţe</w:t>
      </w:r>
      <w:proofErr w:type="spellEnd"/>
      <w:r>
        <w:rPr>
          <w:color w:val="000000"/>
        </w:rPr>
        <w:t xml:space="preserve"> înalte prin </w:t>
      </w:r>
      <w:proofErr w:type="spellStart"/>
      <w:r>
        <w:rPr>
          <w:color w:val="000000"/>
        </w:rPr>
        <w:t>activităţi</w:t>
      </w:r>
      <w:proofErr w:type="spellEnd"/>
      <w:r>
        <w:rPr>
          <w:color w:val="000000"/>
        </w:rPr>
        <w:t xml:space="preserve"> organizate atât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cât </w:t>
      </w:r>
      <w:proofErr w:type="spellStart"/>
      <w:r>
        <w:rPr>
          <w:color w:val="000000"/>
        </w:rPr>
        <w:t>şi</w:t>
      </w:r>
      <w:proofErr w:type="spellEnd"/>
      <w:r>
        <w:rPr>
          <w:color w:val="000000"/>
        </w:rPr>
        <w:t xml:space="preserve"> în centrele </w:t>
      </w:r>
      <w:proofErr w:type="spellStart"/>
      <w:r>
        <w:rPr>
          <w:color w:val="000000"/>
        </w:rPr>
        <w:t>judeţene</w:t>
      </w:r>
      <w:proofErr w:type="spellEnd"/>
      <w:r>
        <w:rPr>
          <w:color w:val="000000"/>
        </w:rPr>
        <w:t xml:space="preserve"> de </w:t>
      </w:r>
      <w:proofErr w:type="spellStart"/>
      <w:r>
        <w:rPr>
          <w:color w:val="000000"/>
        </w:rPr>
        <w:t>excelenţă</w:t>
      </w:r>
      <w:proofErr w:type="spellEnd"/>
      <w:r>
        <w:rPr>
          <w:color w:val="000000"/>
        </w:rPr>
        <w:t xml:space="preserve">/Centrul Municipiului </w:t>
      </w:r>
      <w:proofErr w:type="spellStart"/>
      <w:r>
        <w:rPr>
          <w:color w:val="000000"/>
        </w:rPr>
        <w:t>Bucureşti</w:t>
      </w:r>
      <w:proofErr w:type="spellEnd"/>
      <w:r>
        <w:rPr>
          <w:color w:val="000000"/>
        </w:rPr>
        <w:t xml:space="preserve"> pentru </w:t>
      </w:r>
      <w:proofErr w:type="spellStart"/>
      <w:r>
        <w:rPr>
          <w:color w:val="000000"/>
        </w:rPr>
        <w:t>Excelenţă</w:t>
      </w:r>
      <w:proofErr w:type="spellEnd"/>
      <w:r>
        <w:rPr>
          <w:color w:val="000000"/>
        </w:rPr>
        <w:t xml:space="preserve">.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centrelor </w:t>
      </w:r>
      <w:proofErr w:type="spellStart"/>
      <w:r>
        <w:rPr>
          <w:color w:val="000000"/>
        </w:rPr>
        <w:t>judeţene</w:t>
      </w:r>
      <w:proofErr w:type="spellEnd"/>
      <w:r>
        <w:rPr>
          <w:color w:val="000000"/>
        </w:rPr>
        <w:t xml:space="preserve"> de </w:t>
      </w:r>
      <w:proofErr w:type="spellStart"/>
      <w:r>
        <w:rPr>
          <w:color w:val="000000"/>
        </w:rPr>
        <w:t>excelenţă</w:t>
      </w:r>
      <w:proofErr w:type="spellEnd"/>
      <w:r>
        <w:rPr>
          <w:color w:val="000000"/>
        </w:rPr>
        <w:t xml:space="preserve">/Centrului Municipiului </w:t>
      </w:r>
      <w:proofErr w:type="spellStart"/>
      <w:r>
        <w:rPr>
          <w:color w:val="000000"/>
        </w:rPr>
        <w:t>Bucureşti</w:t>
      </w:r>
      <w:proofErr w:type="spellEnd"/>
      <w:r>
        <w:rPr>
          <w:color w:val="000000"/>
        </w:rPr>
        <w:t xml:space="preserve"> pentru </w:t>
      </w:r>
      <w:proofErr w:type="spellStart"/>
      <w:r>
        <w:rPr>
          <w:color w:val="000000"/>
        </w:rPr>
        <w:t>Excelenţă</w:t>
      </w:r>
      <w:proofErr w:type="spellEnd"/>
      <w:r>
        <w:rPr>
          <w:color w:val="000000"/>
        </w:rPr>
        <w:t xml:space="preserve"> se aprobă prin ordin al ministrului </w:t>
      </w:r>
      <w:proofErr w:type="spellStart"/>
      <w:r>
        <w:rPr>
          <w:color w:val="000000"/>
        </w:rPr>
        <w:t>educaţiei</w:t>
      </w:r>
      <w:proofErr w:type="spellEnd"/>
      <w:r>
        <w:rPr>
          <w:color w:val="000000"/>
        </w:rPr>
        <w:t>.</w:t>
      </w:r>
    </w:p>
    <w:p w14:paraId="6CBEF33D" w14:textId="77777777" w:rsidR="00312434" w:rsidRDefault="00000000">
      <w:pPr>
        <w:spacing w:before="26" w:after="0"/>
      </w:pPr>
      <w:r>
        <w:rPr>
          <w:color w:val="000000"/>
        </w:rPr>
        <w:lastRenderedPageBreak/>
        <w:t xml:space="preserve">(2)Centrele </w:t>
      </w:r>
      <w:proofErr w:type="spellStart"/>
      <w:r>
        <w:rPr>
          <w:color w:val="000000"/>
        </w:rPr>
        <w:t>judeţene</w:t>
      </w:r>
      <w:proofErr w:type="spellEnd"/>
      <w:r>
        <w:rPr>
          <w:color w:val="000000"/>
        </w:rPr>
        <w:t xml:space="preserve"> de </w:t>
      </w:r>
      <w:proofErr w:type="spellStart"/>
      <w:r>
        <w:rPr>
          <w:color w:val="000000"/>
        </w:rPr>
        <w:t>excelenţă</w:t>
      </w:r>
      <w:proofErr w:type="spellEnd"/>
      <w:r>
        <w:rPr>
          <w:color w:val="000000"/>
        </w:rPr>
        <w:t xml:space="preserve">/Centrul Municipiului </w:t>
      </w:r>
      <w:proofErr w:type="spellStart"/>
      <w:r>
        <w:rPr>
          <w:color w:val="000000"/>
        </w:rPr>
        <w:t>Bucureşti</w:t>
      </w:r>
      <w:proofErr w:type="spellEnd"/>
      <w:r>
        <w:rPr>
          <w:color w:val="000000"/>
        </w:rPr>
        <w:t xml:space="preserve"> pentru </w:t>
      </w:r>
      <w:proofErr w:type="spellStart"/>
      <w:r>
        <w:rPr>
          <w:color w:val="000000"/>
        </w:rPr>
        <w:t>Excelenţă</w:t>
      </w:r>
      <w:proofErr w:type="spellEnd"/>
      <w:r>
        <w:rPr>
          <w:color w:val="000000"/>
        </w:rPr>
        <w:t xml:space="preserve">, denumite în continuare </w:t>
      </w:r>
      <w:r>
        <w:rPr>
          <w:i/>
          <w:color w:val="000000"/>
        </w:rPr>
        <w:t xml:space="preserve">centre de </w:t>
      </w:r>
      <w:proofErr w:type="spellStart"/>
      <w:r>
        <w:rPr>
          <w:i/>
          <w:color w:val="000000"/>
        </w:rPr>
        <w:t>excelenţă</w:t>
      </w:r>
      <w:proofErr w:type="spellEnd"/>
      <w:r>
        <w:rPr>
          <w:color w:val="000000"/>
        </w:rPr>
        <w:t xml:space="preserve">, </w:t>
      </w:r>
      <w:proofErr w:type="spellStart"/>
      <w:r>
        <w:rPr>
          <w:color w:val="000000"/>
        </w:rPr>
        <w:t>funcţionează</w:t>
      </w:r>
      <w:proofErr w:type="spellEnd"/>
      <w:r>
        <w:rPr>
          <w:color w:val="000000"/>
        </w:rPr>
        <w:t xml:space="preserve"> ca </w:t>
      </w:r>
      <w:proofErr w:type="spellStart"/>
      <w:r>
        <w:rPr>
          <w:color w:val="000000"/>
        </w:rPr>
        <w:t>unităţi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cu personalitate juridică </w:t>
      </w:r>
      <w:proofErr w:type="spellStart"/>
      <w:r>
        <w:rPr>
          <w:color w:val="000000"/>
        </w:rPr>
        <w:t>şi</w:t>
      </w:r>
      <w:proofErr w:type="spellEnd"/>
      <w:r>
        <w:rPr>
          <w:color w:val="000000"/>
        </w:rPr>
        <w:t xml:space="preserve"> sunt coordonate metodologic de Centrul </w:t>
      </w:r>
      <w:proofErr w:type="spellStart"/>
      <w:r>
        <w:rPr>
          <w:color w:val="000000"/>
        </w:rPr>
        <w:t>Naţional</w:t>
      </w:r>
      <w:proofErr w:type="spellEnd"/>
      <w:r>
        <w:rPr>
          <w:color w:val="000000"/>
        </w:rPr>
        <w:t xml:space="preserve"> pentru </w:t>
      </w:r>
      <w:proofErr w:type="spellStart"/>
      <w:r>
        <w:rPr>
          <w:color w:val="000000"/>
        </w:rPr>
        <w:t>Excelenţă</w:t>
      </w:r>
      <w:proofErr w:type="spellEnd"/>
      <w:r>
        <w:rPr>
          <w:color w:val="000000"/>
        </w:rPr>
        <w:t>.</w:t>
      </w:r>
    </w:p>
    <w:p w14:paraId="74864C6A" w14:textId="77777777" w:rsidR="00312434" w:rsidRDefault="00312434">
      <w:pPr>
        <w:spacing w:before="80" w:after="0"/>
      </w:pPr>
    </w:p>
    <w:p w14:paraId="5F2E7604" w14:textId="77777777" w:rsidR="00312434" w:rsidRDefault="00000000">
      <w:pPr>
        <w:spacing w:after="0"/>
      </w:pPr>
      <w:r>
        <w:rPr>
          <w:b/>
          <w:color w:val="000000"/>
        </w:rPr>
        <w:t xml:space="preserve">Art. 111 </w:t>
      </w:r>
    </w:p>
    <w:p w14:paraId="14726CDE" w14:textId="77777777" w:rsidR="00312434" w:rsidRDefault="00000000">
      <w:pPr>
        <w:spacing w:after="0"/>
      </w:pPr>
      <w:r>
        <w:rPr>
          <w:color w:val="000000"/>
        </w:rPr>
        <w:t xml:space="preserve">(1)În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în centrele de </w:t>
      </w:r>
      <w:proofErr w:type="spellStart"/>
      <w:r>
        <w:rPr>
          <w:color w:val="000000"/>
        </w:rPr>
        <w:t>excelenţă</w:t>
      </w:r>
      <w:proofErr w:type="spellEnd"/>
      <w:r>
        <w:rPr>
          <w:color w:val="000000"/>
        </w:rPr>
        <w:t xml:space="preserve"> se pot </w:t>
      </w:r>
      <w:proofErr w:type="spellStart"/>
      <w:r>
        <w:rPr>
          <w:color w:val="000000"/>
        </w:rPr>
        <w:t>desfăşura</w:t>
      </w:r>
      <w:proofErr w:type="spellEnd"/>
      <w:r>
        <w:rPr>
          <w:color w:val="000000"/>
        </w:rPr>
        <w:t xml:space="preserve"> </w:t>
      </w:r>
      <w:proofErr w:type="spellStart"/>
      <w:r>
        <w:rPr>
          <w:color w:val="000000"/>
        </w:rPr>
        <w:t>activităţi</w:t>
      </w:r>
      <w:proofErr w:type="spellEnd"/>
      <w:r>
        <w:rPr>
          <w:color w:val="000000"/>
        </w:rPr>
        <w:t xml:space="preserve"> suplimentare de </w:t>
      </w:r>
      <w:proofErr w:type="spellStart"/>
      <w:r>
        <w:rPr>
          <w:color w:val="000000"/>
        </w:rPr>
        <w:t>învăţare</w:t>
      </w:r>
      <w:proofErr w:type="spellEnd"/>
      <w:r>
        <w:rPr>
          <w:color w:val="000000"/>
        </w:rPr>
        <w:t xml:space="preserve"> </w:t>
      </w:r>
      <w:proofErr w:type="spellStart"/>
      <w:r>
        <w:rPr>
          <w:color w:val="000000"/>
        </w:rPr>
        <w:t>şi</w:t>
      </w:r>
      <w:proofErr w:type="spellEnd"/>
      <w:r>
        <w:rPr>
          <w:color w:val="000000"/>
        </w:rPr>
        <w:t xml:space="preserve"> programe </w:t>
      </w:r>
      <w:proofErr w:type="spellStart"/>
      <w:r>
        <w:rPr>
          <w:color w:val="000000"/>
        </w:rPr>
        <w:t>educaţionale</w:t>
      </w:r>
      <w:proofErr w:type="spellEnd"/>
      <w:r>
        <w:rPr>
          <w:color w:val="000000"/>
        </w:rPr>
        <w:t xml:space="preserve"> pentru elevii capabili de </w:t>
      </w:r>
      <w:proofErr w:type="spellStart"/>
      <w:r>
        <w:rPr>
          <w:color w:val="000000"/>
        </w:rPr>
        <w:t>performanţe</w:t>
      </w:r>
      <w:proofErr w:type="spellEnd"/>
      <w:r>
        <w:rPr>
          <w:color w:val="000000"/>
        </w:rPr>
        <w:t xml:space="preserve"> înalte, adaptate la </w:t>
      </w:r>
      <w:proofErr w:type="spellStart"/>
      <w:r>
        <w:rPr>
          <w:color w:val="000000"/>
        </w:rPr>
        <w:t>particularităţile</w:t>
      </w:r>
      <w:proofErr w:type="spellEnd"/>
      <w:r>
        <w:rPr>
          <w:color w:val="000000"/>
        </w:rPr>
        <w:t xml:space="preserve">, interesele, </w:t>
      </w:r>
      <w:proofErr w:type="spellStart"/>
      <w:r>
        <w:rPr>
          <w:color w:val="000000"/>
        </w:rPr>
        <w:t>potenţialul</w:t>
      </w:r>
      <w:proofErr w:type="spellEnd"/>
      <w:r>
        <w:rPr>
          <w:color w:val="000000"/>
        </w:rPr>
        <w:t xml:space="preserve"> </w:t>
      </w:r>
      <w:proofErr w:type="spellStart"/>
      <w:r>
        <w:rPr>
          <w:color w:val="000000"/>
        </w:rPr>
        <w:t>şi</w:t>
      </w:r>
      <w:proofErr w:type="spellEnd"/>
      <w:r>
        <w:rPr>
          <w:color w:val="000000"/>
        </w:rPr>
        <w:t xml:space="preserve"> ritmul lor de </w:t>
      </w:r>
      <w:proofErr w:type="spellStart"/>
      <w:r>
        <w:rPr>
          <w:color w:val="000000"/>
        </w:rPr>
        <w:t>învăţare</w:t>
      </w:r>
      <w:proofErr w:type="spellEnd"/>
      <w:r>
        <w:rPr>
          <w:color w:val="000000"/>
        </w:rPr>
        <w:t xml:space="preserve">. Aceste programe sunt de aprofundare </w:t>
      </w:r>
      <w:proofErr w:type="spellStart"/>
      <w:r>
        <w:rPr>
          <w:color w:val="000000"/>
        </w:rPr>
        <w:t>şi</w:t>
      </w:r>
      <w:proofErr w:type="spellEnd"/>
      <w:r>
        <w:rPr>
          <w:color w:val="000000"/>
        </w:rPr>
        <w:t xml:space="preserve"> extindere a </w:t>
      </w:r>
      <w:proofErr w:type="spellStart"/>
      <w:r>
        <w:rPr>
          <w:color w:val="000000"/>
        </w:rPr>
        <w:t>învăţării</w:t>
      </w:r>
      <w:proofErr w:type="spellEnd"/>
      <w:r>
        <w:rPr>
          <w:color w:val="000000"/>
        </w:rPr>
        <w:t xml:space="preserve"> corespunzătoare curriculumului </w:t>
      </w:r>
      <w:proofErr w:type="spellStart"/>
      <w:r>
        <w:rPr>
          <w:color w:val="000000"/>
        </w:rPr>
        <w:t>naţional</w:t>
      </w:r>
      <w:proofErr w:type="spellEnd"/>
      <w:r>
        <w:rPr>
          <w:color w:val="000000"/>
        </w:rPr>
        <w:t xml:space="preserve"> sau altor domenii, de dezvoltare a unor aptitudini specifice, de mentorat </w:t>
      </w:r>
      <w:proofErr w:type="spellStart"/>
      <w:r>
        <w:rPr>
          <w:color w:val="000000"/>
        </w:rPr>
        <w:t>şi</w:t>
      </w:r>
      <w:proofErr w:type="spellEnd"/>
      <w:r>
        <w:rPr>
          <w:color w:val="000000"/>
        </w:rPr>
        <w:t xml:space="preserve"> transfer de </w:t>
      </w:r>
      <w:proofErr w:type="spellStart"/>
      <w:r>
        <w:rPr>
          <w:color w:val="000000"/>
        </w:rPr>
        <w:t>competenţă</w:t>
      </w:r>
      <w:proofErr w:type="spellEnd"/>
      <w:r>
        <w:rPr>
          <w:color w:val="000000"/>
        </w:rPr>
        <w:t xml:space="preserve">, de accelerare a promovării, conform ritmului individual de </w:t>
      </w:r>
      <w:proofErr w:type="spellStart"/>
      <w:r>
        <w:rPr>
          <w:color w:val="000000"/>
        </w:rPr>
        <w:t>învăţare</w:t>
      </w:r>
      <w:proofErr w:type="spellEnd"/>
      <w:r>
        <w:rPr>
          <w:color w:val="000000"/>
        </w:rPr>
        <w:t>.</w:t>
      </w:r>
    </w:p>
    <w:p w14:paraId="04C74C54" w14:textId="77777777" w:rsidR="00312434" w:rsidRDefault="00000000">
      <w:pPr>
        <w:spacing w:before="26" w:after="0"/>
      </w:pPr>
      <w:r>
        <w:rPr>
          <w:color w:val="000000"/>
        </w:rPr>
        <w:t xml:space="preserve">(2)Resursele umane, curriculare, </w:t>
      </w:r>
      <w:proofErr w:type="spellStart"/>
      <w:r>
        <w:rPr>
          <w:color w:val="000000"/>
        </w:rPr>
        <w:t>informaţionale</w:t>
      </w:r>
      <w:proofErr w:type="spellEnd"/>
      <w:r>
        <w:rPr>
          <w:color w:val="000000"/>
        </w:rPr>
        <w:t xml:space="preserve">, materiale </w:t>
      </w:r>
      <w:proofErr w:type="spellStart"/>
      <w:r>
        <w:rPr>
          <w:color w:val="000000"/>
        </w:rPr>
        <w:t>şi</w:t>
      </w:r>
      <w:proofErr w:type="spellEnd"/>
      <w:r>
        <w:rPr>
          <w:color w:val="000000"/>
        </w:rPr>
        <w:t xml:space="preserve"> financiare pentru </w:t>
      </w:r>
      <w:proofErr w:type="spellStart"/>
      <w:r>
        <w:rPr>
          <w:color w:val="000000"/>
        </w:rPr>
        <w:t>susţinerea</w:t>
      </w:r>
      <w:proofErr w:type="spellEnd"/>
      <w:r>
        <w:rPr>
          <w:color w:val="000000"/>
        </w:rPr>
        <w:t xml:space="preserve"> elevilor capabili de </w:t>
      </w:r>
      <w:proofErr w:type="spellStart"/>
      <w:r>
        <w:rPr>
          <w:color w:val="000000"/>
        </w:rPr>
        <w:t>performanţe</w:t>
      </w:r>
      <w:proofErr w:type="spellEnd"/>
      <w:r>
        <w:rPr>
          <w:color w:val="000000"/>
        </w:rPr>
        <w:t xml:space="preserve"> înalte se asigură de Ministerul </w:t>
      </w:r>
      <w:proofErr w:type="spellStart"/>
      <w:r>
        <w:rPr>
          <w:color w:val="000000"/>
        </w:rPr>
        <w:t>Educaţiei</w:t>
      </w:r>
      <w:proofErr w:type="spellEnd"/>
      <w:r>
        <w:rPr>
          <w:color w:val="000000"/>
        </w:rPr>
        <w:t xml:space="preserve">, prin DJIP/DMBIP, conform normelor metodologice aprobate prin ordin al ministrului </w:t>
      </w:r>
      <w:proofErr w:type="spellStart"/>
      <w:r>
        <w:rPr>
          <w:color w:val="000000"/>
        </w:rPr>
        <w:t>educaţiei</w:t>
      </w:r>
      <w:proofErr w:type="spellEnd"/>
      <w:r>
        <w:rPr>
          <w:color w:val="000000"/>
        </w:rPr>
        <w:t>.</w:t>
      </w:r>
    </w:p>
    <w:p w14:paraId="6CC7F786" w14:textId="77777777" w:rsidR="00312434" w:rsidRDefault="00000000">
      <w:pPr>
        <w:spacing w:before="26" w:after="0"/>
      </w:pPr>
      <w:r>
        <w:rPr>
          <w:color w:val="000000"/>
        </w:rPr>
        <w:t>(3)</w:t>
      </w:r>
      <w:proofErr w:type="spellStart"/>
      <w:r>
        <w:rPr>
          <w:color w:val="000000"/>
        </w:rPr>
        <w:t>Administraţiile</w:t>
      </w:r>
      <w:proofErr w:type="spellEnd"/>
      <w:r>
        <w:rPr>
          <w:color w:val="000000"/>
        </w:rPr>
        <w:t xml:space="preserve"> publice locale pot </w:t>
      </w:r>
      <w:proofErr w:type="spellStart"/>
      <w:r>
        <w:rPr>
          <w:color w:val="000000"/>
        </w:rPr>
        <w:t>susţine</w:t>
      </w:r>
      <w:proofErr w:type="spellEnd"/>
      <w:r>
        <w:rPr>
          <w:color w:val="000000"/>
        </w:rPr>
        <w:t xml:space="preserve"> programele centrelor de </w:t>
      </w:r>
      <w:proofErr w:type="spellStart"/>
      <w:r>
        <w:rPr>
          <w:color w:val="000000"/>
        </w:rPr>
        <w:t>excelenţă</w:t>
      </w:r>
      <w:proofErr w:type="spellEnd"/>
      <w:r>
        <w:rPr>
          <w:color w:val="000000"/>
        </w:rPr>
        <w:t>.</w:t>
      </w:r>
    </w:p>
    <w:p w14:paraId="4E6FB4AF" w14:textId="77777777" w:rsidR="00312434" w:rsidRDefault="00312434">
      <w:pPr>
        <w:spacing w:before="80" w:after="0"/>
      </w:pPr>
    </w:p>
    <w:p w14:paraId="2E7371B8" w14:textId="77777777" w:rsidR="00312434" w:rsidRDefault="00000000">
      <w:pPr>
        <w:spacing w:after="0"/>
      </w:pPr>
      <w:r>
        <w:rPr>
          <w:b/>
          <w:color w:val="000000"/>
        </w:rPr>
        <w:t xml:space="preserve">Art. 112 </w:t>
      </w:r>
    </w:p>
    <w:p w14:paraId="1DDE7903" w14:textId="77777777" w:rsidR="00312434" w:rsidRDefault="00000000">
      <w:pPr>
        <w:spacing w:after="0"/>
      </w:pPr>
      <w:r>
        <w:rPr>
          <w:color w:val="000000"/>
        </w:rPr>
        <w:t xml:space="preserve">(1)Identificarea tinerilor capabili de </w:t>
      </w:r>
      <w:proofErr w:type="spellStart"/>
      <w:r>
        <w:rPr>
          <w:color w:val="000000"/>
        </w:rPr>
        <w:t>performanţă</w:t>
      </w:r>
      <w:proofErr w:type="spellEnd"/>
      <w:r>
        <w:rPr>
          <w:color w:val="000000"/>
        </w:rPr>
        <w:t xml:space="preserve"> înaltă se realizează de echipe formate din </w:t>
      </w:r>
      <w:proofErr w:type="spellStart"/>
      <w:r>
        <w:rPr>
          <w:color w:val="000000"/>
        </w:rPr>
        <w:t>specialişti</w:t>
      </w:r>
      <w:proofErr w:type="spellEnd"/>
      <w:r>
        <w:rPr>
          <w:color w:val="000000"/>
        </w:rPr>
        <w:t xml:space="preserve"> în domeniu, psihologi, pedagogi, profesori, </w:t>
      </w:r>
      <w:proofErr w:type="spellStart"/>
      <w:r>
        <w:rPr>
          <w:color w:val="000000"/>
        </w:rPr>
        <w:t>şi</w:t>
      </w:r>
      <w:proofErr w:type="spellEnd"/>
      <w:r>
        <w:rPr>
          <w:color w:val="000000"/>
        </w:rPr>
        <w:t xml:space="preserve"> satisface </w:t>
      </w:r>
      <w:proofErr w:type="spellStart"/>
      <w:r>
        <w:rPr>
          <w:color w:val="000000"/>
        </w:rPr>
        <w:t>exigenţele</w:t>
      </w:r>
      <w:proofErr w:type="spellEnd"/>
      <w:r>
        <w:rPr>
          <w:color w:val="000000"/>
        </w:rPr>
        <w:t xml:space="preserve"> de obiectivitate, fidelitate, validitate </w:t>
      </w:r>
      <w:proofErr w:type="spellStart"/>
      <w:r>
        <w:rPr>
          <w:color w:val="000000"/>
        </w:rPr>
        <w:t>şi</w:t>
      </w:r>
      <w:proofErr w:type="spellEnd"/>
      <w:r>
        <w:rPr>
          <w:color w:val="000000"/>
        </w:rPr>
        <w:t xml:space="preserve"> fiabilitate. Membrii acestor echipe nu pot efectua </w:t>
      </w:r>
      <w:proofErr w:type="spellStart"/>
      <w:r>
        <w:rPr>
          <w:color w:val="000000"/>
        </w:rPr>
        <w:t>activităţi</w:t>
      </w:r>
      <w:proofErr w:type="spellEnd"/>
      <w:r>
        <w:rPr>
          <w:color w:val="000000"/>
        </w:rPr>
        <w:t xml:space="preserve"> de pregătire cu tinerii </w:t>
      </w:r>
      <w:proofErr w:type="spellStart"/>
      <w:r>
        <w:rPr>
          <w:color w:val="000000"/>
        </w:rPr>
        <w:t>selectaţi</w:t>
      </w:r>
      <w:proofErr w:type="spellEnd"/>
      <w:r>
        <w:rPr>
          <w:color w:val="000000"/>
        </w:rPr>
        <w:t>.</w:t>
      </w:r>
    </w:p>
    <w:p w14:paraId="7AD52168" w14:textId="77777777" w:rsidR="00312434" w:rsidRDefault="00000000">
      <w:pPr>
        <w:spacing w:before="26" w:after="0"/>
      </w:pPr>
      <w:r>
        <w:rPr>
          <w:color w:val="000000"/>
        </w:rPr>
        <w:t xml:space="preserve">(2)În procesul de identificare se utilizează profiluri psihocomportamentale, studii de caz, ghiduri de nominalizare, chestionare, teste psihologice de aptitudini </w:t>
      </w:r>
      <w:proofErr w:type="spellStart"/>
      <w:r>
        <w:rPr>
          <w:color w:val="000000"/>
        </w:rPr>
        <w:t>şcolare</w:t>
      </w:r>
      <w:proofErr w:type="spellEnd"/>
      <w:r>
        <w:rPr>
          <w:color w:val="000000"/>
        </w:rPr>
        <w:t xml:space="preserve">, individuale </w:t>
      </w:r>
      <w:proofErr w:type="spellStart"/>
      <w:r>
        <w:rPr>
          <w:color w:val="000000"/>
        </w:rPr>
        <w:t>şi</w:t>
      </w:r>
      <w:proofErr w:type="spellEnd"/>
      <w:r>
        <w:rPr>
          <w:color w:val="000000"/>
        </w:rPr>
        <w:t xml:space="preserve"> colective, de </w:t>
      </w:r>
      <w:proofErr w:type="spellStart"/>
      <w:r>
        <w:rPr>
          <w:color w:val="000000"/>
        </w:rPr>
        <w:t>inteligenţă</w:t>
      </w:r>
      <w:proofErr w:type="spellEnd"/>
      <w:r>
        <w:rPr>
          <w:color w:val="000000"/>
        </w:rPr>
        <w:t xml:space="preserve">, de creativitate, de aptitudini speciale, analiza </w:t>
      </w:r>
      <w:proofErr w:type="spellStart"/>
      <w:r>
        <w:rPr>
          <w:color w:val="000000"/>
        </w:rPr>
        <w:t>activităţii</w:t>
      </w:r>
      <w:proofErr w:type="spellEnd"/>
      <w:r>
        <w:rPr>
          <w:color w:val="000000"/>
        </w:rPr>
        <w:t xml:space="preserve"> </w:t>
      </w:r>
      <w:proofErr w:type="spellStart"/>
      <w:r>
        <w:rPr>
          <w:color w:val="000000"/>
        </w:rPr>
        <w:t>şi</w:t>
      </w:r>
      <w:proofErr w:type="spellEnd"/>
      <w:r>
        <w:rPr>
          <w:color w:val="000000"/>
        </w:rPr>
        <w:t xml:space="preserve"> a rezultatelor </w:t>
      </w:r>
      <w:proofErr w:type="spellStart"/>
      <w:r>
        <w:rPr>
          <w:color w:val="000000"/>
        </w:rPr>
        <w:t>şcolare</w:t>
      </w:r>
      <w:proofErr w:type="spellEnd"/>
      <w:r>
        <w:rPr>
          <w:color w:val="000000"/>
        </w:rPr>
        <w:t xml:space="preserve">, precum </w:t>
      </w:r>
      <w:proofErr w:type="spellStart"/>
      <w:r>
        <w:rPr>
          <w:color w:val="000000"/>
        </w:rPr>
        <w:t>şi</w:t>
      </w:r>
      <w:proofErr w:type="spellEnd"/>
      <w:r>
        <w:rPr>
          <w:color w:val="000000"/>
        </w:rPr>
        <w:t xml:space="preserve"> alte instrumente </w:t>
      </w:r>
      <w:proofErr w:type="spellStart"/>
      <w:r>
        <w:rPr>
          <w:color w:val="000000"/>
        </w:rPr>
        <w:t>şi</w:t>
      </w:r>
      <w:proofErr w:type="spellEnd"/>
      <w:r>
        <w:rPr>
          <w:color w:val="000000"/>
        </w:rPr>
        <w:t xml:space="preserve"> procedee elaborate de </w:t>
      </w:r>
      <w:proofErr w:type="spellStart"/>
      <w:r>
        <w:rPr>
          <w:color w:val="000000"/>
        </w:rPr>
        <w:t>specialişti</w:t>
      </w:r>
      <w:proofErr w:type="spellEnd"/>
      <w:r>
        <w:rPr>
          <w:color w:val="000000"/>
        </w:rPr>
        <w:t>.</w:t>
      </w:r>
    </w:p>
    <w:p w14:paraId="5D6F9142" w14:textId="77777777" w:rsidR="00312434" w:rsidRDefault="00000000">
      <w:pPr>
        <w:spacing w:before="26" w:after="0"/>
      </w:pPr>
      <w:r>
        <w:rPr>
          <w:color w:val="000000"/>
        </w:rPr>
        <w:t xml:space="preserve">(3)Procedurile de identificare a tinerilor capabili de </w:t>
      </w:r>
      <w:proofErr w:type="spellStart"/>
      <w:r>
        <w:rPr>
          <w:color w:val="000000"/>
        </w:rPr>
        <w:t>performanţă</w:t>
      </w:r>
      <w:proofErr w:type="spellEnd"/>
      <w:r>
        <w:rPr>
          <w:color w:val="000000"/>
        </w:rPr>
        <w:t xml:space="preserve"> înaltă </w:t>
      </w:r>
      <w:proofErr w:type="spellStart"/>
      <w:r>
        <w:rPr>
          <w:color w:val="000000"/>
        </w:rPr>
        <w:t>proveniţi</w:t>
      </w:r>
      <w:proofErr w:type="spellEnd"/>
      <w:r>
        <w:rPr>
          <w:color w:val="000000"/>
        </w:rPr>
        <w:t xml:space="preserve"> din medii socioeconomice dezavantajate se adaptează specificului lor </w:t>
      </w:r>
      <w:proofErr w:type="spellStart"/>
      <w:r>
        <w:rPr>
          <w:color w:val="000000"/>
        </w:rPr>
        <w:t>şi</w:t>
      </w:r>
      <w:proofErr w:type="spellEnd"/>
      <w:r>
        <w:rPr>
          <w:color w:val="000000"/>
        </w:rPr>
        <w:t xml:space="preserve"> prin implicarea </w:t>
      </w:r>
      <w:proofErr w:type="spellStart"/>
      <w:r>
        <w:rPr>
          <w:color w:val="000000"/>
        </w:rPr>
        <w:t>reprezentanţilor</w:t>
      </w:r>
      <w:proofErr w:type="spellEnd"/>
      <w:r>
        <w:rPr>
          <w:color w:val="000000"/>
        </w:rPr>
        <w:t xml:space="preserve"> </w:t>
      </w:r>
      <w:proofErr w:type="spellStart"/>
      <w:r>
        <w:rPr>
          <w:color w:val="000000"/>
        </w:rPr>
        <w:t>comunităţii</w:t>
      </w:r>
      <w:proofErr w:type="spellEnd"/>
      <w:r>
        <w:rPr>
          <w:color w:val="000000"/>
        </w:rPr>
        <w:t xml:space="preserve"> locale.</w:t>
      </w:r>
    </w:p>
    <w:p w14:paraId="1C248232" w14:textId="77777777" w:rsidR="00312434" w:rsidRDefault="00312434">
      <w:pPr>
        <w:spacing w:before="80" w:after="0"/>
      </w:pPr>
    </w:p>
    <w:p w14:paraId="3FA37D40" w14:textId="77777777" w:rsidR="00312434" w:rsidRDefault="00000000">
      <w:pPr>
        <w:spacing w:after="0"/>
      </w:pPr>
      <w:r>
        <w:rPr>
          <w:b/>
          <w:color w:val="000000"/>
        </w:rPr>
        <w:t xml:space="preserve">Art. 113 </w:t>
      </w:r>
    </w:p>
    <w:p w14:paraId="7E08C5DB" w14:textId="77777777" w:rsidR="00312434" w:rsidRDefault="00000000">
      <w:pPr>
        <w:spacing w:after="0"/>
      </w:pPr>
      <w:r>
        <w:rPr>
          <w:noProof/>
        </w:rPr>
        <w:drawing>
          <wp:inline distT="0" distB="0" distL="0" distR="0" wp14:anchorId="083318FE" wp14:editId="2B527395">
            <wp:extent cx="152400" cy="152400"/>
            <wp:effectExtent l="0" t="0" r="0" b="0"/>
            <wp:docPr id="803346147" name="Picture 80334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(1)Pentru sprijinirea elevilor capabili de </w:t>
      </w:r>
      <w:proofErr w:type="spellStart"/>
      <w:r>
        <w:rPr>
          <w:color w:val="000000"/>
        </w:rPr>
        <w:t>performanţe</w:t>
      </w:r>
      <w:proofErr w:type="spellEnd"/>
      <w:r>
        <w:rPr>
          <w:color w:val="000000"/>
        </w:rPr>
        <w:t xml:space="preserve"> înalte, Ministerul </w:t>
      </w:r>
      <w:proofErr w:type="spellStart"/>
      <w:r>
        <w:rPr>
          <w:color w:val="000000"/>
        </w:rPr>
        <w:t>Educaţiei</w:t>
      </w:r>
      <w:proofErr w:type="spellEnd"/>
      <w:r>
        <w:rPr>
          <w:color w:val="000000"/>
        </w:rPr>
        <w:t xml:space="preserve"> organizează olimpiade, concursuri </w:t>
      </w:r>
      <w:proofErr w:type="spellStart"/>
      <w:r>
        <w:rPr>
          <w:color w:val="000000"/>
        </w:rPr>
        <w:t>şcolare</w:t>
      </w:r>
      <w:proofErr w:type="spellEnd"/>
      <w:r>
        <w:rPr>
          <w:color w:val="000000"/>
        </w:rPr>
        <w:t xml:space="preserve">, </w:t>
      </w:r>
      <w:proofErr w:type="spellStart"/>
      <w:r>
        <w:rPr>
          <w:color w:val="000000"/>
        </w:rPr>
        <w:t>extraşcolare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extracurriculare</w:t>
      </w:r>
      <w:proofErr w:type="spellEnd"/>
      <w:r>
        <w:rPr>
          <w:color w:val="000000"/>
        </w:rPr>
        <w:t xml:space="preserve">, tabere de profil, simpozioane </w:t>
      </w:r>
      <w:proofErr w:type="spellStart"/>
      <w:r>
        <w:rPr>
          <w:color w:val="000000"/>
        </w:rPr>
        <w:t>şi</w:t>
      </w:r>
      <w:proofErr w:type="spellEnd"/>
      <w:r>
        <w:rPr>
          <w:color w:val="000000"/>
        </w:rPr>
        <w:t xml:space="preserve"> alte </w:t>
      </w:r>
      <w:proofErr w:type="spellStart"/>
      <w:r>
        <w:rPr>
          <w:color w:val="000000"/>
        </w:rPr>
        <w:t>activităţi</w:t>
      </w:r>
      <w:proofErr w:type="spellEnd"/>
      <w:r>
        <w:rPr>
          <w:color w:val="000000"/>
        </w:rPr>
        <w:t xml:space="preserve"> specifice </w:t>
      </w:r>
      <w:proofErr w:type="spellStart"/>
      <w:r>
        <w:rPr>
          <w:color w:val="000000"/>
        </w:rPr>
        <w:t>şi</w:t>
      </w:r>
      <w:proofErr w:type="spellEnd"/>
      <w:r>
        <w:rPr>
          <w:color w:val="000000"/>
        </w:rPr>
        <w:t xml:space="preserve"> poate acorda burse </w:t>
      </w:r>
      <w:proofErr w:type="spellStart"/>
      <w:r>
        <w:rPr>
          <w:color w:val="000000"/>
        </w:rPr>
        <w:t>şi</w:t>
      </w:r>
      <w:proofErr w:type="spellEnd"/>
      <w:r>
        <w:rPr>
          <w:color w:val="000000"/>
        </w:rPr>
        <w:t xml:space="preserve"> alte forme de sprijin material </w:t>
      </w:r>
      <w:proofErr w:type="spellStart"/>
      <w:r>
        <w:rPr>
          <w:color w:val="000000"/>
        </w:rPr>
        <w:t>şi</w:t>
      </w:r>
      <w:proofErr w:type="spellEnd"/>
      <w:r>
        <w:rPr>
          <w:color w:val="000000"/>
        </w:rPr>
        <w:t xml:space="preserve"> financiar. Normele metodologice privind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olimpiadelor, a concursurilor </w:t>
      </w:r>
      <w:proofErr w:type="spellStart"/>
      <w:r>
        <w:rPr>
          <w:color w:val="000000"/>
        </w:rPr>
        <w:t>şcolare</w:t>
      </w:r>
      <w:proofErr w:type="spellEnd"/>
      <w:r>
        <w:rPr>
          <w:color w:val="000000"/>
        </w:rPr>
        <w:t xml:space="preserve">, </w:t>
      </w:r>
      <w:proofErr w:type="spellStart"/>
      <w:r>
        <w:rPr>
          <w:color w:val="000000"/>
        </w:rPr>
        <w:t>extraşcolare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extracurriculare</w:t>
      </w:r>
      <w:proofErr w:type="spellEnd"/>
      <w:r>
        <w:rPr>
          <w:color w:val="000000"/>
        </w:rPr>
        <w:t xml:space="preserve">, a taberelor de profil, a simpozioanelor </w:t>
      </w:r>
      <w:proofErr w:type="spellStart"/>
      <w:r>
        <w:rPr>
          <w:color w:val="000000"/>
        </w:rPr>
        <w:t>şi</w:t>
      </w:r>
      <w:proofErr w:type="spellEnd"/>
      <w:r>
        <w:rPr>
          <w:color w:val="000000"/>
        </w:rPr>
        <w:t xml:space="preserve"> a altor </w:t>
      </w:r>
      <w:proofErr w:type="spellStart"/>
      <w:r>
        <w:rPr>
          <w:color w:val="000000"/>
        </w:rPr>
        <w:t>activităţi</w:t>
      </w:r>
      <w:proofErr w:type="spellEnd"/>
      <w:r>
        <w:rPr>
          <w:color w:val="000000"/>
        </w:rPr>
        <w:t xml:space="preserve"> specifice se aprobă prin ordin al ministrului </w:t>
      </w:r>
      <w:proofErr w:type="spellStart"/>
      <w:r>
        <w:rPr>
          <w:color w:val="000000"/>
        </w:rPr>
        <w:t>educaţiei</w:t>
      </w:r>
      <w:proofErr w:type="spellEnd"/>
      <w:r>
        <w:rPr>
          <w:color w:val="000000"/>
        </w:rPr>
        <w:t xml:space="preserve">, care se publică în Monitorul Oficial al României, Partea I. Normele metodologice privind cheltuielile cu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olimpiadelor, a concursurilor </w:t>
      </w:r>
      <w:proofErr w:type="spellStart"/>
      <w:r>
        <w:rPr>
          <w:color w:val="000000"/>
        </w:rPr>
        <w:t>şcolare</w:t>
      </w:r>
      <w:proofErr w:type="spellEnd"/>
      <w:r>
        <w:rPr>
          <w:color w:val="000000"/>
        </w:rPr>
        <w:t xml:space="preserve">, </w:t>
      </w:r>
      <w:proofErr w:type="spellStart"/>
      <w:r>
        <w:rPr>
          <w:color w:val="000000"/>
        </w:rPr>
        <w:t>extraşcolare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extracurriculare</w:t>
      </w:r>
      <w:proofErr w:type="spellEnd"/>
      <w:r>
        <w:rPr>
          <w:color w:val="000000"/>
        </w:rPr>
        <w:t xml:space="preserve">, a taberelor de profil, a simpozioanelor </w:t>
      </w:r>
      <w:proofErr w:type="spellStart"/>
      <w:r>
        <w:rPr>
          <w:color w:val="000000"/>
        </w:rPr>
        <w:t>şi</w:t>
      </w:r>
      <w:proofErr w:type="spellEnd"/>
      <w:r>
        <w:rPr>
          <w:color w:val="000000"/>
        </w:rPr>
        <w:t xml:space="preserve"> a altor </w:t>
      </w:r>
      <w:proofErr w:type="spellStart"/>
      <w:r>
        <w:rPr>
          <w:color w:val="000000"/>
        </w:rPr>
        <w:t>activităţi</w:t>
      </w:r>
      <w:proofErr w:type="spellEnd"/>
      <w:r>
        <w:rPr>
          <w:color w:val="000000"/>
        </w:rPr>
        <w:t xml:space="preserve"> specifice, precum </w:t>
      </w:r>
      <w:proofErr w:type="spellStart"/>
      <w:r>
        <w:rPr>
          <w:color w:val="000000"/>
        </w:rPr>
        <w:t>şi</w:t>
      </w:r>
      <w:proofErr w:type="spellEnd"/>
      <w:r>
        <w:rPr>
          <w:color w:val="000000"/>
        </w:rPr>
        <w:t xml:space="preserve"> cuantumul stimulentelor financiare acordate elevilor, profesorilor care i-au pregătit </w:t>
      </w:r>
      <w:proofErr w:type="spellStart"/>
      <w:r>
        <w:rPr>
          <w:color w:val="000000"/>
        </w:rPr>
        <w:t>şi</w:t>
      </w:r>
      <w:proofErr w:type="spellEnd"/>
      <w:r>
        <w:rPr>
          <w:color w:val="000000"/>
        </w:rPr>
        <w:t xml:space="preserve"> </w:t>
      </w:r>
      <w:proofErr w:type="spellStart"/>
      <w:r>
        <w:rPr>
          <w:color w:val="000000"/>
        </w:rPr>
        <w:lastRenderedPageBreak/>
        <w:t>unităţilor</w:t>
      </w:r>
      <w:proofErr w:type="spellEnd"/>
      <w:r>
        <w:rPr>
          <w:color w:val="000000"/>
        </w:rPr>
        <w:t xml:space="preserve"> </w:t>
      </w:r>
      <w:proofErr w:type="spellStart"/>
      <w:r>
        <w:rPr>
          <w:color w:val="000000"/>
        </w:rPr>
        <w:t>şcolare</w:t>
      </w:r>
      <w:proofErr w:type="spellEnd"/>
      <w:r>
        <w:rPr>
          <w:color w:val="000000"/>
        </w:rPr>
        <w:t xml:space="preserve"> de </w:t>
      </w:r>
      <w:proofErr w:type="spellStart"/>
      <w:r>
        <w:rPr>
          <w:color w:val="000000"/>
        </w:rPr>
        <w:t>provenienţă</w:t>
      </w:r>
      <w:proofErr w:type="spellEnd"/>
      <w:r>
        <w:rPr>
          <w:color w:val="000000"/>
        </w:rPr>
        <w:t xml:space="preserve"> a </w:t>
      </w:r>
      <w:proofErr w:type="spellStart"/>
      <w:r>
        <w:rPr>
          <w:color w:val="000000"/>
        </w:rPr>
        <w:t>premianţilor</w:t>
      </w:r>
      <w:proofErr w:type="spellEnd"/>
      <w:r>
        <w:rPr>
          <w:color w:val="000000"/>
        </w:rPr>
        <w:t xml:space="preserve"> se aprobă prin hotărâre a Guvernului.</w:t>
      </w:r>
      <w:r>
        <w:br/>
      </w:r>
    </w:p>
    <w:p w14:paraId="319B58F2" w14:textId="77777777" w:rsidR="00312434" w:rsidRDefault="00000000">
      <w:pPr>
        <w:spacing w:before="26" w:after="0"/>
      </w:pPr>
      <w:r>
        <w:rPr>
          <w:noProof/>
        </w:rPr>
        <w:drawing>
          <wp:inline distT="0" distB="0" distL="0" distR="0" wp14:anchorId="1528F485" wp14:editId="5F39608A">
            <wp:extent cx="152400" cy="152400"/>
            <wp:effectExtent l="0" t="0" r="0" b="0"/>
            <wp:docPr id="1865149025" name="Picture 186514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w:t>
      </w:r>
      <w:proofErr w:type="spellStart"/>
      <w:r>
        <w:rPr>
          <w:color w:val="000000"/>
        </w:rPr>
        <w:t>Absolvenţii</w:t>
      </w:r>
      <w:proofErr w:type="spellEnd"/>
      <w:r>
        <w:rPr>
          <w:color w:val="000000"/>
        </w:rPr>
        <w:t xml:space="preserve"> clasei a VIII-a pot fi </w:t>
      </w:r>
      <w:proofErr w:type="spellStart"/>
      <w:r>
        <w:rPr>
          <w:color w:val="000000"/>
        </w:rPr>
        <w:t>înscrişi</w:t>
      </w:r>
      <w:proofErr w:type="spellEnd"/>
      <w:r>
        <w:rPr>
          <w:color w:val="000000"/>
        </w:rPr>
        <w:t xml:space="preserve"> în clasa a IX-a fără </w:t>
      </w:r>
      <w:proofErr w:type="spellStart"/>
      <w:r>
        <w:rPr>
          <w:color w:val="000000"/>
        </w:rPr>
        <w:t>susţinerea</w:t>
      </w:r>
      <w:proofErr w:type="spellEnd"/>
      <w:r>
        <w:rPr>
          <w:color w:val="000000"/>
        </w:rPr>
        <w:t xml:space="preserve"> evaluării </w:t>
      </w:r>
      <w:proofErr w:type="spellStart"/>
      <w:r>
        <w:rPr>
          <w:color w:val="000000"/>
        </w:rPr>
        <w:t>naţionale</w:t>
      </w:r>
      <w:proofErr w:type="spellEnd"/>
      <w:r>
        <w:rPr>
          <w:color w:val="000000"/>
        </w:rPr>
        <w:t xml:space="preserve"> sau a concursului de admitere la liceu dacă au </w:t>
      </w:r>
      <w:proofErr w:type="spellStart"/>
      <w:r>
        <w:rPr>
          <w:color w:val="000000"/>
        </w:rPr>
        <w:t>obţinut</w:t>
      </w:r>
      <w:proofErr w:type="spellEnd"/>
      <w:r>
        <w:rPr>
          <w:color w:val="000000"/>
        </w:rPr>
        <w:t xml:space="preserve">, pe parcursul gimnaziului, premiul I la etapa </w:t>
      </w:r>
      <w:proofErr w:type="spellStart"/>
      <w:r>
        <w:rPr>
          <w:color w:val="000000"/>
        </w:rPr>
        <w:t>naţională</w:t>
      </w:r>
      <w:proofErr w:type="spellEnd"/>
      <w:r>
        <w:rPr>
          <w:color w:val="000000"/>
        </w:rPr>
        <w:t xml:space="preserve"> a olimpiadelor </w:t>
      </w:r>
      <w:proofErr w:type="spellStart"/>
      <w:r>
        <w:rPr>
          <w:color w:val="000000"/>
        </w:rPr>
        <w:t>şcolare</w:t>
      </w:r>
      <w:proofErr w:type="spellEnd"/>
      <w:r>
        <w:rPr>
          <w:color w:val="000000"/>
        </w:rPr>
        <w:t xml:space="preserve"> organizate </w:t>
      </w:r>
      <w:proofErr w:type="spellStart"/>
      <w:r>
        <w:rPr>
          <w:color w:val="000000"/>
        </w:rPr>
        <w:t>şi</w:t>
      </w:r>
      <w:proofErr w:type="spellEnd"/>
      <w:r>
        <w:rPr>
          <w:color w:val="000000"/>
        </w:rPr>
        <w:t xml:space="preserve"> </w:t>
      </w:r>
      <w:proofErr w:type="spellStart"/>
      <w:r>
        <w:rPr>
          <w:color w:val="000000"/>
        </w:rPr>
        <w:t>finanţate</w:t>
      </w:r>
      <w:proofErr w:type="spellEnd"/>
      <w:r>
        <w:rPr>
          <w:color w:val="000000"/>
        </w:rPr>
        <w:t xml:space="preserve"> de Ministerul </w:t>
      </w:r>
      <w:proofErr w:type="spellStart"/>
      <w:r>
        <w:rPr>
          <w:color w:val="000000"/>
        </w:rPr>
        <w:t>Educaţiei</w:t>
      </w:r>
      <w:proofErr w:type="spellEnd"/>
      <w:r>
        <w:rPr>
          <w:color w:val="000000"/>
        </w:rPr>
        <w:t xml:space="preserve"> sau au </w:t>
      </w:r>
      <w:proofErr w:type="spellStart"/>
      <w:r>
        <w:rPr>
          <w:color w:val="000000"/>
        </w:rPr>
        <w:t>obţinut</w:t>
      </w:r>
      <w:proofErr w:type="spellEnd"/>
      <w:r>
        <w:rPr>
          <w:color w:val="000000"/>
        </w:rPr>
        <w:t xml:space="preserve"> premiile I, II sau III la </w:t>
      </w:r>
      <w:proofErr w:type="spellStart"/>
      <w:r>
        <w:rPr>
          <w:color w:val="000000"/>
        </w:rPr>
        <w:t>competiţii</w:t>
      </w:r>
      <w:proofErr w:type="spellEnd"/>
      <w:r>
        <w:rPr>
          <w:color w:val="000000"/>
        </w:rPr>
        <w:t xml:space="preserve"> </w:t>
      </w:r>
      <w:proofErr w:type="spellStart"/>
      <w:r>
        <w:rPr>
          <w:color w:val="000000"/>
        </w:rPr>
        <w:t>internaţionale</w:t>
      </w:r>
      <w:proofErr w:type="spellEnd"/>
      <w:r>
        <w:rPr>
          <w:color w:val="000000"/>
        </w:rPr>
        <w:t xml:space="preserve"> recunoscute de Ministerul </w:t>
      </w:r>
      <w:proofErr w:type="spellStart"/>
      <w:r>
        <w:rPr>
          <w:color w:val="000000"/>
        </w:rPr>
        <w:t>Educaţiei</w:t>
      </w:r>
      <w:proofErr w:type="spellEnd"/>
      <w:r>
        <w:rPr>
          <w:color w:val="000000"/>
        </w:rPr>
        <w:t xml:space="preserve">, în conformitate cu metodologia aprobată prin ordinul ministrului </w:t>
      </w:r>
      <w:proofErr w:type="spellStart"/>
      <w:r>
        <w:rPr>
          <w:color w:val="000000"/>
        </w:rPr>
        <w:t>educaţiei</w:t>
      </w:r>
      <w:proofErr w:type="spellEnd"/>
      <w:r>
        <w:rPr>
          <w:color w:val="000000"/>
        </w:rPr>
        <w:t>.</w:t>
      </w:r>
    </w:p>
    <w:p w14:paraId="2FB01574" w14:textId="77777777" w:rsidR="00312434" w:rsidRDefault="00000000">
      <w:pPr>
        <w:spacing w:before="26" w:after="0"/>
      </w:pPr>
      <w:r>
        <w:rPr>
          <w:color w:val="000000"/>
        </w:rPr>
        <w:t xml:space="preserve">(3)Elevii cu </w:t>
      </w:r>
      <w:proofErr w:type="spellStart"/>
      <w:r>
        <w:rPr>
          <w:color w:val="000000"/>
        </w:rPr>
        <w:t>performanţe</w:t>
      </w:r>
      <w:proofErr w:type="spellEnd"/>
      <w:r>
        <w:rPr>
          <w:color w:val="000000"/>
        </w:rPr>
        <w:t xml:space="preserve"> deosebite la olimpiadele </w:t>
      </w:r>
      <w:proofErr w:type="spellStart"/>
      <w:r>
        <w:rPr>
          <w:color w:val="000000"/>
        </w:rPr>
        <w:t>naţionale</w:t>
      </w:r>
      <w:proofErr w:type="spellEnd"/>
      <w:r>
        <w:rPr>
          <w:color w:val="000000"/>
        </w:rPr>
        <w:t xml:space="preserve"> sau la </w:t>
      </w:r>
      <w:proofErr w:type="spellStart"/>
      <w:r>
        <w:rPr>
          <w:color w:val="000000"/>
        </w:rPr>
        <w:t>competiţiile</w:t>
      </w:r>
      <w:proofErr w:type="spellEnd"/>
      <w:r>
        <w:rPr>
          <w:color w:val="000000"/>
        </w:rPr>
        <w:t xml:space="preserve"> </w:t>
      </w:r>
      <w:proofErr w:type="spellStart"/>
      <w:r>
        <w:rPr>
          <w:color w:val="000000"/>
        </w:rPr>
        <w:t>internaţionale</w:t>
      </w:r>
      <w:proofErr w:type="spellEnd"/>
      <w:r>
        <w:rPr>
          <w:color w:val="000000"/>
        </w:rPr>
        <w:t xml:space="preserve"> pot fi </w:t>
      </w:r>
      <w:proofErr w:type="spellStart"/>
      <w:r>
        <w:rPr>
          <w:color w:val="000000"/>
        </w:rPr>
        <w:t>înscrişi</w:t>
      </w:r>
      <w:proofErr w:type="spellEnd"/>
      <w:r>
        <w:rPr>
          <w:color w:val="000000"/>
        </w:rPr>
        <w:t xml:space="preserve"> fără examen în </w:t>
      </w:r>
      <w:proofErr w:type="spellStart"/>
      <w:r>
        <w:rPr>
          <w:color w:val="000000"/>
        </w:rPr>
        <w:t>învăţământul</w:t>
      </w:r>
      <w:proofErr w:type="spellEnd"/>
      <w:r>
        <w:rPr>
          <w:color w:val="000000"/>
        </w:rPr>
        <w:t xml:space="preserve"> superior la filiera/profilul/specializarea care corespunde specificului olimpiadei </w:t>
      </w:r>
      <w:proofErr w:type="spellStart"/>
      <w:r>
        <w:rPr>
          <w:color w:val="000000"/>
        </w:rPr>
        <w:t>naţionale</w:t>
      </w:r>
      <w:proofErr w:type="spellEnd"/>
      <w:r>
        <w:rPr>
          <w:color w:val="000000"/>
        </w:rPr>
        <w:t>/</w:t>
      </w:r>
      <w:proofErr w:type="spellStart"/>
      <w:r>
        <w:rPr>
          <w:color w:val="000000"/>
        </w:rPr>
        <w:t>competiţiei</w:t>
      </w:r>
      <w:proofErr w:type="spellEnd"/>
      <w:r>
        <w:rPr>
          <w:color w:val="000000"/>
        </w:rPr>
        <w:t xml:space="preserve"> </w:t>
      </w:r>
      <w:proofErr w:type="spellStart"/>
      <w:r>
        <w:rPr>
          <w:color w:val="000000"/>
        </w:rPr>
        <w:t>internaţionale</w:t>
      </w:r>
      <w:proofErr w:type="spellEnd"/>
      <w:r>
        <w:rPr>
          <w:color w:val="000000"/>
        </w:rPr>
        <w:t xml:space="preserve"> dacă au </w:t>
      </w:r>
      <w:proofErr w:type="spellStart"/>
      <w:r>
        <w:rPr>
          <w:color w:val="000000"/>
        </w:rPr>
        <w:t>obţinut</w:t>
      </w:r>
      <w:proofErr w:type="spellEnd"/>
      <w:r>
        <w:rPr>
          <w:color w:val="000000"/>
        </w:rPr>
        <w:t xml:space="preserve"> premiul I la etapa </w:t>
      </w:r>
      <w:proofErr w:type="spellStart"/>
      <w:r>
        <w:rPr>
          <w:color w:val="000000"/>
        </w:rPr>
        <w:t>naţională</w:t>
      </w:r>
      <w:proofErr w:type="spellEnd"/>
      <w:r>
        <w:rPr>
          <w:color w:val="000000"/>
        </w:rPr>
        <w:t xml:space="preserve"> a olimpiadelor </w:t>
      </w:r>
      <w:proofErr w:type="spellStart"/>
      <w:r>
        <w:rPr>
          <w:color w:val="000000"/>
        </w:rPr>
        <w:t>şcolare</w:t>
      </w:r>
      <w:proofErr w:type="spellEnd"/>
      <w:r>
        <w:rPr>
          <w:color w:val="000000"/>
        </w:rPr>
        <w:t xml:space="preserve"> organizate </w:t>
      </w:r>
      <w:proofErr w:type="spellStart"/>
      <w:r>
        <w:rPr>
          <w:color w:val="000000"/>
        </w:rPr>
        <w:t>şi</w:t>
      </w:r>
      <w:proofErr w:type="spellEnd"/>
      <w:r>
        <w:rPr>
          <w:color w:val="000000"/>
        </w:rPr>
        <w:t xml:space="preserve"> </w:t>
      </w:r>
      <w:proofErr w:type="spellStart"/>
      <w:r>
        <w:rPr>
          <w:color w:val="000000"/>
        </w:rPr>
        <w:t>finanţate</w:t>
      </w:r>
      <w:proofErr w:type="spellEnd"/>
      <w:r>
        <w:rPr>
          <w:color w:val="000000"/>
        </w:rPr>
        <w:t xml:space="preserve"> de Ministerul </w:t>
      </w:r>
      <w:proofErr w:type="spellStart"/>
      <w:r>
        <w:rPr>
          <w:color w:val="000000"/>
        </w:rPr>
        <w:t>Educaţiei</w:t>
      </w:r>
      <w:proofErr w:type="spellEnd"/>
      <w:r>
        <w:rPr>
          <w:color w:val="000000"/>
        </w:rPr>
        <w:t xml:space="preserve"> sau au </w:t>
      </w:r>
      <w:proofErr w:type="spellStart"/>
      <w:r>
        <w:rPr>
          <w:color w:val="000000"/>
        </w:rPr>
        <w:t>obţinut</w:t>
      </w:r>
      <w:proofErr w:type="spellEnd"/>
      <w:r>
        <w:rPr>
          <w:color w:val="000000"/>
        </w:rPr>
        <w:t xml:space="preserve"> premiile I, II sau III la </w:t>
      </w:r>
      <w:proofErr w:type="spellStart"/>
      <w:r>
        <w:rPr>
          <w:color w:val="000000"/>
        </w:rPr>
        <w:t>competiţii</w:t>
      </w:r>
      <w:proofErr w:type="spellEnd"/>
      <w:r>
        <w:rPr>
          <w:color w:val="000000"/>
        </w:rPr>
        <w:t xml:space="preserve"> </w:t>
      </w:r>
      <w:proofErr w:type="spellStart"/>
      <w:r>
        <w:rPr>
          <w:color w:val="000000"/>
        </w:rPr>
        <w:t>internaţionale</w:t>
      </w:r>
      <w:proofErr w:type="spellEnd"/>
      <w:r>
        <w:rPr>
          <w:color w:val="000000"/>
        </w:rPr>
        <w:t xml:space="preserve"> recunoscute de Ministerul </w:t>
      </w:r>
      <w:proofErr w:type="spellStart"/>
      <w:r>
        <w:rPr>
          <w:color w:val="000000"/>
        </w:rPr>
        <w:t>Educaţiei</w:t>
      </w:r>
      <w:proofErr w:type="spellEnd"/>
      <w:r>
        <w:rPr>
          <w:color w:val="000000"/>
        </w:rPr>
        <w:t xml:space="preserve">. Lista privind </w:t>
      </w:r>
      <w:proofErr w:type="spellStart"/>
      <w:r>
        <w:rPr>
          <w:color w:val="000000"/>
        </w:rPr>
        <w:t>corespondenţa</w:t>
      </w:r>
      <w:proofErr w:type="spellEnd"/>
      <w:r>
        <w:rPr>
          <w:color w:val="000000"/>
        </w:rPr>
        <w:t xml:space="preserve"> specificului olimpiadei </w:t>
      </w:r>
      <w:proofErr w:type="spellStart"/>
      <w:r>
        <w:rPr>
          <w:color w:val="000000"/>
        </w:rPr>
        <w:t>naţionale</w:t>
      </w:r>
      <w:proofErr w:type="spellEnd"/>
      <w:r>
        <w:rPr>
          <w:color w:val="000000"/>
        </w:rPr>
        <w:t>/</w:t>
      </w:r>
      <w:proofErr w:type="spellStart"/>
      <w:r>
        <w:rPr>
          <w:color w:val="000000"/>
        </w:rPr>
        <w:t>competiţiei</w:t>
      </w:r>
      <w:proofErr w:type="spellEnd"/>
      <w:r>
        <w:rPr>
          <w:color w:val="000000"/>
        </w:rPr>
        <w:t xml:space="preserve"> </w:t>
      </w:r>
      <w:proofErr w:type="spellStart"/>
      <w:r>
        <w:rPr>
          <w:color w:val="000000"/>
        </w:rPr>
        <w:t>internaţionale</w:t>
      </w:r>
      <w:proofErr w:type="spellEnd"/>
      <w:r>
        <w:rPr>
          <w:color w:val="000000"/>
        </w:rPr>
        <w:t xml:space="preserve"> cu filiera/profilul/specializarea la care se face înscrierea se aprobă anual prin ordin al ministrului </w:t>
      </w:r>
      <w:proofErr w:type="spellStart"/>
      <w:r>
        <w:rPr>
          <w:color w:val="000000"/>
        </w:rPr>
        <w:t>educaţiei</w:t>
      </w:r>
      <w:proofErr w:type="spellEnd"/>
      <w:r>
        <w:rPr>
          <w:color w:val="000000"/>
        </w:rPr>
        <w:t>.</w:t>
      </w:r>
    </w:p>
    <w:p w14:paraId="1133DF4E" w14:textId="77777777" w:rsidR="00312434" w:rsidRDefault="00000000">
      <w:pPr>
        <w:spacing w:before="26" w:after="0"/>
      </w:pPr>
      <w:r>
        <w:rPr>
          <w:color w:val="000000"/>
        </w:rPr>
        <w:t xml:space="preserve">(4)Identificarea elevilor capabili de </w:t>
      </w:r>
      <w:proofErr w:type="spellStart"/>
      <w:r>
        <w:rPr>
          <w:color w:val="000000"/>
        </w:rPr>
        <w:t>performanţe</w:t>
      </w:r>
      <w:proofErr w:type="spellEnd"/>
      <w:r>
        <w:rPr>
          <w:color w:val="000000"/>
        </w:rPr>
        <w:t xml:space="preserve"> înalte, care vor urma programele de pregătire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sau din centrele de </w:t>
      </w:r>
      <w:proofErr w:type="spellStart"/>
      <w:r>
        <w:rPr>
          <w:color w:val="000000"/>
        </w:rPr>
        <w:t>excelenţă</w:t>
      </w:r>
      <w:proofErr w:type="spellEnd"/>
      <w:r>
        <w:rPr>
          <w:color w:val="000000"/>
        </w:rPr>
        <w:t>, se poate realiza începând cu nivelul de vârstă specific clasei a III-a.</w:t>
      </w:r>
    </w:p>
    <w:p w14:paraId="0E0A76DA" w14:textId="77777777" w:rsidR="00312434" w:rsidRDefault="00000000">
      <w:pPr>
        <w:spacing w:before="26" w:after="0"/>
      </w:pPr>
      <w:r>
        <w:rPr>
          <w:noProof/>
        </w:rPr>
        <w:drawing>
          <wp:inline distT="0" distB="0" distL="0" distR="0" wp14:anchorId="37398040" wp14:editId="33F9E33A">
            <wp:extent cx="152400" cy="152400"/>
            <wp:effectExtent l="0" t="0" r="0" b="0"/>
            <wp:docPr id="1087693610" name="Picture 108769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(5)Elevii capabili de </w:t>
      </w:r>
      <w:proofErr w:type="spellStart"/>
      <w:r>
        <w:rPr>
          <w:color w:val="000000"/>
        </w:rPr>
        <w:t>performanţe</w:t>
      </w:r>
      <w:proofErr w:type="spellEnd"/>
      <w:r>
        <w:rPr>
          <w:color w:val="000000"/>
        </w:rPr>
        <w:t xml:space="preserve"> înalte pot promova 2 ani de studii într-un an </w:t>
      </w:r>
      <w:proofErr w:type="spellStart"/>
      <w:r>
        <w:rPr>
          <w:color w:val="000000"/>
        </w:rPr>
        <w:t>şcolar</w:t>
      </w:r>
      <w:proofErr w:type="spellEnd"/>
      <w:r>
        <w:rPr>
          <w:color w:val="000000"/>
        </w:rPr>
        <w:t xml:space="preserve">, în conformitate cu prevederile metodologiei aprobate prin ordin al ministrului </w:t>
      </w:r>
      <w:proofErr w:type="spellStart"/>
      <w:r>
        <w:rPr>
          <w:color w:val="000000"/>
        </w:rPr>
        <w:t>educaţiei</w:t>
      </w:r>
      <w:proofErr w:type="spellEnd"/>
      <w:r>
        <w:rPr>
          <w:color w:val="000000"/>
        </w:rPr>
        <w:t xml:space="preserve">, cu </w:t>
      </w:r>
      <w:proofErr w:type="spellStart"/>
      <w:r>
        <w:rPr>
          <w:color w:val="000000"/>
        </w:rPr>
        <w:t>excepţia</w:t>
      </w:r>
      <w:proofErr w:type="spellEnd"/>
      <w:r>
        <w:rPr>
          <w:color w:val="000000"/>
        </w:rPr>
        <w:t xml:space="preserve"> celor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w:t>
      </w:r>
    </w:p>
    <w:p w14:paraId="427E2F8F" w14:textId="77777777" w:rsidR="00312434" w:rsidRDefault="00312434">
      <w:pPr>
        <w:spacing w:before="80" w:after="0"/>
      </w:pPr>
    </w:p>
    <w:p w14:paraId="7DF35AC9" w14:textId="77777777" w:rsidR="00312434" w:rsidRDefault="00000000">
      <w:pPr>
        <w:spacing w:after="0"/>
      </w:pPr>
      <w:r>
        <w:rPr>
          <w:b/>
          <w:color w:val="000000"/>
        </w:rPr>
        <w:t xml:space="preserve">Art. 114 </w:t>
      </w:r>
    </w:p>
    <w:p w14:paraId="7BEEC90D" w14:textId="77777777" w:rsidR="00312434" w:rsidRDefault="00000000">
      <w:pPr>
        <w:spacing w:after="0"/>
      </w:pPr>
      <w:r>
        <w:rPr>
          <w:color w:val="000000"/>
        </w:rPr>
        <w:t>(1)</w:t>
      </w:r>
      <w:r>
        <w:rPr>
          <w:b/>
          <w:color w:val="000000"/>
        </w:rPr>
        <w:t xml:space="preserve">Se </w:t>
      </w:r>
      <w:proofErr w:type="spellStart"/>
      <w:r>
        <w:rPr>
          <w:b/>
          <w:color w:val="000000"/>
        </w:rPr>
        <w:t>înfiinţează</w:t>
      </w:r>
      <w:proofErr w:type="spellEnd"/>
      <w:r>
        <w:rPr>
          <w:b/>
          <w:color w:val="000000"/>
        </w:rPr>
        <w:t xml:space="preserve"> Centrul </w:t>
      </w:r>
      <w:proofErr w:type="spellStart"/>
      <w:r>
        <w:rPr>
          <w:b/>
          <w:color w:val="000000"/>
        </w:rPr>
        <w:t>Naţional</w:t>
      </w:r>
      <w:proofErr w:type="spellEnd"/>
      <w:r>
        <w:rPr>
          <w:b/>
          <w:color w:val="000000"/>
        </w:rPr>
        <w:t xml:space="preserve"> pentru </w:t>
      </w:r>
      <w:proofErr w:type="spellStart"/>
      <w:r>
        <w:rPr>
          <w:b/>
          <w:color w:val="000000"/>
        </w:rPr>
        <w:t>Excelenţă</w:t>
      </w:r>
      <w:proofErr w:type="spellEnd"/>
      <w:r>
        <w:rPr>
          <w:b/>
          <w:color w:val="000000"/>
        </w:rPr>
        <w:t xml:space="preserve">, organism de specialitate al Ministerului </w:t>
      </w:r>
      <w:proofErr w:type="spellStart"/>
      <w:r>
        <w:rPr>
          <w:b/>
          <w:color w:val="000000"/>
        </w:rPr>
        <w:t>Educaţiei</w:t>
      </w:r>
      <w:proofErr w:type="spellEnd"/>
      <w:r>
        <w:rPr>
          <w:b/>
          <w:color w:val="000000"/>
        </w:rPr>
        <w:t xml:space="preserve">, fără personalitate juridică, cu rol de organizare </w:t>
      </w:r>
      <w:proofErr w:type="spellStart"/>
      <w:r>
        <w:rPr>
          <w:b/>
          <w:color w:val="000000"/>
        </w:rPr>
        <w:t>şi</w:t>
      </w:r>
      <w:proofErr w:type="spellEnd"/>
      <w:r>
        <w:rPr>
          <w:b/>
          <w:color w:val="000000"/>
        </w:rPr>
        <w:t xml:space="preserve"> coordonare metodologică, monitorizare </w:t>
      </w:r>
      <w:proofErr w:type="spellStart"/>
      <w:r>
        <w:rPr>
          <w:b/>
          <w:color w:val="000000"/>
        </w:rPr>
        <w:t>şi</w:t>
      </w:r>
      <w:proofErr w:type="spellEnd"/>
      <w:r>
        <w:rPr>
          <w:b/>
          <w:color w:val="000000"/>
        </w:rPr>
        <w:t xml:space="preserve"> evaluare, după caz, a următoarelor </w:t>
      </w:r>
      <w:proofErr w:type="spellStart"/>
      <w:r>
        <w:rPr>
          <w:b/>
          <w:color w:val="000000"/>
        </w:rPr>
        <w:t>activităţi</w:t>
      </w:r>
      <w:proofErr w:type="spellEnd"/>
      <w:r>
        <w:rPr>
          <w:b/>
          <w:color w:val="000000"/>
        </w:rPr>
        <w:t xml:space="preserve"> </w:t>
      </w:r>
      <w:proofErr w:type="spellStart"/>
      <w:r>
        <w:rPr>
          <w:b/>
          <w:color w:val="000000"/>
        </w:rPr>
        <w:t>şi</w:t>
      </w:r>
      <w:proofErr w:type="spellEnd"/>
      <w:r>
        <w:rPr>
          <w:b/>
          <w:color w:val="000000"/>
        </w:rPr>
        <w:t xml:space="preserve"> servicii </w:t>
      </w:r>
      <w:proofErr w:type="spellStart"/>
      <w:r>
        <w:rPr>
          <w:b/>
          <w:color w:val="000000"/>
        </w:rPr>
        <w:t>educaţionale</w:t>
      </w:r>
      <w:proofErr w:type="spellEnd"/>
      <w:r>
        <w:rPr>
          <w:b/>
          <w:color w:val="000000"/>
        </w:rPr>
        <w:t>:</w:t>
      </w:r>
    </w:p>
    <w:p w14:paraId="12A3F7A1" w14:textId="77777777" w:rsidR="00312434" w:rsidRDefault="00000000">
      <w:pPr>
        <w:spacing w:after="0"/>
      </w:pPr>
      <w:r>
        <w:rPr>
          <w:color w:val="000000"/>
        </w:rPr>
        <w:t xml:space="preserve">a)elaborarea strategiilor de identificare </w:t>
      </w:r>
      <w:proofErr w:type="spellStart"/>
      <w:r>
        <w:rPr>
          <w:color w:val="000000"/>
        </w:rPr>
        <w:t>şi</w:t>
      </w:r>
      <w:proofErr w:type="spellEnd"/>
      <w:r>
        <w:rPr>
          <w:color w:val="000000"/>
        </w:rPr>
        <w:t xml:space="preserve"> de </w:t>
      </w:r>
      <w:proofErr w:type="spellStart"/>
      <w:r>
        <w:rPr>
          <w:color w:val="000000"/>
        </w:rPr>
        <w:t>selecţie</w:t>
      </w:r>
      <w:proofErr w:type="spellEnd"/>
      <w:r>
        <w:rPr>
          <w:color w:val="000000"/>
        </w:rPr>
        <w:t xml:space="preserve"> a elevilor capabili de </w:t>
      </w:r>
      <w:proofErr w:type="spellStart"/>
      <w:r>
        <w:rPr>
          <w:color w:val="000000"/>
        </w:rPr>
        <w:t>performanţe</w:t>
      </w:r>
      <w:proofErr w:type="spellEnd"/>
      <w:r>
        <w:rPr>
          <w:color w:val="000000"/>
        </w:rPr>
        <w:t xml:space="preserve"> înalte, în vederea constituirii unor grupe de </w:t>
      </w:r>
      <w:proofErr w:type="spellStart"/>
      <w:r>
        <w:rPr>
          <w:color w:val="000000"/>
        </w:rPr>
        <w:t>excelenţă</w:t>
      </w:r>
      <w:proofErr w:type="spellEnd"/>
      <w:r>
        <w:rPr>
          <w:color w:val="000000"/>
        </w:rPr>
        <w:t xml:space="preserve"> pe discipline, arii curriculare sau domenii </w:t>
      </w:r>
      <w:proofErr w:type="spellStart"/>
      <w:r>
        <w:rPr>
          <w:color w:val="000000"/>
        </w:rPr>
        <w:t>ştiinţifice</w:t>
      </w:r>
      <w:proofErr w:type="spellEnd"/>
      <w:r>
        <w:rPr>
          <w:color w:val="000000"/>
        </w:rPr>
        <w:t xml:space="preserve">, artistice </w:t>
      </w:r>
      <w:proofErr w:type="spellStart"/>
      <w:r>
        <w:rPr>
          <w:color w:val="000000"/>
        </w:rPr>
        <w:t>şi</w:t>
      </w:r>
      <w:proofErr w:type="spellEnd"/>
      <w:r>
        <w:rPr>
          <w:color w:val="000000"/>
        </w:rPr>
        <w:t xml:space="preserve"> tehnice;</w:t>
      </w:r>
    </w:p>
    <w:p w14:paraId="375F915D" w14:textId="77777777" w:rsidR="00312434" w:rsidRDefault="00000000">
      <w:pPr>
        <w:spacing w:after="0"/>
      </w:pPr>
      <w:r>
        <w:rPr>
          <w:color w:val="000000"/>
        </w:rPr>
        <w:t>b)</w:t>
      </w:r>
      <w:proofErr w:type="spellStart"/>
      <w:r>
        <w:rPr>
          <w:color w:val="000000"/>
        </w:rPr>
        <w:t>iniţierea</w:t>
      </w:r>
      <w:proofErr w:type="spellEnd"/>
      <w:r>
        <w:rPr>
          <w:color w:val="000000"/>
        </w:rPr>
        <w:t xml:space="preserve"> </w:t>
      </w:r>
      <w:proofErr w:type="spellStart"/>
      <w:r>
        <w:rPr>
          <w:color w:val="000000"/>
        </w:rPr>
        <w:t>acţiunilor</w:t>
      </w:r>
      <w:proofErr w:type="spellEnd"/>
      <w:r>
        <w:rPr>
          <w:color w:val="000000"/>
        </w:rPr>
        <w:t xml:space="preserve"> de identificare </w:t>
      </w:r>
      <w:proofErr w:type="spellStart"/>
      <w:r>
        <w:rPr>
          <w:color w:val="000000"/>
        </w:rPr>
        <w:t>şi</w:t>
      </w:r>
      <w:proofErr w:type="spellEnd"/>
      <w:r>
        <w:rPr>
          <w:color w:val="000000"/>
        </w:rPr>
        <w:t xml:space="preserve"> promovare a elevilor capabili de </w:t>
      </w:r>
      <w:proofErr w:type="spellStart"/>
      <w:r>
        <w:rPr>
          <w:color w:val="000000"/>
        </w:rPr>
        <w:t>performanţe</w:t>
      </w:r>
      <w:proofErr w:type="spellEnd"/>
      <w:r>
        <w:rPr>
          <w:color w:val="000000"/>
        </w:rPr>
        <w:t xml:space="preserve"> înalte;</w:t>
      </w:r>
    </w:p>
    <w:p w14:paraId="68586743" w14:textId="77777777" w:rsidR="00312434" w:rsidRDefault="00000000">
      <w:pPr>
        <w:spacing w:after="0"/>
      </w:pPr>
      <w:r>
        <w:rPr>
          <w:color w:val="000000"/>
        </w:rPr>
        <w:t xml:space="preserve">c)coordonarea metodologică a centrelor </w:t>
      </w:r>
      <w:proofErr w:type="spellStart"/>
      <w:r>
        <w:rPr>
          <w:color w:val="000000"/>
        </w:rPr>
        <w:t>judeţene</w:t>
      </w:r>
      <w:proofErr w:type="spellEnd"/>
      <w:r>
        <w:rPr>
          <w:color w:val="000000"/>
        </w:rPr>
        <w:t xml:space="preserve"> de </w:t>
      </w:r>
      <w:proofErr w:type="spellStart"/>
      <w:r>
        <w:rPr>
          <w:color w:val="000000"/>
        </w:rPr>
        <w:t>excelenţă</w:t>
      </w:r>
      <w:proofErr w:type="spellEnd"/>
      <w:r>
        <w:rPr>
          <w:color w:val="000000"/>
        </w:rPr>
        <w:t xml:space="preserve">/Centrului Municipiului </w:t>
      </w:r>
      <w:proofErr w:type="spellStart"/>
      <w:r>
        <w:rPr>
          <w:color w:val="000000"/>
        </w:rPr>
        <w:t>Bucureşti</w:t>
      </w:r>
      <w:proofErr w:type="spellEnd"/>
      <w:r>
        <w:rPr>
          <w:color w:val="000000"/>
        </w:rPr>
        <w:t xml:space="preserve"> pentru </w:t>
      </w:r>
      <w:proofErr w:type="spellStart"/>
      <w:r>
        <w:rPr>
          <w:color w:val="000000"/>
        </w:rPr>
        <w:t>Excelenţă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în cazul </w:t>
      </w:r>
      <w:proofErr w:type="spellStart"/>
      <w:r>
        <w:rPr>
          <w:color w:val="000000"/>
        </w:rPr>
        <w:t>activităţilor</w:t>
      </w:r>
      <w:proofErr w:type="spellEnd"/>
      <w:r>
        <w:rPr>
          <w:color w:val="000000"/>
        </w:rPr>
        <w:t xml:space="preserve"> de sprijin al elevilor capabili de </w:t>
      </w:r>
      <w:proofErr w:type="spellStart"/>
      <w:r>
        <w:rPr>
          <w:color w:val="000000"/>
        </w:rPr>
        <w:t>performanţe</w:t>
      </w:r>
      <w:proofErr w:type="spellEnd"/>
      <w:r>
        <w:rPr>
          <w:color w:val="000000"/>
        </w:rPr>
        <w:t xml:space="preserve"> înalte;</w:t>
      </w:r>
    </w:p>
    <w:p w14:paraId="227E6450" w14:textId="77777777" w:rsidR="00312434" w:rsidRDefault="00000000">
      <w:pPr>
        <w:spacing w:after="0"/>
      </w:pPr>
      <w:r>
        <w:rPr>
          <w:color w:val="000000"/>
        </w:rPr>
        <w:t xml:space="preserve">d)asigurarea constituirii, </w:t>
      </w:r>
      <w:proofErr w:type="spellStart"/>
      <w:r>
        <w:rPr>
          <w:color w:val="000000"/>
        </w:rPr>
        <w:t>funcţionării</w:t>
      </w:r>
      <w:proofErr w:type="spellEnd"/>
      <w:r>
        <w:rPr>
          <w:color w:val="000000"/>
        </w:rPr>
        <w:t xml:space="preserve"> </w:t>
      </w:r>
      <w:proofErr w:type="spellStart"/>
      <w:r>
        <w:rPr>
          <w:color w:val="000000"/>
        </w:rPr>
        <w:t>şi</w:t>
      </w:r>
      <w:proofErr w:type="spellEnd"/>
      <w:r>
        <w:rPr>
          <w:color w:val="000000"/>
        </w:rPr>
        <w:t xml:space="preserve"> pregătirii grupelor de </w:t>
      </w:r>
      <w:proofErr w:type="spellStart"/>
      <w:r>
        <w:rPr>
          <w:color w:val="000000"/>
        </w:rPr>
        <w:t>excelenţă</w:t>
      </w:r>
      <w:proofErr w:type="spellEnd"/>
      <w:r>
        <w:rPr>
          <w:color w:val="000000"/>
        </w:rPr>
        <w:t>;</w:t>
      </w:r>
    </w:p>
    <w:p w14:paraId="65DB04E9" w14:textId="77777777" w:rsidR="00312434" w:rsidRDefault="00000000">
      <w:pPr>
        <w:spacing w:after="0"/>
      </w:pPr>
      <w:r>
        <w:rPr>
          <w:color w:val="000000"/>
        </w:rPr>
        <w:t xml:space="preserve">e)elaborarea </w:t>
      </w:r>
      <w:proofErr w:type="spellStart"/>
      <w:r>
        <w:rPr>
          <w:color w:val="000000"/>
        </w:rPr>
        <w:t>şi</w:t>
      </w:r>
      <w:proofErr w:type="spellEnd"/>
      <w:r>
        <w:rPr>
          <w:color w:val="000000"/>
        </w:rPr>
        <w:t xml:space="preserve"> asigurarea implementării unor programe de parteneriat cu diverse </w:t>
      </w:r>
      <w:proofErr w:type="spellStart"/>
      <w:r>
        <w:rPr>
          <w:color w:val="000000"/>
        </w:rPr>
        <w:t>instituţii</w:t>
      </w:r>
      <w:proofErr w:type="spellEnd"/>
      <w:r>
        <w:rPr>
          <w:color w:val="000000"/>
        </w:rPr>
        <w:t xml:space="preserve"> din </w:t>
      </w:r>
      <w:proofErr w:type="spellStart"/>
      <w:r>
        <w:rPr>
          <w:color w:val="000000"/>
        </w:rPr>
        <w:t>ţară</w:t>
      </w:r>
      <w:proofErr w:type="spellEnd"/>
      <w:r>
        <w:rPr>
          <w:color w:val="000000"/>
        </w:rPr>
        <w:t xml:space="preserve"> </w:t>
      </w:r>
      <w:proofErr w:type="spellStart"/>
      <w:r>
        <w:rPr>
          <w:color w:val="000000"/>
        </w:rPr>
        <w:t>şi</w:t>
      </w:r>
      <w:proofErr w:type="spellEnd"/>
      <w:r>
        <w:rPr>
          <w:color w:val="000000"/>
        </w:rPr>
        <w:t xml:space="preserve"> străinătate, cu </w:t>
      </w:r>
      <w:proofErr w:type="spellStart"/>
      <w:r>
        <w:rPr>
          <w:color w:val="000000"/>
        </w:rPr>
        <w:t>organizaţii</w:t>
      </w:r>
      <w:proofErr w:type="spellEnd"/>
      <w:r>
        <w:rPr>
          <w:color w:val="000000"/>
        </w:rPr>
        <w:t xml:space="preserve"> neguvernamentale, cu comunitatea locală, în scopul </w:t>
      </w:r>
      <w:proofErr w:type="spellStart"/>
      <w:r>
        <w:rPr>
          <w:color w:val="000000"/>
        </w:rPr>
        <w:t>îmbunătăţirii</w:t>
      </w:r>
      <w:proofErr w:type="spellEnd"/>
      <w:r>
        <w:rPr>
          <w:color w:val="000000"/>
        </w:rPr>
        <w:t xml:space="preserve"> </w:t>
      </w:r>
      <w:proofErr w:type="spellStart"/>
      <w:r>
        <w:rPr>
          <w:color w:val="000000"/>
        </w:rPr>
        <w:t>condiţiilor</w:t>
      </w:r>
      <w:proofErr w:type="spellEnd"/>
      <w:r>
        <w:rPr>
          <w:color w:val="000000"/>
        </w:rPr>
        <w:t xml:space="preserve"> </w:t>
      </w:r>
      <w:proofErr w:type="spellStart"/>
      <w:r>
        <w:rPr>
          <w:color w:val="000000"/>
        </w:rPr>
        <w:t>şi</w:t>
      </w:r>
      <w:proofErr w:type="spellEnd"/>
      <w:r>
        <w:rPr>
          <w:color w:val="000000"/>
        </w:rPr>
        <w:t xml:space="preserve"> resurselor necesare sprijinirii participării </w:t>
      </w:r>
      <w:proofErr w:type="spellStart"/>
      <w:r>
        <w:rPr>
          <w:color w:val="000000"/>
        </w:rPr>
        <w:t>şi</w:t>
      </w:r>
      <w:proofErr w:type="spellEnd"/>
      <w:r>
        <w:rPr>
          <w:color w:val="000000"/>
        </w:rPr>
        <w:t xml:space="preserve"> implementării </w:t>
      </w:r>
      <w:proofErr w:type="spellStart"/>
      <w:r>
        <w:rPr>
          <w:color w:val="000000"/>
        </w:rPr>
        <w:t>activităţilor</w:t>
      </w:r>
      <w:proofErr w:type="spellEnd"/>
      <w:r>
        <w:rPr>
          <w:color w:val="000000"/>
        </w:rPr>
        <w:t xml:space="preserve"> destinate elevilor capabili de </w:t>
      </w:r>
      <w:proofErr w:type="spellStart"/>
      <w:r>
        <w:rPr>
          <w:color w:val="000000"/>
        </w:rPr>
        <w:t>performanţe</w:t>
      </w:r>
      <w:proofErr w:type="spellEnd"/>
      <w:r>
        <w:rPr>
          <w:color w:val="000000"/>
        </w:rPr>
        <w:t xml:space="preserve"> înalte;</w:t>
      </w:r>
    </w:p>
    <w:p w14:paraId="1E585329" w14:textId="77777777" w:rsidR="00312434" w:rsidRDefault="00000000">
      <w:pPr>
        <w:spacing w:after="0"/>
      </w:pPr>
      <w:r>
        <w:rPr>
          <w:color w:val="000000"/>
        </w:rPr>
        <w:lastRenderedPageBreak/>
        <w:t xml:space="preserve">f)dezvoltarea programelor proprii de cercetare didactică </w:t>
      </w:r>
      <w:proofErr w:type="spellStart"/>
      <w:r>
        <w:rPr>
          <w:color w:val="000000"/>
        </w:rPr>
        <w:t>şi</w:t>
      </w:r>
      <w:proofErr w:type="spellEnd"/>
      <w:r>
        <w:rPr>
          <w:color w:val="000000"/>
        </w:rPr>
        <w:t xml:space="preserve"> organizarea </w:t>
      </w:r>
      <w:proofErr w:type="spellStart"/>
      <w:r>
        <w:rPr>
          <w:color w:val="000000"/>
        </w:rPr>
        <w:t>conferinţelor</w:t>
      </w:r>
      <w:proofErr w:type="spellEnd"/>
      <w:r>
        <w:rPr>
          <w:color w:val="000000"/>
        </w:rPr>
        <w:t xml:space="preserve"> care au ca temă </w:t>
      </w:r>
      <w:proofErr w:type="spellStart"/>
      <w:r>
        <w:rPr>
          <w:color w:val="000000"/>
        </w:rPr>
        <w:t>activităţile</w:t>
      </w:r>
      <w:proofErr w:type="spellEnd"/>
      <w:r>
        <w:rPr>
          <w:color w:val="000000"/>
        </w:rPr>
        <w:t xml:space="preserve"> specifice centrului de </w:t>
      </w:r>
      <w:proofErr w:type="spellStart"/>
      <w:r>
        <w:rPr>
          <w:color w:val="000000"/>
        </w:rPr>
        <w:t>excelenţă</w:t>
      </w:r>
      <w:proofErr w:type="spellEnd"/>
      <w:r>
        <w:rPr>
          <w:color w:val="000000"/>
        </w:rPr>
        <w:t>;</w:t>
      </w:r>
    </w:p>
    <w:p w14:paraId="3D7B10AE" w14:textId="77777777" w:rsidR="00312434" w:rsidRDefault="00000000">
      <w:pPr>
        <w:spacing w:after="0"/>
      </w:pPr>
      <w:r>
        <w:rPr>
          <w:color w:val="000000"/>
        </w:rPr>
        <w:t xml:space="preserve">g)organizarea taberelor </w:t>
      </w:r>
      <w:proofErr w:type="spellStart"/>
      <w:r>
        <w:rPr>
          <w:color w:val="000000"/>
        </w:rPr>
        <w:t>naţionale</w:t>
      </w:r>
      <w:proofErr w:type="spellEnd"/>
      <w:r>
        <w:rPr>
          <w:color w:val="000000"/>
        </w:rPr>
        <w:t xml:space="preserve"> de pregătire a elevilor capabili de </w:t>
      </w:r>
      <w:proofErr w:type="spellStart"/>
      <w:r>
        <w:rPr>
          <w:color w:val="000000"/>
        </w:rPr>
        <w:t>performanţe</w:t>
      </w:r>
      <w:proofErr w:type="spellEnd"/>
      <w:r>
        <w:rPr>
          <w:color w:val="000000"/>
        </w:rPr>
        <w:t xml:space="preserve"> înalte, pe discipline;</w:t>
      </w:r>
    </w:p>
    <w:p w14:paraId="353BB34F" w14:textId="77777777" w:rsidR="00312434" w:rsidRDefault="00000000">
      <w:pPr>
        <w:spacing w:after="0"/>
      </w:pPr>
      <w:r>
        <w:rPr>
          <w:color w:val="000000"/>
        </w:rPr>
        <w:t xml:space="preserve">h)organizarea </w:t>
      </w:r>
      <w:proofErr w:type="spellStart"/>
      <w:r>
        <w:rPr>
          <w:color w:val="000000"/>
        </w:rPr>
        <w:t>activităţii</w:t>
      </w:r>
      <w:proofErr w:type="spellEnd"/>
      <w:r>
        <w:rPr>
          <w:color w:val="000000"/>
        </w:rPr>
        <w:t xml:space="preserve"> de pregătire a loturilor olimpice </w:t>
      </w:r>
      <w:proofErr w:type="spellStart"/>
      <w:r>
        <w:rPr>
          <w:color w:val="000000"/>
        </w:rPr>
        <w:t>naţionale</w:t>
      </w:r>
      <w:proofErr w:type="spellEnd"/>
      <w:r>
        <w:rPr>
          <w:color w:val="000000"/>
        </w:rPr>
        <w:t xml:space="preserve">, </w:t>
      </w:r>
      <w:proofErr w:type="spellStart"/>
      <w:r>
        <w:rPr>
          <w:color w:val="000000"/>
        </w:rPr>
        <w:t>judeţene</w:t>
      </w:r>
      <w:proofErr w:type="spellEnd"/>
      <w:r>
        <w:rPr>
          <w:color w:val="000000"/>
        </w:rPr>
        <w:t xml:space="preserve">/ale municipiului </w:t>
      </w:r>
      <w:proofErr w:type="spellStart"/>
      <w:r>
        <w:rPr>
          <w:color w:val="000000"/>
        </w:rPr>
        <w:t>Bucureşti</w:t>
      </w:r>
      <w:proofErr w:type="spellEnd"/>
      <w:r>
        <w:rPr>
          <w:color w:val="000000"/>
        </w:rPr>
        <w:t>;</w:t>
      </w:r>
    </w:p>
    <w:p w14:paraId="4E5ABE35" w14:textId="77777777" w:rsidR="00312434" w:rsidRDefault="00000000">
      <w:pPr>
        <w:spacing w:after="0"/>
      </w:pPr>
      <w:r>
        <w:rPr>
          <w:color w:val="000000"/>
        </w:rPr>
        <w:t xml:space="preserve">i)crearea de contexte pentru implicarea elevilor capabili de </w:t>
      </w:r>
      <w:proofErr w:type="spellStart"/>
      <w:r>
        <w:rPr>
          <w:color w:val="000000"/>
        </w:rPr>
        <w:t>performanţe</w:t>
      </w:r>
      <w:proofErr w:type="spellEnd"/>
      <w:r>
        <w:rPr>
          <w:color w:val="000000"/>
        </w:rPr>
        <w:t xml:space="preserve"> înalte în procese de </w:t>
      </w:r>
      <w:proofErr w:type="spellStart"/>
      <w:r>
        <w:rPr>
          <w:color w:val="000000"/>
        </w:rPr>
        <w:t>reflecţie</w:t>
      </w:r>
      <w:proofErr w:type="spellEnd"/>
      <w:r>
        <w:rPr>
          <w:color w:val="000000"/>
        </w:rPr>
        <w:t xml:space="preserve"> asupra transformărilor </w:t>
      </w:r>
      <w:proofErr w:type="spellStart"/>
      <w:r>
        <w:rPr>
          <w:color w:val="000000"/>
        </w:rPr>
        <w:t>şi</w:t>
      </w:r>
      <w:proofErr w:type="spellEnd"/>
      <w:r>
        <w:rPr>
          <w:color w:val="000000"/>
        </w:rPr>
        <w:t xml:space="preserve"> reformelor vizate în domeniile acestora de </w:t>
      </w:r>
      <w:proofErr w:type="spellStart"/>
      <w:r>
        <w:rPr>
          <w:color w:val="000000"/>
        </w:rPr>
        <w:t>excelenţă</w:t>
      </w:r>
      <w:proofErr w:type="spellEnd"/>
      <w:r>
        <w:rPr>
          <w:color w:val="000000"/>
        </w:rPr>
        <w:t>;</w:t>
      </w:r>
    </w:p>
    <w:p w14:paraId="0A3FCF4C" w14:textId="77777777" w:rsidR="00312434" w:rsidRDefault="00000000">
      <w:pPr>
        <w:spacing w:after="0"/>
      </w:pPr>
      <w:r>
        <w:rPr>
          <w:color w:val="000000"/>
        </w:rPr>
        <w:t xml:space="preserve">j)implicarea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în organizarea programelor </w:t>
      </w:r>
      <w:proofErr w:type="spellStart"/>
      <w:r>
        <w:rPr>
          <w:color w:val="000000"/>
        </w:rPr>
        <w:t>şi</w:t>
      </w:r>
      <w:proofErr w:type="spellEnd"/>
      <w:r>
        <w:rPr>
          <w:color w:val="000000"/>
        </w:rPr>
        <w:t xml:space="preserve"> demersurilor pe care centrele de </w:t>
      </w:r>
      <w:proofErr w:type="spellStart"/>
      <w:r>
        <w:rPr>
          <w:color w:val="000000"/>
        </w:rPr>
        <w:t>excelenţă</w:t>
      </w:r>
      <w:proofErr w:type="spellEnd"/>
      <w:r>
        <w:rPr>
          <w:color w:val="000000"/>
        </w:rPr>
        <w:t xml:space="preserve"> le derulează în vederea sprijinirii elevilor capabili de </w:t>
      </w:r>
      <w:proofErr w:type="spellStart"/>
      <w:r>
        <w:rPr>
          <w:color w:val="000000"/>
        </w:rPr>
        <w:t>performanţe</w:t>
      </w:r>
      <w:proofErr w:type="spellEnd"/>
      <w:r>
        <w:rPr>
          <w:color w:val="000000"/>
        </w:rPr>
        <w:t xml:space="preserve"> înalte.</w:t>
      </w:r>
    </w:p>
    <w:p w14:paraId="4D005A7E" w14:textId="77777777" w:rsidR="00312434" w:rsidRDefault="00312434">
      <w:pPr>
        <w:spacing w:after="0"/>
      </w:pPr>
    </w:p>
    <w:p w14:paraId="219C8358" w14:textId="77777777" w:rsidR="00312434" w:rsidRDefault="00000000">
      <w:pPr>
        <w:spacing w:before="26" w:after="0"/>
      </w:pPr>
      <w:r>
        <w:rPr>
          <w:noProof/>
        </w:rPr>
        <w:drawing>
          <wp:inline distT="0" distB="0" distL="0" distR="0" wp14:anchorId="148F08F5" wp14:editId="4E574D29">
            <wp:extent cx="152400" cy="152400"/>
            <wp:effectExtent l="0" t="0" r="0" b="0"/>
            <wp:docPr id="748673731" name="Picture 74867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Centrului </w:t>
      </w:r>
      <w:proofErr w:type="spellStart"/>
      <w:r>
        <w:rPr>
          <w:color w:val="000000"/>
        </w:rPr>
        <w:t>Naţional</w:t>
      </w:r>
      <w:proofErr w:type="spellEnd"/>
      <w:r>
        <w:rPr>
          <w:color w:val="000000"/>
        </w:rPr>
        <w:t xml:space="preserve"> pentru </w:t>
      </w:r>
      <w:proofErr w:type="spellStart"/>
      <w:r>
        <w:rPr>
          <w:color w:val="000000"/>
        </w:rPr>
        <w:t>Excelenţă</w:t>
      </w:r>
      <w:proofErr w:type="spellEnd"/>
      <w:r>
        <w:rPr>
          <w:color w:val="000000"/>
        </w:rPr>
        <w:t xml:space="preserve"> se aprobă prin ordin al ministrului </w:t>
      </w:r>
      <w:proofErr w:type="spellStart"/>
      <w:r>
        <w:rPr>
          <w:color w:val="000000"/>
        </w:rPr>
        <w:t>educaţiei</w:t>
      </w:r>
      <w:proofErr w:type="spellEnd"/>
      <w:r>
        <w:rPr>
          <w:color w:val="000000"/>
        </w:rPr>
        <w:t>.</w:t>
      </w:r>
    </w:p>
    <w:p w14:paraId="0C678C35" w14:textId="77777777" w:rsidR="00312434" w:rsidRDefault="00000000">
      <w:pPr>
        <w:spacing w:before="26" w:after="0"/>
      </w:pPr>
      <w:r>
        <w:rPr>
          <w:color w:val="000000"/>
        </w:rPr>
        <w:t xml:space="preserve">(3)Centrul </w:t>
      </w:r>
      <w:proofErr w:type="spellStart"/>
      <w:r>
        <w:rPr>
          <w:color w:val="000000"/>
        </w:rPr>
        <w:t>Naţional</w:t>
      </w:r>
      <w:proofErr w:type="spellEnd"/>
      <w:r>
        <w:rPr>
          <w:color w:val="000000"/>
        </w:rPr>
        <w:t xml:space="preserve"> pentru </w:t>
      </w:r>
      <w:proofErr w:type="spellStart"/>
      <w:r>
        <w:rPr>
          <w:color w:val="000000"/>
        </w:rPr>
        <w:t>Excelenţă</w:t>
      </w:r>
      <w:proofErr w:type="spellEnd"/>
      <w:r>
        <w:rPr>
          <w:color w:val="000000"/>
        </w:rPr>
        <w:t xml:space="preserve"> are rol de sprijinire a centrelor de </w:t>
      </w:r>
      <w:proofErr w:type="spellStart"/>
      <w:r>
        <w:rPr>
          <w:color w:val="000000"/>
        </w:rPr>
        <w:t>excelenţă</w:t>
      </w:r>
      <w:proofErr w:type="spellEnd"/>
      <w:r>
        <w:rPr>
          <w:color w:val="000000"/>
        </w:rPr>
        <w:t>.</w:t>
      </w:r>
    </w:p>
    <w:p w14:paraId="7B7A7A6F" w14:textId="77777777" w:rsidR="00312434" w:rsidRDefault="00000000">
      <w:pPr>
        <w:spacing w:before="26" w:after="0"/>
      </w:pPr>
      <w:r>
        <w:rPr>
          <w:color w:val="000000"/>
        </w:rPr>
        <w:t>(4)</w:t>
      </w:r>
      <w:proofErr w:type="spellStart"/>
      <w:r>
        <w:rPr>
          <w:color w:val="000000"/>
        </w:rPr>
        <w:t>Finanţarea</w:t>
      </w:r>
      <w:proofErr w:type="spellEnd"/>
      <w:r>
        <w:rPr>
          <w:color w:val="000000"/>
        </w:rPr>
        <w:t xml:space="preserve"> Centrului </w:t>
      </w:r>
      <w:proofErr w:type="spellStart"/>
      <w:r>
        <w:rPr>
          <w:color w:val="000000"/>
        </w:rPr>
        <w:t>Naţional</w:t>
      </w:r>
      <w:proofErr w:type="spellEnd"/>
      <w:r>
        <w:rPr>
          <w:color w:val="000000"/>
        </w:rPr>
        <w:t xml:space="preserve"> pentru </w:t>
      </w:r>
      <w:proofErr w:type="spellStart"/>
      <w:r>
        <w:rPr>
          <w:color w:val="000000"/>
        </w:rPr>
        <w:t>Excelenţă</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activităţilor</w:t>
      </w:r>
      <w:proofErr w:type="spellEnd"/>
      <w:r>
        <w:rPr>
          <w:color w:val="000000"/>
        </w:rPr>
        <w:t xml:space="preserve"> centrelor de </w:t>
      </w:r>
      <w:proofErr w:type="spellStart"/>
      <w:r>
        <w:rPr>
          <w:color w:val="000000"/>
        </w:rPr>
        <w:t>excelenţă</w:t>
      </w:r>
      <w:proofErr w:type="spellEnd"/>
      <w:r>
        <w:rPr>
          <w:color w:val="000000"/>
        </w:rPr>
        <w:t xml:space="preserve"> se asigură din bugetul Ministerului </w:t>
      </w:r>
      <w:proofErr w:type="spellStart"/>
      <w:r>
        <w:rPr>
          <w:color w:val="000000"/>
        </w:rPr>
        <w:t>Educaţiei</w:t>
      </w:r>
      <w:proofErr w:type="spellEnd"/>
      <w:r>
        <w:rPr>
          <w:color w:val="000000"/>
        </w:rPr>
        <w:t>.</w:t>
      </w:r>
    </w:p>
    <w:p w14:paraId="24B7E279" w14:textId="77777777" w:rsidR="00312434" w:rsidRDefault="00312434">
      <w:pPr>
        <w:spacing w:after="0"/>
      </w:pPr>
    </w:p>
    <w:p w14:paraId="3D77F008" w14:textId="77777777" w:rsidR="00312434" w:rsidRDefault="00000000">
      <w:pPr>
        <w:spacing w:before="80" w:after="0"/>
        <w:jc w:val="center"/>
      </w:pPr>
      <w:r>
        <w:rPr>
          <w:b/>
          <w:color w:val="000000"/>
        </w:rPr>
        <w:t xml:space="preserve">CAPITOLUL </w:t>
      </w:r>
      <w:proofErr w:type="spellStart"/>
      <w:r>
        <w:rPr>
          <w:b/>
          <w:color w:val="000000"/>
        </w:rPr>
        <w:t>IX:Conducerea</w:t>
      </w:r>
      <w:proofErr w:type="spellEnd"/>
      <w:r>
        <w:rPr>
          <w:b/>
          <w:color w:val="000000"/>
        </w:rPr>
        <w:t xml:space="preserve"> sistemului </w:t>
      </w:r>
      <w:proofErr w:type="spellStart"/>
      <w:r>
        <w:rPr>
          <w:b/>
          <w:color w:val="000000"/>
        </w:rPr>
        <w:t>naţional</w:t>
      </w:r>
      <w:proofErr w:type="spellEnd"/>
      <w:r>
        <w:rPr>
          <w:b/>
          <w:color w:val="000000"/>
        </w:rPr>
        <w:t xml:space="preserve"> de </w:t>
      </w:r>
      <w:proofErr w:type="spellStart"/>
      <w:r>
        <w:rPr>
          <w:b/>
          <w:color w:val="000000"/>
        </w:rPr>
        <w:t>învăţământ</w:t>
      </w:r>
      <w:proofErr w:type="spellEnd"/>
    </w:p>
    <w:p w14:paraId="3D4045F6" w14:textId="77777777" w:rsidR="00312434" w:rsidRDefault="00312434">
      <w:pPr>
        <w:spacing w:after="0"/>
      </w:pPr>
    </w:p>
    <w:p w14:paraId="65C8CD26" w14:textId="77777777" w:rsidR="00312434" w:rsidRDefault="00000000">
      <w:pPr>
        <w:spacing w:before="80" w:after="0"/>
        <w:jc w:val="center"/>
      </w:pPr>
      <w:r>
        <w:rPr>
          <w:b/>
          <w:color w:val="000000"/>
        </w:rPr>
        <w:t xml:space="preserve">SECŢIUNEA 1:Conducerea </w:t>
      </w:r>
      <w:proofErr w:type="spellStart"/>
      <w:r>
        <w:rPr>
          <w:b/>
          <w:color w:val="000000"/>
        </w:rPr>
        <w:t>şi</w:t>
      </w:r>
      <w:proofErr w:type="spellEnd"/>
      <w:r>
        <w:rPr>
          <w:b/>
          <w:color w:val="000000"/>
        </w:rPr>
        <w:t xml:space="preserve"> coordonarea la nivel central </w:t>
      </w:r>
      <w:proofErr w:type="spellStart"/>
      <w:r>
        <w:rPr>
          <w:b/>
          <w:color w:val="000000"/>
        </w:rPr>
        <w:t>şi</w:t>
      </w:r>
      <w:proofErr w:type="spellEnd"/>
      <w:r>
        <w:rPr>
          <w:b/>
          <w:color w:val="000000"/>
        </w:rPr>
        <w:t xml:space="preserve"> local</w:t>
      </w:r>
    </w:p>
    <w:p w14:paraId="63732263" w14:textId="77777777" w:rsidR="00312434" w:rsidRDefault="00312434">
      <w:pPr>
        <w:spacing w:before="80" w:after="0"/>
      </w:pPr>
    </w:p>
    <w:p w14:paraId="52FB2C45" w14:textId="77777777" w:rsidR="00312434" w:rsidRDefault="00000000">
      <w:pPr>
        <w:spacing w:after="0"/>
      </w:pPr>
      <w:r>
        <w:rPr>
          <w:b/>
          <w:color w:val="000000"/>
        </w:rPr>
        <w:t xml:space="preserve">Art. 115 </w:t>
      </w:r>
    </w:p>
    <w:p w14:paraId="08DE3A06" w14:textId="77777777" w:rsidR="00312434" w:rsidRDefault="00000000">
      <w:pPr>
        <w:spacing w:after="0"/>
      </w:pPr>
      <w:r>
        <w:rPr>
          <w:color w:val="000000"/>
        </w:rPr>
        <w:t xml:space="preserve">(1)Ministerul </w:t>
      </w:r>
      <w:proofErr w:type="spellStart"/>
      <w:r>
        <w:rPr>
          <w:color w:val="000000"/>
        </w:rPr>
        <w:t>Educaţiei</w:t>
      </w:r>
      <w:proofErr w:type="spellEnd"/>
      <w:r>
        <w:rPr>
          <w:color w:val="000000"/>
        </w:rPr>
        <w:t xml:space="preserve">, în calitate de organ de specialitate al </w:t>
      </w:r>
      <w:proofErr w:type="spellStart"/>
      <w:r>
        <w:rPr>
          <w:color w:val="000000"/>
        </w:rPr>
        <w:t>administraţiei</w:t>
      </w:r>
      <w:proofErr w:type="spellEnd"/>
      <w:r>
        <w:rPr>
          <w:color w:val="000000"/>
        </w:rPr>
        <w:t xml:space="preserve"> publice centrale, elaborează </w:t>
      </w:r>
      <w:proofErr w:type="spellStart"/>
      <w:r>
        <w:rPr>
          <w:color w:val="000000"/>
        </w:rPr>
        <w:t>şi</w:t>
      </w:r>
      <w:proofErr w:type="spellEnd"/>
      <w:r>
        <w:rPr>
          <w:color w:val="000000"/>
        </w:rPr>
        <w:t xml:space="preserve"> implementează politica </w:t>
      </w:r>
      <w:proofErr w:type="spellStart"/>
      <w:r>
        <w:rPr>
          <w:color w:val="000000"/>
        </w:rPr>
        <w:t>naţională</w:t>
      </w:r>
      <w:proofErr w:type="spellEnd"/>
      <w:r>
        <w:rPr>
          <w:color w:val="000000"/>
        </w:rPr>
        <w:t xml:space="preserve"> în domeniul </w:t>
      </w:r>
      <w:proofErr w:type="spellStart"/>
      <w:r>
        <w:rPr>
          <w:color w:val="000000"/>
        </w:rPr>
        <w:t>învăţământului</w:t>
      </w:r>
      <w:proofErr w:type="spellEnd"/>
      <w:r>
        <w:rPr>
          <w:color w:val="000000"/>
        </w:rPr>
        <w:t xml:space="preserve"> preuniversitar </w:t>
      </w:r>
      <w:proofErr w:type="spellStart"/>
      <w:r>
        <w:rPr>
          <w:color w:val="000000"/>
        </w:rPr>
        <w:t>şi</w:t>
      </w:r>
      <w:proofErr w:type="spellEnd"/>
      <w:r>
        <w:rPr>
          <w:color w:val="000000"/>
        </w:rPr>
        <w:t xml:space="preserve"> are drept de </w:t>
      </w:r>
      <w:proofErr w:type="spellStart"/>
      <w:r>
        <w:rPr>
          <w:color w:val="000000"/>
        </w:rPr>
        <w:t>iniţiativă</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execuţie</w:t>
      </w:r>
      <w:proofErr w:type="spellEnd"/>
      <w:r>
        <w:rPr>
          <w:color w:val="000000"/>
        </w:rPr>
        <w:t xml:space="preserve"> în domeniul politicii financiare </w:t>
      </w:r>
      <w:proofErr w:type="spellStart"/>
      <w:r>
        <w:rPr>
          <w:color w:val="000000"/>
        </w:rPr>
        <w:t>şi</w:t>
      </w:r>
      <w:proofErr w:type="spellEnd"/>
      <w:r>
        <w:rPr>
          <w:color w:val="000000"/>
        </w:rPr>
        <w:t xml:space="preserve"> al resurselor umane din sfera </w:t>
      </w:r>
      <w:proofErr w:type="spellStart"/>
      <w:r>
        <w:rPr>
          <w:color w:val="000000"/>
        </w:rPr>
        <w:t>educaţiei</w:t>
      </w:r>
      <w:proofErr w:type="spellEnd"/>
      <w:r>
        <w:rPr>
          <w:color w:val="000000"/>
        </w:rPr>
        <w:t>.</w:t>
      </w:r>
    </w:p>
    <w:p w14:paraId="50649B52" w14:textId="77777777" w:rsidR="00312434" w:rsidRDefault="00000000">
      <w:pPr>
        <w:spacing w:before="26" w:after="0"/>
      </w:pPr>
      <w:r>
        <w:rPr>
          <w:color w:val="000000"/>
        </w:rPr>
        <w:t>(2)</w:t>
      </w:r>
      <w:r>
        <w:rPr>
          <w:b/>
          <w:color w:val="000000"/>
        </w:rPr>
        <w:t xml:space="preserve">Ministerul </w:t>
      </w:r>
      <w:proofErr w:type="spellStart"/>
      <w:r>
        <w:rPr>
          <w:b/>
          <w:color w:val="000000"/>
        </w:rPr>
        <w:t>Educaţiei</w:t>
      </w:r>
      <w:proofErr w:type="spellEnd"/>
      <w:r>
        <w:rPr>
          <w:b/>
          <w:color w:val="000000"/>
        </w:rPr>
        <w:t xml:space="preserve"> exercită, în domeniul </w:t>
      </w:r>
      <w:proofErr w:type="spellStart"/>
      <w:r>
        <w:rPr>
          <w:b/>
          <w:color w:val="000000"/>
        </w:rPr>
        <w:t>învăţământului</w:t>
      </w:r>
      <w:proofErr w:type="spellEnd"/>
      <w:r>
        <w:rPr>
          <w:b/>
          <w:color w:val="000000"/>
        </w:rPr>
        <w:t xml:space="preserve"> preuniversitar, următoarele </w:t>
      </w:r>
      <w:proofErr w:type="spellStart"/>
      <w:r>
        <w:rPr>
          <w:b/>
          <w:color w:val="000000"/>
        </w:rPr>
        <w:t>atribuţii</w:t>
      </w:r>
      <w:proofErr w:type="spellEnd"/>
      <w:r>
        <w:rPr>
          <w:b/>
          <w:color w:val="000000"/>
        </w:rPr>
        <w:t>:</w:t>
      </w:r>
    </w:p>
    <w:p w14:paraId="3EA779E6" w14:textId="77777777" w:rsidR="00312434" w:rsidRDefault="00000000">
      <w:pPr>
        <w:spacing w:before="26" w:after="0"/>
        <w:ind w:left="373"/>
      </w:pPr>
      <w:r>
        <w:rPr>
          <w:color w:val="000000"/>
        </w:rPr>
        <w:t xml:space="preserve">1.a) elaborează, aplică, monitorizează </w:t>
      </w:r>
      <w:proofErr w:type="spellStart"/>
      <w:r>
        <w:rPr>
          <w:color w:val="000000"/>
        </w:rPr>
        <w:t>şi</w:t>
      </w:r>
      <w:proofErr w:type="spellEnd"/>
      <w:r>
        <w:rPr>
          <w:color w:val="000000"/>
        </w:rPr>
        <w:t xml:space="preserve"> evaluează politicile </w:t>
      </w:r>
      <w:proofErr w:type="spellStart"/>
      <w:r>
        <w:rPr>
          <w:color w:val="000000"/>
        </w:rPr>
        <w:t>educaţionale</w:t>
      </w:r>
      <w:proofErr w:type="spellEnd"/>
      <w:r>
        <w:rPr>
          <w:color w:val="000000"/>
        </w:rPr>
        <w:t xml:space="preserve"> </w:t>
      </w:r>
      <w:proofErr w:type="spellStart"/>
      <w:r>
        <w:rPr>
          <w:color w:val="000000"/>
        </w:rPr>
        <w:t>naţionale</w:t>
      </w:r>
      <w:proofErr w:type="spellEnd"/>
      <w:r>
        <w:rPr>
          <w:color w:val="000000"/>
        </w:rPr>
        <w:t>;</w:t>
      </w:r>
    </w:p>
    <w:p w14:paraId="39FC2F9E" w14:textId="77777777" w:rsidR="00312434" w:rsidRDefault="00000000">
      <w:pPr>
        <w:spacing w:before="26" w:after="0"/>
        <w:ind w:left="373"/>
      </w:pPr>
      <w:r>
        <w:rPr>
          <w:color w:val="000000"/>
        </w:rPr>
        <w:t xml:space="preserve">2.b) coordonează </w:t>
      </w:r>
      <w:proofErr w:type="spellStart"/>
      <w:r>
        <w:rPr>
          <w:color w:val="000000"/>
        </w:rPr>
        <w:t>şi</w:t>
      </w:r>
      <w:proofErr w:type="spellEnd"/>
      <w:r>
        <w:rPr>
          <w:color w:val="000000"/>
        </w:rPr>
        <w:t xml:space="preserve"> controlează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w:t>
      </w:r>
    </w:p>
    <w:p w14:paraId="1ABB89AE" w14:textId="77777777" w:rsidR="00312434" w:rsidRDefault="00000000">
      <w:pPr>
        <w:spacing w:before="26" w:after="0"/>
        <w:ind w:left="373"/>
      </w:pPr>
      <w:r>
        <w:rPr>
          <w:color w:val="000000"/>
        </w:rPr>
        <w:t>3.c) monitorizează activitatea de evaluare externă;</w:t>
      </w:r>
    </w:p>
    <w:p w14:paraId="279DA46A" w14:textId="77777777" w:rsidR="00312434" w:rsidRDefault="00000000">
      <w:pPr>
        <w:spacing w:before="26" w:after="0"/>
        <w:ind w:left="373"/>
      </w:pPr>
      <w:r>
        <w:rPr>
          <w:color w:val="000000"/>
        </w:rPr>
        <w:t xml:space="preserve">4.d) aprobă cadrul general privind politicile </w:t>
      </w:r>
      <w:proofErr w:type="spellStart"/>
      <w:r>
        <w:rPr>
          <w:color w:val="000000"/>
        </w:rPr>
        <w:t>educaţionale</w:t>
      </w:r>
      <w:proofErr w:type="spellEnd"/>
      <w:r>
        <w:rPr>
          <w:color w:val="000000"/>
        </w:rPr>
        <w:t xml:space="preserve">, scopurile, obiectivele </w:t>
      </w:r>
      <w:proofErr w:type="spellStart"/>
      <w:r>
        <w:rPr>
          <w:color w:val="000000"/>
        </w:rPr>
        <w:t>şi</w:t>
      </w:r>
      <w:proofErr w:type="spellEnd"/>
      <w:r>
        <w:rPr>
          <w:color w:val="000000"/>
        </w:rPr>
        <w:t xml:space="preserve"> standardele ce trebuie asumate </w:t>
      </w:r>
      <w:proofErr w:type="spellStart"/>
      <w:r>
        <w:rPr>
          <w:color w:val="000000"/>
        </w:rPr>
        <w:t>şi</w:t>
      </w:r>
      <w:proofErr w:type="spellEnd"/>
      <w:r>
        <w:rPr>
          <w:color w:val="000000"/>
        </w:rPr>
        <w:t xml:space="preserve"> îndeplinite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din sistemul </w:t>
      </w:r>
      <w:proofErr w:type="spellStart"/>
      <w:r>
        <w:rPr>
          <w:color w:val="000000"/>
        </w:rPr>
        <w:t>naţional</w:t>
      </w:r>
      <w:proofErr w:type="spellEnd"/>
      <w:r>
        <w:rPr>
          <w:color w:val="000000"/>
        </w:rPr>
        <w:t>;</w:t>
      </w:r>
    </w:p>
    <w:p w14:paraId="65B945EE" w14:textId="77777777" w:rsidR="00312434" w:rsidRDefault="00000000">
      <w:pPr>
        <w:spacing w:before="26" w:after="0"/>
        <w:ind w:left="373"/>
      </w:pPr>
      <w:r>
        <w:rPr>
          <w:color w:val="000000"/>
        </w:rPr>
        <w:t xml:space="preserve">5.e) răspunde de evaluarea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pe baza standardelor </w:t>
      </w:r>
      <w:proofErr w:type="spellStart"/>
      <w:r>
        <w:rPr>
          <w:color w:val="000000"/>
        </w:rPr>
        <w:t>naţionale</w:t>
      </w:r>
      <w:proofErr w:type="spellEnd"/>
      <w:r>
        <w:rPr>
          <w:color w:val="000000"/>
        </w:rPr>
        <w:t>;</w:t>
      </w:r>
    </w:p>
    <w:p w14:paraId="0FBCA9FC" w14:textId="77777777" w:rsidR="00312434" w:rsidRDefault="00000000">
      <w:pPr>
        <w:spacing w:before="26" w:after="0"/>
        <w:ind w:left="373"/>
      </w:pPr>
      <w:r>
        <w:rPr>
          <w:color w:val="000000"/>
        </w:rPr>
        <w:t xml:space="preserve">6.f) avizează structura </w:t>
      </w:r>
      <w:proofErr w:type="spellStart"/>
      <w:r>
        <w:rPr>
          <w:color w:val="000000"/>
        </w:rPr>
        <w:t>reţelei</w:t>
      </w:r>
      <w:proofErr w:type="spellEnd"/>
      <w:r>
        <w:rPr>
          <w:color w:val="000000"/>
        </w:rPr>
        <w:t xml:space="preserve"> </w:t>
      </w:r>
      <w:proofErr w:type="spellStart"/>
      <w:r>
        <w:rPr>
          <w:color w:val="000000"/>
        </w:rPr>
        <w:t>învăţământului</w:t>
      </w:r>
      <w:proofErr w:type="spellEnd"/>
      <w:r>
        <w:rPr>
          <w:color w:val="000000"/>
        </w:rPr>
        <w:t xml:space="preserve"> preuniversitar special </w:t>
      </w:r>
      <w:proofErr w:type="spellStart"/>
      <w:r>
        <w:rPr>
          <w:color w:val="000000"/>
        </w:rPr>
        <w:t>şi</w:t>
      </w:r>
      <w:proofErr w:type="spellEnd"/>
      <w:r>
        <w:rPr>
          <w:color w:val="000000"/>
        </w:rPr>
        <w:t xml:space="preserve"> analizează </w:t>
      </w:r>
      <w:proofErr w:type="spellStart"/>
      <w:r>
        <w:rPr>
          <w:color w:val="000000"/>
        </w:rPr>
        <w:t>şi</w:t>
      </w:r>
      <w:proofErr w:type="spellEnd"/>
      <w:r>
        <w:rPr>
          <w:color w:val="000000"/>
        </w:rPr>
        <w:t xml:space="preserve"> propune modificări ale acesteia;</w:t>
      </w:r>
    </w:p>
    <w:p w14:paraId="53D1D8F3" w14:textId="77777777" w:rsidR="00312434" w:rsidRDefault="00000000">
      <w:pPr>
        <w:spacing w:before="26" w:after="0"/>
        <w:ind w:left="373"/>
      </w:pPr>
      <w:r>
        <w:rPr>
          <w:color w:val="000000"/>
        </w:rPr>
        <w:lastRenderedPageBreak/>
        <w:t xml:space="preserve">7.g) înaintează Guvernului, spre aprobare, cifrele de </w:t>
      </w:r>
      <w:proofErr w:type="spellStart"/>
      <w:r>
        <w:rPr>
          <w:color w:val="000000"/>
        </w:rPr>
        <w:t>şcolarizare</w:t>
      </w:r>
      <w:proofErr w:type="spellEnd"/>
      <w:r>
        <w:rPr>
          <w:color w:val="000000"/>
        </w:rPr>
        <w:t xml:space="preserve">, la propunerea DJIP/DMBIP, în conformitate cu metodologia aprobată prin ordin al ministrului </w:t>
      </w:r>
      <w:proofErr w:type="spellStart"/>
      <w:r>
        <w:rPr>
          <w:color w:val="000000"/>
        </w:rPr>
        <w:t>educaţiei</w:t>
      </w:r>
      <w:proofErr w:type="spellEnd"/>
      <w:r>
        <w:rPr>
          <w:color w:val="000000"/>
        </w:rPr>
        <w:t>;</w:t>
      </w:r>
    </w:p>
    <w:p w14:paraId="347CC928" w14:textId="77777777" w:rsidR="00312434" w:rsidRDefault="00000000">
      <w:pPr>
        <w:spacing w:before="26" w:after="0"/>
        <w:ind w:left="373"/>
      </w:pPr>
      <w:r>
        <w:rPr>
          <w:color w:val="000000"/>
        </w:rPr>
        <w:t xml:space="preserve">8.h) coordonează elaborarea </w:t>
      </w:r>
      <w:proofErr w:type="spellStart"/>
      <w:r>
        <w:rPr>
          <w:color w:val="000000"/>
        </w:rPr>
        <w:t>şi</w:t>
      </w:r>
      <w:proofErr w:type="spellEnd"/>
      <w:r>
        <w:rPr>
          <w:color w:val="000000"/>
        </w:rPr>
        <w:t xml:space="preserve"> aprobă curriculumul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sistemul </w:t>
      </w:r>
      <w:proofErr w:type="spellStart"/>
      <w:r>
        <w:rPr>
          <w:color w:val="000000"/>
        </w:rPr>
        <w:t>naţional</w:t>
      </w:r>
      <w:proofErr w:type="spellEnd"/>
      <w:r>
        <w:rPr>
          <w:color w:val="000000"/>
        </w:rPr>
        <w:t xml:space="preserve"> de evaluare, asigură </w:t>
      </w:r>
      <w:proofErr w:type="spellStart"/>
      <w:r>
        <w:rPr>
          <w:color w:val="000000"/>
        </w:rPr>
        <w:t>şi</w:t>
      </w:r>
      <w:proofErr w:type="spellEnd"/>
      <w:r>
        <w:rPr>
          <w:color w:val="000000"/>
        </w:rPr>
        <w:t xml:space="preserve"> supraveghează respectarea acestora;</w:t>
      </w:r>
    </w:p>
    <w:p w14:paraId="323DC612" w14:textId="77777777" w:rsidR="00312434" w:rsidRDefault="00000000">
      <w:pPr>
        <w:spacing w:before="26" w:after="0"/>
        <w:ind w:left="373"/>
      </w:pPr>
      <w:r>
        <w:rPr>
          <w:color w:val="000000"/>
        </w:rPr>
        <w:t xml:space="preserve">9.i) evaluează, aprobă </w:t>
      </w:r>
      <w:proofErr w:type="spellStart"/>
      <w:r>
        <w:rPr>
          <w:color w:val="000000"/>
        </w:rPr>
        <w:t>şi</w:t>
      </w:r>
      <w:proofErr w:type="spellEnd"/>
      <w:r>
        <w:rPr>
          <w:color w:val="000000"/>
        </w:rPr>
        <w:t xml:space="preserve"> </w:t>
      </w:r>
      <w:proofErr w:type="spellStart"/>
      <w:r>
        <w:rPr>
          <w:color w:val="000000"/>
        </w:rPr>
        <w:t>achiziţionează</w:t>
      </w:r>
      <w:proofErr w:type="spellEnd"/>
      <w:r>
        <w:rPr>
          <w:color w:val="000000"/>
        </w:rPr>
        <w:t xml:space="preserve"> manualele </w:t>
      </w:r>
      <w:proofErr w:type="spellStart"/>
      <w:r>
        <w:rPr>
          <w:color w:val="000000"/>
        </w:rPr>
        <w:t>şcolare</w:t>
      </w:r>
      <w:proofErr w:type="spellEnd"/>
      <w:r>
        <w:rPr>
          <w:color w:val="000000"/>
        </w:rPr>
        <w:t xml:space="preserve">, conform legii, </w:t>
      </w:r>
      <w:proofErr w:type="spellStart"/>
      <w:r>
        <w:rPr>
          <w:color w:val="000000"/>
        </w:rPr>
        <w:t>şi</w:t>
      </w:r>
      <w:proofErr w:type="spellEnd"/>
      <w:r>
        <w:rPr>
          <w:color w:val="000000"/>
        </w:rPr>
        <w:t xml:space="preserve">, în acest sens, este singura autoritate cu </w:t>
      </w:r>
      <w:proofErr w:type="spellStart"/>
      <w:r>
        <w:rPr>
          <w:color w:val="000000"/>
        </w:rPr>
        <w:t>competenţe</w:t>
      </w:r>
      <w:proofErr w:type="spellEnd"/>
      <w:r>
        <w:rPr>
          <w:color w:val="000000"/>
        </w:rPr>
        <w:t xml:space="preserve"> în domeniu;</w:t>
      </w:r>
    </w:p>
    <w:p w14:paraId="06E45F68" w14:textId="77777777" w:rsidR="00312434" w:rsidRDefault="00000000">
      <w:pPr>
        <w:spacing w:before="26" w:after="0"/>
        <w:ind w:left="373"/>
      </w:pPr>
      <w:r>
        <w:rPr>
          <w:color w:val="000000"/>
        </w:rPr>
        <w:t xml:space="preserve">10.j) asigură coordonarea metodologică, prin </w:t>
      </w:r>
      <w:proofErr w:type="spellStart"/>
      <w:r>
        <w:rPr>
          <w:color w:val="000000"/>
        </w:rPr>
        <w:t>instituţiile</w:t>
      </w:r>
      <w:proofErr w:type="spellEnd"/>
      <w:r>
        <w:rPr>
          <w:color w:val="000000"/>
        </w:rPr>
        <w:t xml:space="preserve"> abilitate, a </w:t>
      </w:r>
      <w:proofErr w:type="spellStart"/>
      <w:r>
        <w:rPr>
          <w:color w:val="000000"/>
        </w:rPr>
        <w:t>şcolarizării</w:t>
      </w:r>
      <w:proofErr w:type="spellEnd"/>
      <w:r>
        <w:rPr>
          <w:color w:val="000000"/>
        </w:rPr>
        <w:t xml:space="preserve"> specializate </w:t>
      </w:r>
      <w:proofErr w:type="spellStart"/>
      <w:r>
        <w:rPr>
          <w:color w:val="000000"/>
        </w:rPr>
        <w:t>şi</w:t>
      </w:r>
      <w:proofErr w:type="spellEnd"/>
      <w:r>
        <w:rPr>
          <w:color w:val="000000"/>
        </w:rPr>
        <w:t xml:space="preserve"> a </w:t>
      </w:r>
      <w:proofErr w:type="spellStart"/>
      <w:r>
        <w:rPr>
          <w:color w:val="000000"/>
        </w:rPr>
        <w:t>asistenţei</w:t>
      </w:r>
      <w:proofErr w:type="spellEnd"/>
      <w:r>
        <w:rPr>
          <w:color w:val="000000"/>
        </w:rPr>
        <w:t xml:space="preserve"> psihopedagogice adecvate a beneficiarilor primari cu CES;</w:t>
      </w:r>
    </w:p>
    <w:p w14:paraId="022CDB79" w14:textId="77777777" w:rsidR="00312434" w:rsidRDefault="00000000">
      <w:pPr>
        <w:spacing w:before="26" w:after="0"/>
        <w:ind w:left="373"/>
      </w:pPr>
      <w:r>
        <w:rPr>
          <w:color w:val="000000"/>
        </w:rPr>
        <w:t xml:space="preserve">11.k) realizează analiza asigurării </w:t>
      </w:r>
      <w:proofErr w:type="spellStart"/>
      <w:r>
        <w:rPr>
          <w:color w:val="000000"/>
        </w:rPr>
        <w:t>condiţiilor</w:t>
      </w:r>
      <w:proofErr w:type="spellEnd"/>
      <w:r>
        <w:rPr>
          <w:color w:val="000000"/>
        </w:rPr>
        <w:t xml:space="preserve"> echitabile de acces, progres </w:t>
      </w:r>
      <w:proofErr w:type="spellStart"/>
      <w:r>
        <w:rPr>
          <w:color w:val="000000"/>
        </w:rPr>
        <w:t>şi</w:t>
      </w:r>
      <w:proofErr w:type="spellEnd"/>
      <w:r>
        <w:rPr>
          <w:color w:val="000000"/>
        </w:rPr>
        <w:t xml:space="preserve"> finalizare a </w:t>
      </w:r>
      <w:proofErr w:type="spellStart"/>
      <w:r>
        <w:rPr>
          <w:color w:val="000000"/>
        </w:rPr>
        <w:t>învăţământului</w:t>
      </w:r>
      <w:proofErr w:type="spellEnd"/>
      <w:r>
        <w:rPr>
          <w:color w:val="000000"/>
        </w:rPr>
        <w:t xml:space="preserve"> </w:t>
      </w:r>
      <w:proofErr w:type="spellStart"/>
      <w:r>
        <w:rPr>
          <w:color w:val="000000"/>
        </w:rPr>
        <w:t>şi</w:t>
      </w:r>
      <w:proofErr w:type="spellEnd"/>
      <w:r>
        <w:rPr>
          <w:color w:val="000000"/>
        </w:rPr>
        <w:t xml:space="preserve"> propune spre aprobare Guvernului </w:t>
      </w:r>
      <w:proofErr w:type="spellStart"/>
      <w:r>
        <w:rPr>
          <w:color w:val="000000"/>
        </w:rPr>
        <w:t>şi</w:t>
      </w:r>
      <w:proofErr w:type="spellEnd"/>
      <w:r>
        <w:rPr>
          <w:color w:val="000000"/>
        </w:rPr>
        <w:t xml:space="preserv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abilitate măsuri corespunzătoare;</w:t>
      </w:r>
    </w:p>
    <w:p w14:paraId="0DEC5766" w14:textId="77777777" w:rsidR="00312434" w:rsidRDefault="00000000">
      <w:pPr>
        <w:spacing w:before="26" w:after="0"/>
        <w:ind w:left="373"/>
      </w:pPr>
      <w:r>
        <w:rPr>
          <w:color w:val="000000"/>
        </w:rPr>
        <w:t xml:space="preserve">12.l) asigură cadrul organizatoric pentru </w:t>
      </w:r>
      <w:proofErr w:type="spellStart"/>
      <w:r>
        <w:rPr>
          <w:color w:val="000000"/>
        </w:rPr>
        <w:t>selecţionarea</w:t>
      </w:r>
      <w:proofErr w:type="spellEnd"/>
      <w:r>
        <w:rPr>
          <w:color w:val="000000"/>
        </w:rPr>
        <w:t xml:space="preserve"> </w:t>
      </w:r>
      <w:proofErr w:type="spellStart"/>
      <w:r>
        <w:rPr>
          <w:color w:val="000000"/>
        </w:rPr>
        <w:t>şi</w:t>
      </w:r>
      <w:proofErr w:type="spellEnd"/>
      <w:r>
        <w:rPr>
          <w:color w:val="000000"/>
        </w:rPr>
        <w:t xml:space="preserve"> pregătirea adecvată a elevilor capabili de </w:t>
      </w:r>
      <w:proofErr w:type="spellStart"/>
      <w:r>
        <w:rPr>
          <w:color w:val="000000"/>
        </w:rPr>
        <w:t>performanţe</w:t>
      </w:r>
      <w:proofErr w:type="spellEnd"/>
      <w:r>
        <w:rPr>
          <w:color w:val="000000"/>
        </w:rPr>
        <w:t xml:space="preserve"> înalte;</w:t>
      </w:r>
    </w:p>
    <w:p w14:paraId="3EE19E80" w14:textId="77777777" w:rsidR="00312434" w:rsidRDefault="00000000">
      <w:pPr>
        <w:spacing w:before="26" w:after="0"/>
        <w:ind w:left="373"/>
      </w:pPr>
      <w:r>
        <w:rPr>
          <w:color w:val="000000"/>
        </w:rPr>
        <w:t xml:space="preserve">13.m) elaborează politicile </w:t>
      </w:r>
      <w:proofErr w:type="spellStart"/>
      <w:r>
        <w:rPr>
          <w:color w:val="000000"/>
        </w:rPr>
        <w:t>naţionale</w:t>
      </w:r>
      <w:proofErr w:type="spellEnd"/>
      <w:r>
        <w:rPr>
          <w:color w:val="000000"/>
        </w:rPr>
        <w:t xml:space="preserve"> în domeniul resurselor umane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precum </w:t>
      </w:r>
      <w:proofErr w:type="spellStart"/>
      <w:r>
        <w:rPr>
          <w:color w:val="000000"/>
        </w:rPr>
        <w:t>şi</w:t>
      </w:r>
      <w:proofErr w:type="spellEnd"/>
      <w:r>
        <w:rPr>
          <w:color w:val="000000"/>
        </w:rPr>
        <w:t xml:space="preserve"> normativele de personal din </w:t>
      </w:r>
      <w:proofErr w:type="spellStart"/>
      <w:r>
        <w:rPr>
          <w:color w:val="000000"/>
        </w:rPr>
        <w:t>învăţământul</w:t>
      </w:r>
      <w:proofErr w:type="spellEnd"/>
      <w:r>
        <w:rPr>
          <w:color w:val="000000"/>
        </w:rPr>
        <w:t xml:space="preserve"> preuniversitar de stat;</w:t>
      </w:r>
    </w:p>
    <w:p w14:paraId="708A790D" w14:textId="77777777" w:rsidR="00312434" w:rsidRDefault="00000000">
      <w:pPr>
        <w:spacing w:before="26" w:after="0"/>
        <w:ind w:left="373"/>
      </w:pPr>
      <w:r>
        <w:rPr>
          <w:color w:val="000000"/>
        </w:rPr>
        <w:t xml:space="preserve">14.n) coordonează, monitorizează </w:t>
      </w:r>
      <w:proofErr w:type="spellStart"/>
      <w:r>
        <w:rPr>
          <w:color w:val="000000"/>
        </w:rPr>
        <w:t>şi</w:t>
      </w:r>
      <w:proofErr w:type="spellEnd"/>
      <w:r>
        <w:rPr>
          <w:color w:val="000000"/>
        </w:rPr>
        <w:t xml:space="preserve"> controlează formarea </w:t>
      </w:r>
      <w:proofErr w:type="spellStart"/>
      <w:r>
        <w:rPr>
          <w:color w:val="000000"/>
        </w:rPr>
        <w:t>iniţială</w:t>
      </w:r>
      <w:proofErr w:type="spellEnd"/>
      <w:r>
        <w:rPr>
          <w:color w:val="000000"/>
        </w:rPr>
        <w:t xml:space="preserve"> </w:t>
      </w:r>
      <w:proofErr w:type="spellStart"/>
      <w:r>
        <w:rPr>
          <w:color w:val="000000"/>
        </w:rPr>
        <w:t>şi</w:t>
      </w:r>
      <w:proofErr w:type="spellEnd"/>
      <w:r>
        <w:rPr>
          <w:color w:val="000000"/>
        </w:rPr>
        <w:t xml:space="preserve"> pe parcursul carierei didactice a personalului didactic de predare, de conducere, de îndrumare </w:t>
      </w:r>
      <w:proofErr w:type="spellStart"/>
      <w:r>
        <w:rPr>
          <w:color w:val="000000"/>
        </w:rPr>
        <w:t>şi</w:t>
      </w:r>
      <w:proofErr w:type="spellEnd"/>
      <w:r>
        <w:rPr>
          <w:color w:val="000000"/>
        </w:rPr>
        <w:t xml:space="preserve"> control, în </w:t>
      </w:r>
      <w:proofErr w:type="spellStart"/>
      <w:r>
        <w:rPr>
          <w:color w:val="000000"/>
        </w:rPr>
        <w:t>concordanţă</w:t>
      </w:r>
      <w:proofErr w:type="spellEnd"/>
      <w:r>
        <w:rPr>
          <w:color w:val="000000"/>
        </w:rPr>
        <w:t xml:space="preserve"> cu politicile publice de la nivel </w:t>
      </w:r>
      <w:proofErr w:type="spellStart"/>
      <w:r>
        <w:rPr>
          <w:color w:val="000000"/>
        </w:rPr>
        <w:t>naţional</w:t>
      </w:r>
      <w:proofErr w:type="spellEnd"/>
      <w:r>
        <w:rPr>
          <w:color w:val="000000"/>
        </w:rPr>
        <w:t>;</w:t>
      </w:r>
    </w:p>
    <w:p w14:paraId="0B52DECA" w14:textId="77777777" w:rsidR="00312434" w:rsidRDefault="00000000">
      <w:pPr>
        <w:spacing w:before="26" w:after="0"/>
        <w:ind w:left="373"/>
      </w:pPr>
      <w:r>
        <w:rPr>
          <w:color w:val="000000"/>
        </w:rPr>
        <w:t xml:space="preserve">15.o) coordonează concursul </w:t>
      </w:r>
      <w:proofErr w:type="spellStart"/>
      <w:r>
        <w:rPr>
          <w:color w:val="000000"/>
        </w:rPr>
        <w:t>naţional</w:t>
      </w:r>
      <w:proofErr w:type="spellEnd"/>
      <w:r>
        <w:rPr>
          <w:color w:val="000000"/>
        </w:rPr>
        <w:t xml:space="preserve"> de ocupare a posturilor didactice/catedrelor vacante/rezervate din </w:t>
      </w:r>
      <w:proofErr w:type="spellStart"/>
      <w:r>
        <w:rPr>
          <w:color w:val="000000"/>
        </w:rPr>
        <w:t>învăţământul</w:t>
      </w:r>
      <w:proofErr w:type="spellEnd"/>
      <w:r>
        <w:rPr>
          <w:color w:val="000000"/>
        </w:rPr>
        <w:t xml:space="preserve"> preuniversitar de stat;</w:t>
      </w:r>
    </w:p>
    <w:p w14:paraId="053990A0" w14:textId="77777777" w:rsidR="00312434" w:rsidRDefault="00000000">
      <w:pPr>
        <w:spacing w:before="26" w:after="0"/>
        <w:ind w:left="373"/>
      </w:pPr>
      <w:r>
        <w:rPr>
          <w:color w:val="000000"/>
        </w:rPr>
        <w:t xml:space="preserve">16.p) elaborează, împreună cu alte ministere interesate, strategia colaborării cu alte state </w:t>
      </w:r>
      <w:proofErr w:type="spellStart"/>
      <w:r>
        <w:rPr>
          <w:color w:val="000000"/>
        </w:rPr>
        <w:t>şi</w:t>
      </w:r>
      <w:proofErr w:type="spellEnd"/>
      <w:r>
        <w:rPr>
          <w:color w:val="000000"/>
        </w:rPr>
        <w:t xml:space="preserve"> cu organismele </w:t>
      </w:r>
      <w:proofErr w:type="spellStart"/>
      <w:r>
        <w:rPr>
          <w:color w:val="000000"/>
        </w:rPr>
        <w:t>internaţionale</w:t>
      </w:r>
      <w:proofErr w:type="spellEnd"/>
      <w:r>
        <w:rPr>
          <w:color w:val="000000"/>
        </w:rPr>
        <w:t xml:space="preserve"> specializate în domeniul </w:t>
      </w:r>
      <w:proofErr w:type="spellStart"/>
      <w:r>
        <w:rPr>
          <w:color w:val="000000"/>
        </w:rPr>
        <w:t>învăţământului</w:t>
      </w:r>
      <w:proofErr w:type="spellEnd"/>
      <w:r>
        <w:rPr>
          <w:color w:val="000000"/>
        </w:rPr>
        <w:t xml:space="preserve">, formării profesionale </w:t>
      </w:r>
      <w:proofErr w:type="spellStart"/>
      <w:r>
        <w:rPr>
          <w:color w:val="000000"/>
        </w:rPr>
        <w:t>şi</w:t>
      </w:r>
      <w:proofErr w:type="spellEnd"/>
      <w:r>
        <w:rPr>
          <w:color w:val="000000"/>
        </w:rPr>
        <w:t xml:space="preserve"> al cercetării </w:t>
      </w:r>
      <w:proofErr w:type="spellStart"/>
      <w:r>
        <w:rPr>
          <w:color w:val="000000"/>
        </w:rPr>
        <w:t>ştiinţifice</w:t>
      </w:r>
      <w:proofErr w:type="spellEnd"/>
      <w:r>
        <w:rPr>
          <w:color w:val="000000"/>
        </w:rPr>
        <w:t>;</w:t>
      </w:r>
    </w:p>
    <w:p w14:paraId="0C6E082B" w14:textId="77777777" w:rsidR="00312434" w:rsidRDefault="00000000">
      <w:pPr>
        <w:spacing w:before="26" w:after="0"/>
        <w:ind w:left="373"/>
      </w:pPr>
      <w:r>
        <w:rPr>
          <w:noProof/>
        </w:rPr>
        <w:drawing>
          <wp:inline distT="0" distB="0" distL="0" distR="0" wp14:anchorId="0637F38B" wp14:editId="2B86C036">
            <wp:extent cx="152400" cy="152400"/>
            <wp:effectExtent l="0" t="0" r="0" b="0"/>
            <wp:docPr id="111824259" name="Picture 11182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17.q) </w:t>
      </w:r>
      <w:proofErr w:type="spellStart"/>
      <w:r>
        <w:rPr>
          <w:color w:val="000000"/>
        </w:rPr>
        <w:t>stabileşte</w:t>
      </w:r>
      <w:proofErr w:type="spellEnd"/>
      <w:r>
        <w:rPr>
          <w:color w:val="000000"/>
        </w:rPr>
        <w:t xml:space="preserve"> </w:t>
      </w:r>
      <w:proofErr w:type="spellStart"/>
      <w:r>
        <w:rPr>
          <w:color w:val="000000"/>
        </w:rPr>
        <w:t>modalităţile</w:t>
      </w:r>
      <w:proofErr w:type="spellEnd"/>
      <w:r>
        <w:rPr>
          <w:color w:val="000000"/>
        </w:rPr>
        <w:t xml:space="preserve"> de </w:t>
      </w:r>
      <w:proofErr w:type="spellStart"/>
      <w:r>
        <w:rPr>
          <w:color w:val="000000"/>
        </w:rPr>
        <w:t>recunoaştere</w:t>
      </w:r>
      <w:proofErr w:type="spellEnd"/>
      <w:r>
        <w:rPr>
          <w:color w:val="000000"/>
        </w:rPr>
        <w:t xml:space="preserve"> </w:t>
      </w:r>
      <w:proofErr w:type="spellStart"/>
      <w:r>
        <w:rPr>
          <w:color w:val="000000"/>
        </w:rPr>
        <w:t>şi</w:t>
      </w:r>
      <w:proofErr w:type="spellEnd"/>
      <w:r>
        <w:rPr>
          <w:color w:val="000000"/>
        </w:rPr>
        <w:t xml:space="preserve"> de echivalare a studiilor, a diplomelor, a certificatelor </w:t>
      </w:r>
      <w:proofErr w:type="spellStart"/>
      <w:r>
        <w:rPr>
          <w:color w:val="000000"/>
        </w:rPr>
        <w:t>şi</w:t>
      </w:r>
      <w:proofErr w:type="spellEnd"/>
      <w:r>
        <w:rPr>
          <w:color w:val="000000"/>
        </w:rPr>
        <w:t xml:space="preserve"> a titlurilor </w:t>
      </w:r>
      <w:proofErr w:type="spellStart"/>
      <w:r>
        <w:rPr>
          <w:color w:val="000000"/>
        </w:rPr>
        <w:t>ştiinţifice</w:t>
      </w:r>
      <w:proofErr w:type="spellEnd"/>
      <w:r>
        <w:rPr>
          <w:color w:val="000000"/>
        </w:rPr>
        <w:t xml:space="preserve"> eliberate în străinătate, pe baza unor norme interne aprobate prin ordin al ministrului </w:t>
      </w:r>
      <w:proofErr w:type="spellStart"/>
      <w:r>
        <w:rPr>
          <w:color w:val="000000"/>
        </w:rPr>
        <w:t>educaţiei</w:t>
      </w:r>
      <w:proofErr w:type="spellEnd"/>
      <w:r>
        <w:rPr>
          <w:color w:val="000000"/>
        </w:rPr>
        <w:t xml:space="preserve">, încasează taxe, în lei </w:t>
      </w:r>
      <w:proofErr w:type="spellStart"/>
      <w:r>
        <w:rPr>
          <w:color w:val="000000"/>
        </w:rPr>
        <w:t>şi</w:t>
      </w:r>
      <w:proofErr w:type="spellEnd"/>
      <w:r>
        <w:rPr>
          <w:color w:val="000000"/>
        </w:rPr>
        <w:t xml:space="preserve"> în valută, pentru acoperirea cheltuielilor ocazionate de vizarea </w:t>
      </w:r>
      <w:proofErr w:type="spellStart"/>
      <w:r>
        <w:rPr>
          <w:color w:val="000000"/>
        </w:rPr>
        <w:t>şi</w:t>
      </w:r>
      <w:proofErr w:type="spellEnd"/>
      <w:r>
        <w:rPr>
          <w:color w:val="000000"/>
        </w:rPr>
        <w:t xml:space="preserve"> de </w:t>
      </w:r>
      <w:proofErr w:type="spellStart"/>
      <w:r>
        <w:rPr>
          <w:color w:val="000000"/>
        </w:rPr>
        <w:t>recunoaşterea</w:t>
      </w:r>
      <w:proofErr w:type="spellEnd"/>
      <w:r>
        <w:rPr>
          <w:color w:val="000000"/>
        </w:rPr>
        <w:t xml:space="preserve"> actelor de studii, conform legii;</w:t>
      </w:r>
    </w:p>
    <w:p w14:paraId="743C1C61" w14:textId="77777777" w:rsidR="00312434" w:rsidRDefault="00000000">
      <w:pPr>
        <w:spacing w:before="26" w:after="0"/>
        <w:ind w:left="373"/>
      </w:pPr>
      <w:r>
        <w:rPr>
          <w:noProof/>
        </w:rPr>
        <w:drawing>
          <wp:inline distT="0" distB="0" distL="0" distR="0" wp14:anchorId="6B88B19B" wp14:editId="761266EA">
            <wp:extent cx="152400" cy="152400"/>
            <wp:effectExtent l="0" t="0" r="0" b="0"/>
            <wp:docPr id="570739704" name="Picture 57073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18.r) </w:t>
      </w:r>
      <w:proofErr w:type="spellStart"/>
      <w:r>
        <w:rPr>
          <w:color w:val="000000"/>
        </w:rPr>
        <w:t>stabileşte</w:t>
      </w:r>
      <w:proofErr w:type="spellEnd"/>
      <w:r>
        <w:rPr>
          <w:color w:val="000000"/>
        </w:rPr>
        <w:t xml:space="preserve"> structura anului </w:t>
      </w:r>
      <w:proofErr w:type="spellStart"/>
      <w:r>
        <w:rPr>
          <w:color w:val="000000"/>
        </w:rPr>
        <w:t>şcolar</w:t>
      </w:r>
      <w:proofErr w:type="spellEnd"/>
      <w:r>
        <w:rPr>
          <w:color w:val="000000"/>
        </w:rPr>
        <w:t xml:space="preserve">, prin ordin al ministrului </w:t>
      </w:r>
      <w:proofErr w:type="spellStart"/>
      <w:r>
        <w:rPr>
          <w:color w:val="000000"/>
        </w:rPr>
        <w:t>educaţiei</w:t>
      </w:r>
      <w:proofErr w:type="spellEnd"/>
      <w:r>
        <w:rPr>
          <w:color w:val="000000"/>
        </w:rPr>
        <w:t>;</w:t>
      </w:r>
    </w:p>
    <w:p w14:paraId="4119AF5F" w14:textId="77777777" w:rsidR="00312434" w:rsidRDefault="00000000">
      <w:pPr>
        <w:spacing w:before="26" w:after="0"/>
        <w:ind w:left="373"/>
      </w:pPr>
      <w:r>
        <w:rPr>
          <w:color w:val="000000"/>
        </w:rPr>
        <w:t xml:space="preserve">19.s) elaborează metodologii </w:t>
      </w:r>
      <w:proofErr w:type="spellStart"/>
      <w:r>
        <w:rPr>
          <w:color w:val="000000"/>
        </w:rPr>
        <w:t>şi</w:t>
      </w:r>
      <w:proofErr w:type="spellEnd"/>
      <w:r>
        <w:rPr>
          <w:color w:val="000000"/>
        </w:rPr>
        <w:t xml:space="preserve"> regulamente pentru asigurarea cadrului unitar al implementării politicilor </w:t>
      </w:r>
      <w:proofErr w:type="spellStart"/>
      <w:r>
        <w:rPr>
          <w:color w:val="000000"/>
        </w:rPr>
        <w:t>educaţionale</w:t>
      </w:r>
      <w:proofErr w:type="spellEnd"/>
      <w:r>
        <w:rPr>
          <w:color w:val="000000"/>
        </w:rPr>
        <w:t xml:space="preserve"> la nivel </w:t>
      </w:r>
      <w:proofErr w:type="spellStart"/>
      <w:r>
        <w:rPr>
          <w:color w:val="000000"/>
        </w:rPr>
        <w:t>naţional</w:t>
      </w:r>
      <w:proofErr w:type="spellEnd"/>
      <w:r>
        <w:rPr>
          <w:color w:val="000000"/>
        </w:rPr>
        <w:t>;</w:t>
      </w:r>
    </w:p>
    <w:p w14:paraId="1169AC5A" w14:textId="77777777" w:rsidR="00312434" w:rsidRDefault="00000000">
      <w:pPr>
        <w:spacing w:before="26" w:after="0"/>
        <w:ind w:left="373"/>
      </w:pPr>
      <w:r>
        <w:rPr>
          <w:color w:val="000000"/>
        </w:rPr>
        <w:t xml:space="preserve">20.ş) elaborează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DJIP/DMBIP </w:t>
      </w:r>
      <w:proofErr w:type="spellStart"/>
      <w:r>
        <w:rPr>
          <w:color w:val="000000"/>
        </w:rPr>
        <w:t>şi</w:t>
      </w:r>
      <w:proofErr w:type="spellEnd"/>
      <w:r>
        <w:rPr>
          <w:color w:val="000000"/>
        </w:rPr>
        <w:t xml:space="preserve"> alte regulamente-cadru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unităţilor</w:t>
      </w:r>
      <w:proofErr w:type="spellEnd"/>
      <w:r>
        <w:rPr>
          <w:color w:val="000000"/>
        </w:rPr>
        <w:t>/</w:t>
      </w:r>
      <w:proofErr w:type="spellStart"/>
      <w:r>
        <w:rPr>
          <w:color w:val="000000"/>
        </w:rPr>
        <w:t>instituţiilor</w:t>
      </w:r>
      <w:proofErr w:type="spellEnd"/>
      <w:r>
        <w:rPr>
          <w:color w:val="000000"/>
        </w:rPr>
        <w:t xml:space="preserve"> de la nivelul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domeniului </w:t>
      </w:r>
      <w:proofErr w:type="spellStart"/>
      <w:r>
        <w:rPr>
          <w:color w:val="000000"/>
        </w:rPr>
        <w:t>educaţiei</w:t>
      </w:r>
      <w:proofErr w:type="spellEnd"/>
      <w:r>
        <w:rPr>
          <w:color w:val="000000"/>
        </w:rPr>
        <w:t>;</w:t>
      </w:r>
    </w:p>
    <w:p w14:paraId="1E05AE32" w14:textId="77777777" w:rsidR="00312434" w:rsidRDefault="00000000">
      <w:pPr>
        <w:spacing w:before="26" w:after="0"/>
        <w:ind w:left="373"/>
      </w:pPr>
      <w:r>
        <w:rPr>
          <w:color w:val="000000"/>
        </w:rPr>
        <w:t xml:space="preserve">21.t) aprobă </w:t>
      </w:r>
      <w:proofErr w:type="spellStart"/>
      <w:r>
        <w:rPr>
          <w:color w:val="000000"/>
        </w:rPr>
        <w:t>şi</w:t>
      </w:r>
      <w:proofErr w:type="spellEnd"/>
      <w:r>
        <w:rPr>
          <w:color w:val="000000"/>
        </w:rPr>
        <w:t xml:space="preserve"> publică pe pagina web a </w:t>
      </w:r>
      <w:proofErr w:type="spellStart"/>
      <w:r>
        <w:rPr>
          <w:color w:val="000000"/>
        </w:rPr>
        <w:t>instituţiei</w:t>
      </w:r>
      <w:proofErr w:type="spellEnd"/>
      <w:r>
        <w:rPr>
          <w:color w:val="000000"/>
        </w:rPr>
        <w:t xml:space="preserve"> Calendarul </w:t>
      </w:r>
      <w:proofErr w:type="spellStart"/>
      <w:r>
        <w:rPr>
          <w:color w:val="000000"/>
        </w:rPr>
        <w:t>naţional</w:t>
      </w:r>
      <w:proofErr w:type="spellEnd"/>
      <w:r>
        <w:rPr>
          <w:color w:val="000000"/>
        </w:rPr>
        <w:t xml:space="preserve"> al </w:t>
      </w:r>
      <w:proofErr w:type="spellStart"/>
      <w:r>
        <w:rPr>
          <w:color w:val="000000"/>
        </w:rPr>
        <w:t>activităţilor</w:t>
      </w:r>
      <w:proofErr w:type="spellEnd"/>
      <w:r>
        <w:rPr>
          <w:color w:val="000000"/>
        </w:rPr>
        <w:t xml:space="preserve"> educative </w:t>
      </w:r>
      <w:proofErr w:type="spellStart"/>
      <w:r>
        <w:rPr>
          <w:color w:val="000000"/>
        </w:rPr>
        <w:t>extraşcolare</w:t>
      </w:r>
      <w:proofErr w:type="spellEnd"/>
      <w:r>
        <w:rPr>
          <w:color w:val="000000"/>
        </w:rPr>
        <w:t xml:space="preserve"> </w:t>
      </w:r>
      <w:proofErr w:type="spellStart"/>
      <w:r>
        <w:rPr>
          <w:color w:val="000000"/>
        </w:rPr>
        <w:t>şi</w:t>
      </w:r>
      <w:proofErr w:type="spellEnd"/>
      <w:r>
        <w:rPr>
          <w:color w:val="000000"/>
        </w:rPr>
        <w:t xml:space="preserve"> Calendarul </w:t>
      </w:r>
      <w:proofErr w:type="spellStart"/>
      <w:r>
        <w:rPr>
          <w:color w:val="000000"/>
        </w:rPr>
        <w:t>naţional</w:t>
      </w:r>
      <w:proofErr w:type="spellEnd"/>
      <w:r>
        <w:rPr>
          <w:color w:val="000000"/>
        </w:rPr>
        <w:t xml:space="preserve"> al </w:t>
      </w:r>
      <w:proofErr w:type="spellStart"/>
      <w:r>
        <w:rPr>
          <w:color w:val="000000"/>
        </w:rPr>
        <w:t>activităţilor</w:t>
      </w:r>
      <w:proofErr w:type="spellEnd"/>
      <w:r>
        <w:rPr>
          <w:color w:val="000000"/>
        </w:rPr>
        <w:t xml:space="preserve"> </w:t>
      </w:r>
      <w:proofErr w:type="spellStart"/>
      <w:r>
        <w:rPr>
          <w:color w:val="000000"/>
        </w:rPr>
        <w:t>extraşcolare</w:t>
      </w:r>
      <w:proofErr w:type="spellEnd"/>
      <w:r>
        <w:rPr>
          <w:color w:val="000000"/>
        </w:rPr>
        <w:t xml:space="preserve"> de promovare a </w:t>
      </w:r>
      <w:proofErr w:type="spellStart"/>
      <w:r>
        <w:rPr>
          <w:color w:val="000000"/>
        </w:rPr>
        <w:t>ştiinţei</w:t>
      </w:r>
      <w:proofErr w:type="spellEnd"/>
      <w:r>
        <w:rPr>
          <w:color w:val="000000"/>
        </w:rPr>
        <w:t>;</w:t>
      </w:r>
    </w:p>
    <w:p w14:paraId="5AF8822A" w14:textId="77777777" w:rsidR="00312434" w:rsidRDefault="00000000">
      <w:pPr>
        <w:spacing w:before="26" w:after="0"/>
        <w:ind w:left="373"/>
      </w:pPr>
      <w:r>
        <w:rPr>
          <w:noProof/>
        </w:rPr>
        <w:drawing>
          <wp:inline distT="0" distB="0" distL="0" distR="0" wp14:anchorId="3B031685" wp14:editId="0083BB5F">
            <wp:extent cx="152400" cy="152400"/>
            <wp:effectExtent l="0" t="0" r="0" b="0"/>
            <wp:docPr id="1857050933" name="Picture 185705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22.ţ) asigură omologarea mijloacelor de </w:t>
      </w:r>
      <w:proofErr w:type="spellStart"/>
      <w:r>
        <w:rPr>
          <w:color w:val="000000"/>
        </w:rPr>
        <w:t>învăţământ</w:t>
      </w:r>
      <w:proofErr w:type="spellEnd"/>
      <w:r>
        <w:rPr>
          <w:color w:val="000000"/>
        </w:rPr>
        <w:t xml:space="preserve"> conform metodologiei aprobate prin ordin al ministrului </w:t>
      </w:r>
      <w:proofErr w:type="spellStart"/>
      <w:r>
        <w:rPr>
          <w:color w:val="000000"/>
        </w:rPr>
        <w:t>educaţiei</w:t>
      </w:r>
      <w:proofErr w:type="spellEnd"/>
      <w:r>
        <w:rPr>
          <w:color w:val="000000"/>
        </w:rPr>
        <w:t>;</w:t>
      </w:r>
    </w:p>
    <w:p w14:paraId="0AA66279" w14:textId="77777777" w:rsidR="00312434" w:rsidRDefault="00000000">
      <w:pPr>
        <w:spacing w:before="26" w:after="0"/>
        <w:ind w:left="373"/>
      </w:pPr>
      <w:r>
        <w:rPr>
          <w:color w:val="000000"/>
        </w:rPr>
        <w:lastRenderedPageBreak/>
        <w:t xml:space="preserve">23.u) elaborează norme specifice pentru </w:t>
      </w:r>
      <w:proofErr w:type="spellStart"/>
      <w:r>
        <w:rPr>
          <w:color w:val="000000"/>
        </w:rPr>
        <w:t>construcţiile</w:t>
      </w:r>
      <w:proofErr w:type="spellEnd"/>
      <w:r>
        <w:rPr>
          <w:color w:val="000000"/>
        </w:rPr>
        <w:t xml:space="preserv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pentru dotarea acestora, după consultarea cu </w:t>
      </w:r>
      <w:proofErr w:type="spellStart"/>
      <w:r>
        <w:rPr>
          <w:color w:val="000000"/>
        </w:rPr>
        <w:t>instituţiile</w:t>
      </w:r>
      <w:proofErr w:type="spellEnd"/>
      <w:r>
        <w:rPr>
          <w:color w:val="000000"/>
        </w:rPr>
        <w:t xml:space="preserve"> cu </w:t>
      </w:r>
      <w:proofErr w:type="spellStart"/>
      <w:r>
        <w:rPr>
          <w:color w:val="000000"/>
        </w:rPr>
        <w:t>atribuţii</w:t>
      </w:r>
      <w:proofErr w:type="spellEnd"/>
      <w:r>
        <w:rPr>
          <w:color w:val="000000"/>
        </w:rPr>
        <w:t xml:space="preserve"> în domeniu;</w:t>
      </w:r>
    </w:p>
    <w:p w14:paraId="2C1C6DF0" w14:textId="77777777" w:rsidR="00312434" w:rsidRDefault="00000000">
      <w:pPr>
        <w:spacing w:before="26" w:after="0"/>
        <w:ind w:left="373"/>
      </w:pPr>
      <w:r>
        <w:rPr>
          <w:color w:val="000000"/>
        </w:rPr>
        <w:t xml:space="preserve">24.v) elaborează studii de diagnoză </w:t>
      </w:r>
      <w:proofErr w:type="spellStart"/>
      <w:r>
        <w:rPr>
          <w:color w:val="000000"/>
        </w:rPr>
        <w:t>şi</w:t>
      </w:r>
      <w:proofErr w:type="spellEnd"/>
      <w:r>
        <w:rPr>
          <w:color w:val="000000"/>
        </w:rPr>
        <w:t xml:space="preserve"> de prognoză în domeniul </w:t>
      </w:r>
      <w:proofErr w:type="spellStart"/>
      <w:r>
        <w:rPr>
          <w:color w:val="000000"/>
        </w:rPr>
        <w:t>învăţământului</w:t>
      </w:r>
      <w:proofErr w:type="spellEnd"/>
      <w:r>
        <w:rPr>
          <w:color w:val="000000"/>
        </w:rPr>
        <w:t xml:space="preserve">, inclusiv de monitorizare a parcursului </w:t>
      </w:r>
      <w:proofErr w:type="spellStart"/>
      <w:r>
        <w:rPr>
          <w:color w:val="000000"/>
        </w:rPr>
        <w:t>educaţional</w:t>
      </w:r>
      <w:proofErr w:type="spellEnd"/>
      <w:r>
        <w:rPr>
          <w:color w:val="000000"/>
        </w:rPr>
        <w:t xml:space="preserve">/profesional al </w:t>
      </w:r>
      <w:proofErr w:type="spellStart"/>
      <w:r>
        <w:rPr>
          <w:color w:val="000000"/>
        </w:rPr>
        <w:t>absolvenţilor</w:t>
      </w:r>
      <w:proofErr w:type="spellEnd"/>
      <w:r>
        <w:rPr>
          <w:color w:val="000000"/>
        </w:rPr>
        <w:t>;</w:t>
      </w:r>
    </w:p>
    <w:p w14:paraId="59B24995" w14:textId="77777777" w:rsidR="00312434" w:rsidRDefault="00000000">
      <w:pPr>
        <w:spacing w:before="26" w:after="0"/>
        <w:ind w:left="373"/>
      </w:pPr>
      <w:r>
        <w:rPr>
          <w:color w:val="000000"/>
        </w:rPr>
        <w:t xml:space="preserve">25.w) coordonează colectarea </w:t>
      </w:r>
      <w:proofErr w:type="spellStart"/>
      <w:r>
        <w:rPr>
          <w:color w:val="000000"/>
        </w:rPr>
        <w:t>şi</w:t>
      </w:r>
      <w:proofErr w:type="spellEnd"/>
      <w:r>
        <w:rPr>
          <w:color w:val="000000"/>
        </w:rPr>
        <w:t xml:space="preserve"> asigură analizarea </w:t>
      </w:r>
      <w:proofErr w:type="spellStart"/>
      <w:r>
        <w:rPr>
          <w:color w:val="000000"/>
        </w:rPr>
        <w:t>şi</w:t>
      </w:r>
      <w:proofErr w:type="spellEnd"/>
      <w:r>
        <w:rPr>
          <w:color w:val="000000"/>
        </w:rPr>
        <w:t xml:space="preserve"> interpretarea datelor statistice pentru sistemul </w:t>
      </w:r>
      <w:proofErr w:type="spellStart"/>
      <w:r>
        <w:rPr>
          <w:color w:val="000000"/>
        </w:rPr>
        <w:t>naţional</w:t>
      </w:r>
      <w:proofErr w:type="spellEnd"/>
      <w:r>
        <w:rPr>
          <w:color w:val="000000"/>
        </w:rPr>
        <w:t xml:space="preserve"> de indicatori privind </w:t>
      </w:r>
      <w:proofErr w:type="spellStart"/>
      <w:r>
        <w:rPr>
          <w:color w:val="000000"/>
        </w:rPr>
        <w:t>educaţia</w:t>
      </w:r>
      <w:proofErr w:type="spellEnd"/>
      <w:r>
        <w:rPr>
          <w:color w:val="000000"/>
        </w:rPr>
        <w:t xml:space="preserve">, precum </w:t>
      </w:r>
      <w:proofErr w:type="spellStart"/>
      <w:r>
        <w:rPr>
          <w:color w:val="000000"/>
        </w:rPr>
        <w:t>şi</w:t>
      </w:r>
      <w:proofErr w:type="spellEnd"/>
      <w:r>
        <w:rPr>
          <w:color w:val="000000"/>
        </w:rPr>
        <w:t xml:space="preserve"> </w:t>
      </w:r>
      <w:proofErr w:type="spellStart"/>
      <w:r>
        <w:rPr>
          <w:color w:val="000000"/>
        </w:rPr>
        <w:t>transparenţa</w:t>
      </w:r>
      <w:proofErr w:type="spellEnd"/>
      <w:r>
        <w:rPr>
          <w:color w:val="000000"/>
        </w:rPr>
        <w:t xml:space="preserve"> </w:t>
      </w:r>
      <w:proofErr w:type="spellStart"/>
      <w:r>
        <w:rPr>
          <w:color w:val="000000"/>
        </w:rPr>
        <w:t>şi</w:t>
      </w:r>
      <w:proofErr w:type="spellEnd"/>
      <w:r>
        <w:rPr>
          <w:color w:val="000000"/>
        </w:rPr>
        <w:t xml:space="preserve"> publicarea acestora;</w:t>
      </w:r>
    </w:p>
    <w:p w14:paraId="27BDB837" w14:textId="77777777" w:rsidR="00312434" w:rsidRDefault="00000000">
      <w:pPr>
        <w:spacing w:before="26" w:after="0"/>
        <w:ind w:left="373"/>
      </w:pPr>
      <w:r>
        <w:rPr>
          <w:color w:val="000000"/>
        </w:rPr>
        <w:t xml:space="preserve">26.x) face public </w:t>
      </w:r>
      <w:proofErr w:type="spellStart"/>
      <w:r>
        <w:rPr>
          <w:color w:val="000000"/>
        </w:rPr>
        <w:t>şi</w:t>
      </w:r>
      <w:proofErr w:type="spellEnd"/>
      <w:r>
        <w:rPr>
          <w:color w:val="000000"/>
        </w:rPr>
        <w:t xml:space="preserve"> prezintă Parlamentului României anual, până la data de 31 decembrie, raportul privind starea </w:t>
      </w:r>
      <w:proofErr w:type="spellStart"/>
      <w:r>
        <w:rPr>
          <w:color w:val="000000"/>
        </w:rPr>
        <w:t>învăţământului</w:t>
      </w:r>
      <w:proofErr w:type="spellEnd"/>
      <w:r>
        <w:rPr>
          <w:color w:val="000000"/>
        </w:rPr>
        <w:t xml:space="preserve"> preuniversitar din România, în care sunt prezentate inclusiv elemente privind </w:t>
      </w:r>
      <w:proofErr w:type="spellStart"/>
      <w:r>
        <w:rPr>
          <w:color w:val="000000"/>
        </w:rPr>
        <w:t>guvernanţa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direcţiile</w:t>
      </w:r>
      <w:proofErr w:type="spellEnd"/>
      <w:r>
        <w:rPr>
          <w:color w:val="000000"/>
        </w:rPr>
        <w:t>/</w:t>
      </w:r>
      <w:proofErr w:type="spellStart"/>
      <w:r>
        <w:rPr>
          <w:color w:val="000000"/>
        </w:rPr>
        <w:t>priorităţile</w:t>
      </w:r>
      <w:proofErr w:type="spellEnd"/>
      <w:r>
        <w:rPr>
          <w:color w:val="000000"/>
        </w:rPr>
        <w:t xml:space="preserve"> de dezvoltare a </w:t>
      </w:r>
      <w:proofErr w:type="spellStart"/>
      <w:r>
        <w:rPr>
          <w:color w:val="000000"/>
        </w:rPr>
        <w:t>învăţământului</w:t>
      </w:r>
      <w:proofErr w:type="spellEnd"/>
      <w:r>
        <w:rPr>
          <w:color w:val="000000"/>
        </w:rPr>
        <w:t xml:space="preserve"> preuniversitar;</w:t>
      </w:r>
    </w:p>
    <w:p w14:paraId="3450DCB7" w14:textId="77777777" w:rsidR="00312434" w:rsidRDefault="00000000">
      <w:pPr>
        <w:spacing w:before="26" w:after="0"/>
        <w:ind w:left="373"/>
      </w:pPr>
      <w:r>
        <w:rPr>
          <w:color w:val="000000"/>
        </w:rPr>
        <w:t xml:space="preserve">27.y) aprobă formularele actelor de studii, ale documentelor </w:t>
      </w:r>
      <w:proofErr w:type="spellStart"/>
      <w:r>
        <w:rPr>
          <w:color w:val="000000"/>
        </w:rPr>
        <w:t>şcolare</w:t>
      </w:r>
      <w:proofErr w:type="spellEnd"/>
      <w:r>
        <w:rPr>
          <w:color w:val="000000"/>
        </w:rPr>
        <w:t xml:space="preserve">, controlează periodic modul de folosire a acestora de către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avizează necesarul de formulare solicitat </w:t>
      </w:r>
      <w:proofErr w:type="spellStart"/>
      <w:r>
        <w:rPr>
          <w:color w:val="000000"/>
        </w:rPr>
        <w:t>şi</w:t>
      </w:r>
      <w:proofErr w:type="spellEnd"/>
      <w:r>
        <w:rPr>
          <w:color w:val="000000"/>
        </w:rPr>
        <w:t xml:space="preserve"> comanda pentru tipărirea acestora;</w:t>
      </w:r>
    </w:p>
    <w:p w14:paraId="1D301DF1" w14:textId="77777777" w:rsidR="00312434" w:rsidRDefault="00000000">
      <w:pPr>
        <w:spacing w:before="26" w:after="0"/>
        <w:ind w:left="373"/>
      </w:pPr>
      <w:r>
        <w:rPr>
          <w:color w:val="000000"/>
        </w:rPr>
        <w:t xml:space="preserve">28.z) coordonează, prin structuri de specialitate, după caz, </w:t>
      </w:r>
      <w:proofErr w:type="spellStart"/>
      <w:r>
        <w:rPr>
          <w:color w:val="000000"/>
        </w:rPr>
        <w:t>funcţionarea</w:t>
      </w:r>
      <w:proofErr w:type="spellEnd"/>
      <w:r>
        <w:rPr>
          <w:color w:val="000000"/>
        </w:rPr>
        <w:t xml:space="preserve"> optimă a platformelor strategice din domeniul </w:t>
      </w:r>
      <w:proofErr w:type="spellStart"/>
      <w:r>
        <w:rPr>
          <w:color w:val="000000"/>
        </w:rPr>
        <w:t>educaţiei</w:t>
      </w:r>
      <w:proofErr w:type="spellEnd"/>
      <w:r>
        <w:rPr>
          <w:color w:val="000000"/>
        </w:rPr>
        <w:t>;</w:t>
      </w:r>
    </w:p>
    <w:p w14:paraId="59F968A3" w14:textId="77777777" w:rsidR="00312434" w:rsidRDefault="00000000">
      <w:pPr>
        <w:spacing w:before="26" w:after="0"/>
        <w:ind w:left="373"/>
      </w:pPr>
      <w:r>
        <w:rPr>
          <w:color w:val="000000"/>
        </w:rPr>
        <w:t xml:space="preserve">29.aa) fundamentează </w:t>
      </w:r>
      <w:proofErr w:type="spellStart"/>
      <w:r>
        <w:rPr>
          <w:color w:val="000000"/>
        </w:rPr>
        <w:t>şi</w:t>
      </w:r>
      <w:proofErr w:type="spellEnd"/>
      <w:r>
        <w:rPr>
          <w:color w:val="000000"/>
        </w:rPr>
        <w:t xml:space="preserve"> propune Ministerului </w:t>
      </w:r>
      <w:proofErr w:type="spellStart"/>
      <w:r>
        <w:rPr>
          <w:color w:val="000000"/>
        </w:rPr>
        <w:t>Finanţelor</w:t>
      </w:r>
      <w:proofErr w:type="spellEnd"/>
      <w:r>
        <w:rPr>
          <w:color w:val="000000"/>
        </w:rPr>
        <w:t xml:space="preserve"> repartizarea pe </w:t>
      </w:r>
      <w:proofErr w:type="spellStart"/>
      <w:r>
        <w:rPr>
          <w:color w:val="000000"/>
        </w:rPr>
        <w:t>judeţe</w:t>
      </w:r>
      <w:proofErr w:type="spellEnd"/>
      <w:r>
        <w:rPr>
          <w:color w:val="000000"/>
        </w:rPr>
        <w:t xml:space="preserve"> </w:t>
      </w:r>
      <w:proofErr w:type="spellStart"/>
      <w:r>
        <w:rPr>
          <w:color w:val="000000"/>
        </w:rPr>
        <w:t>şi</w:t>
      </w:r>
      <w:proofErr w:type="spellEnd"/>
      <w:r>
        <w:rPr>
          <w:color w:val="000000"/>
        </w:rPr>
        <w:t xml:space="preserve"> municipiul </w:t>
      </w:r>
      <w:proofErr w:type="spellStart"/>
      <w:r>
        <w:rPr>
          <w:color w:val="000000"/>
        </w:rPr>
        <w:t>Bucureşti</w:t>
      </w:r>
      <w:proofErr w:type="spellEnd"/>
      <w:r>
        <w:rPr>
          <w:color w:val="000000"/>
        </w:rPr>
        <w:t xml:space="preserve"> a sumelor defalcate din unele venituri ale bugetului de stat pentru </w:t>
      </w:r>
      <w:proofErr w:type="spellStart"/>
      <w:r>
        <w:rPr>
          <w:color w:val="000000"/>
        </w:rPr>
        <w:t>finanţarea</w:t>
      </w:r>
      <w:proofErr w:type="spellEnd"/>
      <w:r>
        <w:rPr>
          <w:color w:val="000000"/>
        </w:rPr>
        <w:t xml:space="preserve"> de bază.</w:t>
      </w:r>
    </w:p>
    <w:p w14:paraId="503016FF" w14:textId="77777777" w:rsidR="00312434" w:rsidRDefault="00000000">
      <w:pPr>
        <w:spacing w:before="26" w:after="0"/>
      </w:pPr>
      <w:r>
        <w:rPr>
          <w:color w:val="000000"/>
        </w:rPr>
        <w:t xml:space="preserve">(3)În realizarea </w:t>
      </w:r>
      <w:proofErr w:type="spellStart"/>
      <w:r>
        <w:rPr>
          <w:color w:val="000000"/>
        </w:rPr>
        <w:t>atribuţiilor</w:t>
      </w:r>
      <w:proofErr w:type="spellEnd"/>
      <w:r>
        <w:rPr>
          <w:color w:val="000000"/>
        </w:rPr>
        <w:t xml:space="preserve"> sale, Ministerul </w:t>
      </w:r>
      <w:proofErr w:type="spellStart"/>
      <w:r>
        <w:rPr>
          <w:color w:val="000000"/>
        </w:rPr>
        <w:t>Educaţiei</w:t>
      </w:r>
      <w:proofErr w:type="spellEnd"/>
      <w:r>
        <w:rPr>
          <w:color w:val="000000"/>
        </w:rPr>
        <w:t xml:space="preserve">, prin ordin al ministrului </w:t>
      </w:r>
      <w:proofErr w:type="spellStart"/>
      <w:r>
        <w:rPr>
          <w:color w:val="000000"/>
        </w:rPr>
        <w:t>educaţiei</w:t>
      </w:r>
      <w:proofErr w:type="spellEnd"/>
      <w:r>
        <w:rPr>
          <w:color w:val="000000"/>
        </w:rPr>
        <w:t xml:space="preserve">, </w:t>
      </w:r>
      <w:proofErr w:type="spellStart"/>
      <w:r>
        <w:rPr>
          <w:color w:val="000000"/>
        </w:rPr>
        <w:t>înfiinţează</w:t>
      </w:r>
      <w:proofErr w:type="spellEnd"/>
      <w:r>
        <w:rPr>
          <w:color w:val="000000"/>
        </w:rPr>
        <w:t xml:space="preserve">, organizează </w:t>
      </w:r>
      <w:proofErr w:type="spellStart"/>
      <w:r>
        <w:rPr>
          <w:color w:val="000000"/>
        </w:rPr>
        <w:t>şi</w:t>
      </w:r>
      <w:proofErr w:type="spellEnd"/>
      <w:r>
        <w:rPr>
          <w:color w:val="000000"/>
        </w:rPr>
        <w:t xml:space="preserve"> </w:t>
      </w:r>
      <w:proofErr w:type="spellStart"/>
      <w:r>
        <w:rPr>
          <w:color w:val="000000"/>
        </w:rPr>
        <w:t>finanţează</w:t>
      </w:r>
      <w:proofErr w:type="spellEnd"/>
      <w:r>
        <w:rPr>
          <w:color w:val="000000"/>
        </w:rPr>
        <w:t xml:space="preserve"> comisii </w:t>
      </w:r>
      <w:proofErr w:type="spellStart"/>
      <w:r>
        <w:rPr>
          <w:color w:val="000000"/>
        </w:rPr>
        <w:t>şi</w:t>
      </w:r>
      <w:proofErr w:type="spellEnd"/>
      <w:r>
        <w:rPr>
          <w:color w:val="000000"/>
        </w:rPr>
        <w:t xml:space="preserve"> consilii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poate propune Guvernului </w:t>
      </w:r>
      <w:proofErr w:type="spellStart"/>
      <w:r>
        <w:rPr>
          <w:color w:val="000000"/>
        </w:rPr>
        <w:t>înfiinţarea</w:t>
      </w:r>
      <w:proofErr w:type="spellEnd"/>
      <w:r>
        <w:rPr>
          <w:color w:val="000000"/>
        </w:rPr>
        <w:t xml:space="preserve">, organizarea </w:t>
      </w:r>
      <w:proofErr w:type="spellStart"/>
      <w:r>
        <w:rPr>
          <w:color w:val="000000"/>
        </w:rPr>
        <w:t>şi</w:t>
      </w:r>
      <w:proofErr w:type="spellEnd"/>
      <w:r>
        <w:rPr>
          <w:color w:val="000000"/>
        </w:rPr>
        <w:t xml:space="preserve"> </w:t>
      </w:r>
      <w:proofErr w:type="spellStart"/>
      <w:r>
        <w:rPr>
          <w:color w:val="000000"/>
        </w:rPr>
        <w:t>finanţarea</w:t>
      </w:r>
      <w:proofErr w:type="spellEnd"/>
      <w:r>
        <w:rPr>
          <w:color w:val="000000"/>
        </w:rPr>
        <w:t xml:space="preserve"> de </w:t>
      </w:r>
      <w:proofErr w:type="spellStart"/>
      <w:r>
        <w:rPr>
          <w:color w:val="000000"/>
        </w:rPr>
        <w:t>agenţii</w:t>
      </w:r>
      <w:proofErr w:type="spellEnd"/>
      <w:r>
        <w:rPr>
          <w:color w:val="000000"/>
        </w:rPr>
        <w:t xml:space="preserve"> </w:t>
      </w:r>
      <w:proofErr w:type="spellStart"/>
      <w:r>
        <w:rPr>
          <w:color w:val="000000"/>
        </w:rPr>
        <w:t>şi</w:t>
      </w:r>
      <w:proofErr w:type="spellEnd"/>
      <w:r>
        <w:rPr>
          <w:color w:val="000000"/>
        </w:rPr>
        <w:t xml:space="preserve"> alte </w:t>
      </w:r>
      <w:proofErr w:type="spellStart"/>
      <w:r>
        <w:rPr>
          <w:color w:val="000000"/>
        </w:rPr>
        <w:t>instituţii</w:t>
      </w:r>
      <w:proofErr w:type="spellEnd"/>
      <w:r>
        <w:rPr>
          <w:color w:val="000000"/>
        </w:rPr>
        <w:t>, prin hotărâre a Guvernului.</w:t>
      </w:r>
    </w:p>
    <w:p w14:paraId="5FEF100C" w14:textId="77777777" w:rsidR="00312434" w:rsidRDefault="00000000">
      <w:pPr>
        <w:spacing w:before="26" w:after="0"/>
      </w:pPr>
      <w:r>
        <w:rPr>
          <w:noProof/>
        </w:rPr>
        <w:drawing>
          <wp:inline distT="0" distB="0" distL="0" distR="0" wp14:anchorId="58B7D0D3" wp14:editId="1ED31A07">
            <wp:extent cx="152400" cy="152400"/>
            <wp:effectExtent l="0" t="0" r="0" b="0"/>
            <wp:docPr id="198356697" name="Picture 198356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(4)Ministerul </w:t>
      </w:r>
      <w:proofErr w:type="spellStart"/>
      <w:r>
        <w:rPr>
          <w:color w:val="000000"/>
        </w:rPr>
        <w:t>Educaţiei</w:t>
      </w:r>
      <w:proofErr w:type="spellEnd"/>
      <w:r>
        <w:rPr>
          <w:color w:val="000000"/>
        </w:rPr>
        <w:t xml:space="preserve"> proiectează, fundamentează </w:t>
      </w:r>
      <w:proofErr w:type="spellStart"/>
      <w:r>
        <w:rPr>
          <w:color w:val="000000"/>
        </w:rPr>
        <w:t>şi</w:t>
      </w:r>
      <w:proofErr w:type="spellEnd"/>
      <w:r>
        <w:rPr>
          <w:color w:val="000000"/>
        </w:rPr>
        <w:t xml:space="preserve"> aplică strategiile </w:t>
      </w:r>
      <w:proofErr w:type="spellStart"/>
      <w:r>
        <w:rPr>
          <w:color w:val="000000"/>
        </w:rPr>
        <w:t>naţionale</w:t>
      </w:r>
      <w:proofErr w:type="spellEnd"/>
      <w:r>
        <w:rPr>
          <w:color w:val="000000"/>
        </w:rPr>
        <w:t xml:space="preserve"> în domeniul </w:t>
      </w:r>
      <w:proofErr w:type="spellStart"/>
      <w:r>
        <w:rPr>
          <w:color w:val="000000"/>
        </w:rPr>
        <w:t>educaţiei</w:t>
      </w:r>
      <w:proofErr w:type="spellEnd"/>
      <w:r>
        <w:rPr>
          <w:color w:val="000000"/>
        </w:rPr>
        <w:t xml:space="preserve">, prin consultarea partenerilor de dialog ai Ministerului </w:t>
      </w:r>
      <w:proofErr w:type="spellStart"/>
      <w:r>
        <w:rPr>
          <w:color w:val="000000"/>
        </w:rPr>
        <w:t>Educaţiei</w:t>
      </w:r>
      <w:proofErr w:type="spellEnd"/>
      <w:r>
        <w:rPr>
          <w:color w:val="000000"/>
        </w:rPr>
        <w:t>.</w:t>
      </w:r>
    </w:p>
    <w:p w14:paraId="71478D46" w14:textId="77777777" w:rsidR="00312434" w:rsidRDefault="00000000">
      <w:pPr>
        <w:spacing w:before="26" w:after="0"/>
      </w:pPr>
      <w:r>
        <w:rPr>
          <w:color w:val="000000"/>
        </w:rPr>
        <w:t xml:space="preserve">(5)La nivelul Ministerului </w:t>
      </w:r>
      <w:proofErr w:type="spellStart"/>
      <w:r>
        <w:rPr>
          <w:color w:val="000000"/>
        </w:rPr>
        <w:t>Educaţiei</w:t>
      </w:r>
      <w:proofErr w:type="spellEnd"/>
      <w:r>
        <w:rPr>
          <w:color w:val="000000"/>
        </w:rPr>
        <w:t xml:space="preserve"> </w:t>
      </w:r>
      <w:proofErr w:type="spellStart"/>
      <w:r>
        <w:rPr>
          <w:color w:val="000000"/>
        </w:rPr>
        <w:t>funcţionează</w:t>
      </w:r>
      <w:proofErr w:type="spellEnd"/>
      <w:r>
        <w:rPr>
          <w:color w:val="000000"/>
        </w:rPr>
        <w:t xml:space="preserve"> Corpul de </w:t>
      </w:r>
      <w:proofErr w:type="spellStart"/>
      <w:r>
        <w:rPr>
          <w:color w:val="000000"/>
        </w:rPr>
        <w:t>experţi</w:t>
      </w:r>
      <w:proofErr w:type="spellEnd"/>
      <w:r>
        <w:rPr>
          <w:color w:val="000000"/>
        </w:rPr>
        <w:t xml:space="preserve"> externi pentru monitorizare </w:t>
      </w:r>
      <w:proofErr w:type="spellStart"/>
      <w:r>
        <w:rPr>
          <w:color w:val="000000"/>
        </w:rPr>
        <w:t>şi</w:t>
      </w:r>
      <w:proofErr w:type="spellEnd"/>
      <w:r>
        <w:rPr>
          <w:color w:val="000000"/>
        </w:rPr>
        <w:t xml:space="preserve"> control, denumit în continuare </w:t>
      </w:r>
      <w:r>
        <w:rPr>
          <w:i/>
          <w:color w:val="000000"/>
        </w:rPr>
        <w:t>CEEMC</w:t>
      </w:r>
      <w:r>
        <w:rPr>
          <w:color w:val="000000"/>
        </w:rPr>
        <w:t xml:space="preserve">, cu </w:t>
      </w:r>
      <w:proofErr w:type="spellStart"/>
      <w:r>
        <w:rPr>
          <w:color w:val="000000"/>
        </w:rPr>
        <w:t>atribuţii</w:t>
      </w:r>
      <w:proofErr w:type="spellEnd"/>
      <w:r>
        <w:rPr>
          <w:color w:val="000000"/>
        </w:rPr>
        <w:t xml:space="preserve"> </w:t>
      </w:r>
      <w:proofErr w:type="spellStart"/>
      <w:r>
        <w:rPr>
          <w:color w:val="000000"/>
        </w:rPr>
        <w:t>şi</w:t>
      </w:r>
      <w:proofErr w:type="spellEnd"/>
      <w:r>
        <w:rPr>
          <w:color w:val="000000"/>
        </w:rPr>
        <w:t xml:space="preserve"> prerogative prevăzute prin regulament propriu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aprobat prin ordin al ministrului </w:t>
      </w:r>
      <w:proofErr w:type="spellStart"/>
      <w:r>
        <w:rPr>
          <w:color w:val="000000"/>
        </w:rPr>
        <w:t>educaţiei</w:t>
      </w:r>
      <w:proofErr w:type="spellEnd"/>
      <w:r>
        <w:rPr>
          <w:color w:val="000000"/>
        </w:rPr>
        <w:t>.</w:t>
      </w:r>
    </w:p>
    <w:p w14:paraId="6103AC5D" w14:textId="77777777" w:rsidR="00312434" w:rsidRDefault="00000000">
      <w:pPr>
        <w:spacing w:before="26" w:after="0"/>
      </w:pPr>
      <w:r>
        <w:rPr>
          <w:color w:val="000000"/>
        </w:rPr>
        <w:t xml:space="preserve">(6)Din CEEMC face parte personal didactic cu </w:t>
      </w:r>
      <w:proofErr w:type="spellStart"/>
      <w:r>
        <w:rPr>
          <w:color w:val="000000"/>
        </w:rPr>
        <w:t>competenţe</w:t>
      </w:r>
      <w:proofErr w:type="spellEnd"/>
      <w:r>
        <w:rPr>
          <w:color w:val="000000"/>
        </w:rPr>
        <w:t xml:space="preserve"> specifice în monitorizare </w:t>
      </w:r>
      <w:proofErr w:type="spellStart"/>
      <w:r>
        <w:rPr>
          <w:color w:val="000000"/>
        </w:rPr>
        <w:t>şi</w:t>
      </w:r>
      <w:proofErr w:type="spellEnd"/>
      <w:r>
        <w:rPr>
          <w:color w:val="000000"/>
        </w:rPr>
        <w:t xml:space="preserve"> control, selectat </w:t>
      </w:r>
      <w:proofErr w:type="spellStart"/>
      <w:r>
        <w:rPr>
          <w:color w:val="000000"/>
        </w:rPr>
        <w:t>şi</w:t>
      </w:r>
      <w:proofErr w:type="spellEnd"/>
      <w:r>
        <w:rPr>
          <w:color w:val="000000"/>
        </w:rPr>
        <w:t xml:space="preserve"> numit prin ordin al ministrului </w:t>
      </w:r>
      <w:proofErr w:type="spellStart"/>
      <w:r>
        <w:rPr>
          <w:color w:val="000000"/>
        </w:rPr>
        <w:t>educaţiei</w:t>
      </w:r>
      <w:proofErr w:type="spellEnd"/>
      <w:r>
        <w:rPr>
          <w:color w:val="000000"/>
        </w:rPr>
        <w:t xml:space="preserve">, în baza regulamentului propriu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w:t>
      </w:r>
    </w:p>
    <w:p w14:paraId="64F86864" w14:textId="77777777" w:rsidR="00312434" w:rsidRDefault="00000000">
      <w:pPr>
        <w:spacing w:before="26" w:after="0"/>
      </w:pPr>
      <w:r>
        <w:rPr>
          <w:color w:val="000000"/>
        </w:rPr>
        <w:t xml:space="preserve">(7)Ministerul </w:t>
      </w:r>
      <w:proofErr w:type="spellStart"/>
      <w:r>
        <w:rPr>
          <w:color w:val="000000"/>
        </w:rPr>
        <w:t>Educaţiei</w:t>
      </w:r>
      <w:proofErr w:type="spellEnd"/>
      <w:r>
        <w:rPr>
          <w:color w:val="000000"/>
        </w:rPr>
        <w:t xml:space="preserve"> poate emite reglementări având ca obiect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sistemului de </w:t>
      </w:r>
      <w:proofErr w:type="spellStart"/>
      <w:r>
        <w:rPr>
          <w:color w:val="000000"/>
        </w:rPr>
        <w:t>învăţământ</w:t>
      </w:r>
      <w:proofErr w:type="spellEnd"/>
      <w:r>
        <w:rPr>
          <w:color w:val="000000"/>
        </w:rPr>
        <w:t xml:space="preserve"> preuniversitar, în </w:t>
      </w:r>
      <w:proofErr w:type="spellStart"/>
      <w:r>
        <w:rPr>
          <w:color w:val="000000"/>
        </w:rPr>
        <w:t>condiţiile</w:t>
      </w:r>
      <w:proofErr w:type="spellEnd"/>
      <w:r>
        <w:rPr>
          <w:color w:val="000000"/>
        </w:rPr>
        <w:t xml:space="preserve"> normei primare, pe durata stării de </w:t>
      </w:r>
      <w:proofErr w:type="spellStart"/>
      <w:r>
        <w:rPr>
          <w:color w:val="000000"/>
        </w:rPr>
        <w:t>urgenţă</w:t>
      </w:r>
      <w:proofErr w:type="spellEnd"/>
      <w:r>
        <w:rPr>
          <w:color w:val="000000"/>
        </w:rPr>
        <w:t xml:space="preserve">, a stării de alertă </w:t>
      </w:r>
      <w:proofErr w:type="spellStart"/>
      <w:r>
        <w:rPr>
          <w:color w:val="000000"/>
        </w:rPr>
        <w:t>şi</w:t>
      </w:r>
      <w:proofErr w:type="spellEnd"/>
      <w:r>
        <w:rPr>
          <w:color w:val="000000"/>
        </w:rPr>
        <w:t xml:space="preserve"> a stării de asediu.</w:t>
      </w:r>
    </w:p>
    <w:p w14:paraId="28C9A0CB" w14:textId="77777777" w:rsidR="00312434" w:rsidRDefault="00000000">
      <w:pPr>
        <w:spacing w:before="26" w:after="0"/>
      </w:pPr>
      <w:r>
        <w:rPr>
          <w:color w:val="000000"/>
        </w:rPr>
        <w:t xml:space="preserve">(8)Ministerul </w:t>
      </w:r>
      <w:proofErr w:type="spellStart"/>
      <w:r>
        <w:rPr>
          <w:color w:val="000000"/>
        </w:rPr>
        <w:t>Educaţiei</w:t>
      </w:r>
      <w:proofErr w:type="spellEnd"/>
      <w:r>
        <w:rPr>
          <w:color w:val="000000"/>
        </w:rPr>
        <w:t xml:space="preserve">, în </w:t>
      </w:r>
      <w:proofErr w:type="spellStart"/>
      <w:r>
        <w:rPr>
          <w:color w:val="000000"/>
        </w:rPr>
        <w:t>concordanţă</w:t>
      </w:r>
      <w:proofErr w:type="spellEnd"/>
      <w:r>
        <w:rPr>
          <w:color w:val="000000"/>
        </w:rPr>
        <w:t xml:space="preserve"> cu prevederile legale, în vederea </w:t>
      </w:r>
      <w:proofErr w:type="spellStart"/>
      <w:r>
        <w:rPr>
          <w:color w:val="000000"/>
        </w:rPr>
        <w:t>susţinerii</w:t>
      </w:r>
      <w:proofErr w:type="spellEnd"/>
      <w:r>
        <w:rPr>
          <w:color w:val="000000"/>
        </w:rPr>
        <w:t xml:space="preserve"> implementării politicilor din domeniu, poate semna protocoale de colaborare cu </w:t>
      </w:r>
      <w:proofErr w:type="spellStart"/>
      <w:r>
        <w:rPr>
          <w:color w:val="000000"/>
        </w:rPr>
        <w:t>autorităţi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instituţii</w:t>
      </w:r>
      <w:proofErr w:type="spellEnd"/>
      <w:r>
        <w:rPr>
          <w:color w:val="000000"/>
        </w:rPr>
        <w:t xml:space="preserve"> publice, culte recunoscute de lege, </w:t>
      </w:r>
      <w:proofErr w:type="spellStart"/>
      <w:r>
        <w:rPr>
          <w:color w:val="000000"/>
        </w:rPr>
        <w:t>federaţii</w:t>
      </w:r>
      <w:proofErr w:type="spellEnd"/>
      <w:r>
        <w:rPr>
          <w:color w:val="000000"/>
        </w:rPr>
        <w:t xml:space="preserve"> sindicale, </w:t>
      </w:r>
      <w:proofErr w:type="spellStart"/>
      <w:r>
        <w:rPr>
          <w:color w:val="000000"/>
        </w:rPr>
        <w:t>organizaţii</w:t>
      </w:r>
      <w:proofErr w:type="spellEnd"/>
      <w:r>
        <w:rPr>
          <w:color w:val="000000"/>
        </w:rPr>
        <w:t xml:space="preserve"> neguvernamentale. Protocoalele de colaborare sunt documente publice </w:t>
      </w:r>
      <w:proofErr w:type="spellStart"/>
      <w:r>
        <w:rPr>
          <w:color w:val="000000"/>
        </w:rPr>
        <w:t>şi</w:t>
      </w:r>
      <w:proofErr w:type="spellEnd"/>
      <w:r>
        <w:rPr>
          <w:color w:val="000000"/>
        </w:rPr>
        <w:t xml:space="preserve"> se publică pe site-ul Ministerului </w:t>
      </w:r>
      <w:proofErr w:type="spellStart"/>
      <w:r>
        <w:rPr>
          <w:color w:val="000000"/>
        </w:rPr>
        <w:t>Educaţiei</w:t>
      </w:r>
      <w:proofErr w:type="spellEnd"/>
      <w:r>
        <w:rPr>
          <w:color w:val="000000"/>
        </w:rPr>
        <w:t>.</w:t>
      </w:r>
    </w:p>
    <w:p w14:paraId="5A2A44C4" w14:textId="77777777" w:rsidR="00312434" w:rsidRDefault="00000000">
      <w:pPr>
        <w:spacing w:before="26" w:after="0"/>
      </w:pPr>
      <w:r>
        <w:rPr>
          <w:color w:val="000000"/>
        </w:rPr>
        <w:t>(9)</w:t>
      </w:r>
      <w:r>
        <w:rPr>
          <w:b/>
          <w:color w:val="000000"/>
        </w:rPr>
        <w:t xml:space="preserve">La stabilirea structurii anului </w:t>
      </w:r>
      <w:proofErr w:type="spellStart"/>
      <w:r>
        <w:rPr>
          <w:b/>
          <w:color w:val="000000"/>
        </w:rPr>
        <w:t>şcolar</w:t>
      </w:r>
      <w:proofErr w:type="spellEnd"/>
      <w:r>
        <w:rPr>
          <w:b/>
          <w:color w:val="000000"/>
        </w:rPr>
        <w:t xml:space="preserve">, Ministerul </w:t>
      </w:r>
      <w:proofErr w:type="spellStart"/>
      <w:r>
        <w:rPr>
          <w:b/>
          <w:color w:val="000000"/>
        </w:rPr>
        <w:t>Educaţiei</w:t>
      </w:r>
      <w:proofErr w:type="spellEnd"/>
      <w:r>
        <w:rPr>
          <w:b/>
          <w:color w:val="000000"/>
        </w:rPr>
        <w:t xml:space="preserve"> va avea în vedere:</w:t>
      </w:r>
    </w:p>
    <w:p w14:paraId="229CF5D0" w14:textId="77777777" w:rsidR="00312434" w:rsidRDefault="00000000">
      <w:pPr>
        <w:spacing w:after="0"/>
      </w:pPr>
      <w:r>
        <w:rPr>
          <w:color w:val="000000"/>
        </w:rPr>
        <w:lastRenderedPageBreak/>
        <w:t xml:space="preserve">a)pentru beneficiarii </w:t>
      </w:r>
      <w:proofErr w:type="spellStart"/>
      <w:r>
        <w:rPr>
          <w:color w:val="000000"/>
        </w:rPr>
        <w:t>direcţi</w:t>
      </w:r>
      <w:proofErr w:type="spellEnd"/>
      <w:r>
        <w:rPr>
          <w:color w:val="000000"/>
        </w:rPr>
        <w:t xml:space="preserve"> ai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formării profesionale care </w:t>
      </w:r>
      <w:proofErr w:type="spellStart"/>
      <w:r>
        <w:rPr>
          <w:color w:val="000000"/>
        </w:rPr>
        <w:t>aparţin</w:t>
      </w:r>
      <w:proofErr w:type="spellEnd"/>
      <w:r>
        <w:rPr>
          <w:color w:val="000000"/>
        </w:rPr>
        <w:t xml:space="preserve"> unui cult religios legal, </w:t>
      </w:r>
      <w:proofErr w:type="spellStart"/>
      <w:r>
        <w:rPr>
          <w:color w:val="000000"/>
        </w:rPr>
        <w:t>creştin</w:t>
      </w:r>
      <w:proofErr w:type="spellEnd"/>
      <w:r>
        <w:rPr>
          <w:color w:val="000000"/>
        </w:rPr>
        <w:t xml:space="preserve">, acordarea zilelor libere pentru Vinerea Mare - ultima zi de vineri înaintea </w:t>
      </w:r>
      <w:proofErr w:type="spellStart"/>
      <w:r>
        <w:rPr>
          <w:color w:val="000000"/>
        </w:rPr>
        <w:t>Paştelui</w:t>
      </w:r>
      <w:proofErr w:type="spellEnd"/>
      <w:r>
        <w:rPr>
          <w:color w:val="000000"/>
        </w:rPr>
        <w:t xml:space="preserve">, prima </w:t>
      </w:r>
      <w:proofErr w:type="spellStart"/>
      <w:r>
        <w:rPr>
          <w:color w:val="000000"/>
        </w:rPr>
        <w:t>şi</w:t>
      </w:r>
      <w:proofErr w:type="spellEnd"/>
      <w:r>
        <w:rPr>
          <w:color w:val="000000"/>
        </w:rPr>
        <w:t xml:space="preserve"> a doua zi de </w:t>
      </w:r>
      <w:proofErr w:type="spellStart"/>
      <w:r>
        <w:rPr>
          <w:color w:val="000000"/>
        </w:rPr>
        <w:t>Paşti</w:t>
      </w:r>
      <w:proofErr w:type="spellEnd"/>
      <w:r>
        <w:rPr>
          <w:color w:val="000000"/>
        </w:rPr>
        <w:t xml:space="preserve">, prima </w:t>
      </w:r>
      <w:proofErr w:type="spellStart"/>
      <w:r>
        <w:rPr>
          <w:color w:val="000000"/>
        </w:rPr>
        <w:t>şi</w:t>
      </w:r>
      <w:proofErr w:type="spellEnd"/>
      <w:r>
        <w:rPr>
          <w:color w:val="000000"/>
        </w:rPr>
        <w:t xml:space="preserve"> a doua zi de Rusalii, în </w:t>
      </w:r>
      <w:proofErr w:type="spellStart"/>
      <w:r>
        <w:rPr>
          <w:color w:val="000000"/>
        </w:rPr>
        <w:t>funcţie</w:t>
      </w:r>
      <w:proofErr w:type="spellEnd"/>
      <w:r>
        <w:rPr>
          <w:color w:val="000000"/>
        </w:rPr>
        <w:t xml:space="preserve"> de data la care sunt celebrate de cultul respectiv;</w:t>
      </w:r>
    </w:p>
    <w:p w14:paraId="7A8EE189" w14:textId="77777777" w:rsidR="00312434" w:rsidRDefault="00000000">
      <w:pPr>
        <w:spacing w:after="0"/>
      </w:pPr>
      <w:r>
        <w:rPr>
          <w:color w:val="000000"/>
        </w:rPr>
        <w:t xml:space="preserve">b)includerea a două zile libere suplimentare pentru fiecare dintre cele trei sărbători religioase anuale, declarate astfel de cultele religioase legale, altele decât cele </w:t>
      </w:r>
      <w:proofErr w:type="spellStart"/>
      <w:r>
        <w:rPr>
          <w:color w:val="000000"/>
        </w:rPr>
        <w:t>creştine</w:t>
      </w:r>
      <w:proofErr w:type="spellEnd"/>
      <w:r>
        <w:rPr>
          <w:color w:val="000000"/>
        </w:rPr>
        <w:t xml:space="preserve">, pentru beneficiarii </w:t>
      </w:r>
      <w:proofErr w:type="spellStart"/>
      <w:r>
        <w:rPr>
          <w:color w:val="000000"/>
        </w:rPr>
        <w:t>direcţi</w:t>
      </w:r>
      <w:proofErr w:type="spellEnd"/>
      <w:r>
        <w:rPr>
          <w:color w:val="000000"/>
        </w:rPr>
        <w:t xml:space="preserve"> ai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formării profesionale </w:t>
      </w:r>
      <w:proofErr w:type="spellStart"/>
      <w:r>
        <w:rPr>
          <w:color w:val="000000"/>
        </w:rPr>
        <w:t>aparţinând</w:t>
      </w:r>
      <w:proofErr w:type="spellEnd"/>
      <w:r>
        <w:rPr>
          <w:color w:val="000000"/>
        </w:rPr>
        <w:t xml:space="preserve"> acestora.</w:t>
      </w:r>
    </w:p>
    <w:p w14:paraId="566F2EB8" w14:textId="77777777" w:rsidR="00312434" w:rsidRDefault="00312434">
      <w:pPr>
        <w:spacing w:before="80" w:after="0"/>
      </w:pPr>
    </w:p>
    <w:p w14:paraId="02601CB1" w14:textId="77777777" w:rsidR="00312434" w:rsidRDefault="00000000">
      <w:pPr>
        <w:spacing w:after="0"/>
      </w:pPr>
      <w:r>
        <w:rPr>
          <w:noProof/>
        </w:rPr>
        <w:drawing>
          <wp:inline distT="0" distB="0" distL="0" distR="0" wp14:anchorId="239A48A6" wp14:editId="70E1D46E">
            <wp:extent cx="152400" cy="152400"/>
            <wp:effectExtent l="0" t="0" r="0" b="0"/>
            <wp:docPr id="1223548431" name="Picture 1223548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116 </w:t>
      </w:r>
    </w:p>
    <w:p w14:paraId="3C396F98" w14:textId="77777777" w:rsidR="00312434" w:rsidRDefault="00000000">
      <w:pPr>
        <w:spacing w:after="0"/>
      </w:pPr>
      <w:r>
        <w:rPr>
          <w:color w:val="000000"/>
        </w:rPr>
        <w:t xml:space="preserve">(1)Se </w:t>
      </w:r>
      <w:proofErr w:type="spellStart"/>
      <w:r>
        <w:rPr>
          <w:color w:val="000000"/>
        </w:rPr>
        <w:t>înfiinţează</w:t>
      </w:r>
      <w:proofErr w:type="spellEnd"/>
      <w:r>
        <w:rPr>
          <w:color w:val="000000"/>
        </w:rPr>
        <w:t xml:space="preserve"> </w:t>
      </w:r>
      <w:proofErr w:type="spellStart"/>
      <w:r>
        <w:rPr>
          <w:color w:val="000000"/>
        </w:rPr>
        <w:t>direcţiile</w:t>
      </w:r>
      <w:proofErr w:type="spellEnd"/>
      <w:r>
        <w:rPr>
          <w:color w:val="000000"/>
        </w:rPr>
        <w:t xml:space="preserve"> </w:t>
      </w:r>
      <w:proofErr w:type="spellStart"/>
      <w:r>
        <w:rPr>
          <w:color w:val="000000"/>
        </w:rPr>
        <w:t>judeţene</w:t>
      </w:r>
      <w:proofErr w:type="spellEnd"/>
      <w:r>
        <w:rPr>
          <w:color w:val="000000"/>
        </w:rPr>
        <w:t xml:space="preserve"> de </w:t>
      </w:r>
      <w:proofErr w:type="spellStart"/>
      <w:r>
        <w:rPr>
          <w:color w:val="000000"/>
        </w:rPr>
        <w:t>învăţământ</w:t>
      </w:r>
      <w:proofErr w:type="spellEnd"/>
      <w:r>
        <w:rPr>
          <w:color w:val="000000"/>
        </w:rPr>
        <w:t xml:space="preserve"> preuniversitar/</w:t>
      </w:r>
      <w:proofErr w:type="spellStart"/>
      <w:r>
        <w:rPr>
          <w:color w:val="000000"/>
        </w:rPr>
        <w:t>Direcţia</w:t>
      </w:r>
      <w:proofErr w:type="spellEnd"/>
      <w:r>
        <w:rPr>
          <w:color w:val="000000"/>
        </w:rPr>
        <w:t xml:space="preserve"> Municipiului </w:t>
      </w:r>
      <w:proofErr w:type="spellStart"/>
      <w:r>
        <w:rPr>
          <w:color w:val="000000"/>
        </w:rPr>
        <w:t>Bucureşti</w:t>
      </w:r>
      <w:proofErr w:type="spellEnd"/>
      <w:r>
        <w:rPr>
          <w:color w:val="000000"/>
        </w:rPr>
        <w:t xml:space="preserve"> de </w:t>
      </w:r>
      <w:proofErr w:type="spellStart"/>
      <w:r>
        <w:rPr>
          <w:color w:val="000000"/>
        </w:rPr>
        <w:t>Învăţământ</w:t>
      </w:r>
      <w:proofErr w:type="spellEnd"/>
      <w:r>
        <w:rPr>
          <w:color w:val="000000"/>
        </w:rPr>
        <w:t xml:space="preserve"> Preuniversitar, ca servicii publice deconcentrate ale Ministerului </w:t>
      </w:r>
      <w:proofErr w:type="spellStart"/>
      <w:r>
        <w:rPr>
          <w:color w:val="000000"/>
        </w:rPr>
        <w:t>Educaţiei</w:t>
      </w:r>
      <w:proofErr w:type="spellEnd"/>
      <w:r>
        <w:rPr>
          <w:color w:val="000000"/>
        </w:rPr>
        <w:t xml:space="preserve">, cu personalitate juridică, prin reorganizarea inspectoratelor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/Inspectoratului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w:t>
      </w:r>
      <w:proofErr w:type="spellStart"/>
      <w:r>
        <w:rPr>
          <w:color w:val="000000"/>
        </w:rPr>
        <w:t>finanţate</w:t>
      </w:r>
      <w:proofErr w:type="spellEnd"/>
      <w:r>
        <w:rPr>
          <w:color w:val="000000"/>
        </w:rPr>
        <w:t xml:space="preserve"> din bugetul de stat prin bugetul Ministerului </w:t>
      </w:r>
      <w:proofErr w:type="spellStart"/>
      <w:r>
        <w:rPr>
          <w:color w:val="000000"/>
        </w:rPr>
        <w:t>Educaţiei</w:t>
      </w:r>
      <w:proofErr w:type="spellEnd"/>
      <w:r>
        <w:rPr>
          <w:color w:val="000000"/>
        </w:rPr>
        <w:t>.</w:t>
      </w:r>
    </w:p>
    <w:p w14:paraId="027AE408" w14:textId="77777777" w:rsidR="00312434" w:rsidRDefault="00000000">
      <w:pPr>
        <w:spacing w:before="26" w:after="0"/>
      </w:pPr>
      <w:r>
        <w:rPr>
          <w:color w:val="000000"/>
        </w:rPr>
        <w:t xml:space="preserve">(2)Structura organizatorică a DJIP/DMBIP este aprobată prin ordin al ministrului </w:t>
      </w:r>
      <w:proofErr w:type="spellStart"/>
      <w:r>
        <w:rPr>
          <w:color w:val="000000"/>
        </w:rPr>
        <w:t>educaţiei</w:t>
      </w:r>
      <w:proofErr w:type="spellEnd"/>
      <w:r>
        <w:rPr>
          <w:color w:val="000000"/>
        </w:rPr>
        <w:t xml:space="preserve">. Posturile sunt prevăzute, în </w:t>
      </w:r>
      <w:proofErr w:type="spellStart"/>
      <w:r>
        <w:rPr>
          <w:color w:val="000000"/>
        </w:rPr>
        <w:t>condiţiile</w:t>
      </w:r>
      <w:proofErr w:type="spellEnd"/>
      <w:r>
        <w:rPr>
          <w:color w:val="000000"/>
        </w:rPr>
        <w:t xml:space="preserve"> legii, pentru personal de conducere, îndrumare </w:t>
      </w:r>
      <w:proofErr w:type="spellStart"/>
      <w:r>
        <w:rPr>
          <w:color w:val="000000"/>
        </w:rPr>
        <w:t>şi</w:t>
      </w:r>
      <w:proofErr w:type="spellEnd"/>
      <w:r>
        <w:rPr>
          <w:color w:val="000000"/>
        </w:rPr>
        <w:t xml:space="preserve"> control, personal didactic auxiliar </w:t>
      </w:r>
      <w:proofErr w:type="spellStart"/>
      <w:r>
        <w:rPr>
          <w:color w:val="000000"/>
        </w:rPr>
        <w:t>şi</w:t>
      </w:r>
      <w:proofErr w:type="spellEnd"/>
      <w:r>
        <w:rPr>
          <w:color w:val="000000"/>
        </w:rPr>
        <w:t xml:space="preserve"> personal administrativ.</w:t>
      </w:r>
    </w:p>
    <w:p w14:paraId="3F8AA7CD" w14:textId="77777777" w:rsidR="00312434" w:rsidRDefault="00000000">
      <w:pPr>
        <w:spacing w:before="26" w:after="0"/>
      </w:pPr>
      <w:r>
        <w:rPr>
          <w:color w:val="000000"/>
        </w:rPr>
        <w:t xml:space="preserve">(3)În termen de 60 de zile de la data intrării în vigoare a prezentei legi se face încadrarea întregului personal în numărul maxim de posturi aprobat </w:t>
      </w:r>
      <w:proofErr w:type="spellStart"/>
      <w:r>
        <w:rPr>
          <w:color w:val="000000"/>
        </w:rPr>
        <w:t>şi</w:t>
      </w:r>
      <w:proofErr w:type="spellEnd"/>
      <w:r>
        <w:rPr>
          <w:color w:val="000000"/>
        </w:rPr>
        <w:t xml:space="preserve"> în noua structură organizatorică, cu respectarea </w:t>
      </w:r>
      <w:proofErr w:type="spellStart"/>
      <w:r>
        <w:rPr>
          <w:color w:val="000000"/>
        </w:rPr>
        <w:t>condiţiilor</w:t>
      </w:r>
      <w:proofErr w:type="spellEnd"/>
      <w:r>
        <w:rPr>
          <w:color w:val="000000"/>
        </w:rPr>
        <w:t xml:space="preserve"> prevăzute de </w:t>
      </w:r>
      <w:proofErr w:type="spellStart"/>
      <w:r>
        <w:rPr>
          <w:color w:val="000000"/>
        </w:rPr>
        <w:t>legislaţia</w:t>
      </w:r>
      <w:proofErr w:type="spellEnd"/>
      <w:r>
        <w:rPr>
          <w:color w:val="000000"/>
        </w:rPr>
        <w:t xml:space="preserve"> în vigoare pentru fiecare categorie de personal.</w:t>
      </w:r>
    </w:p>
    <w:p w14:paraId="45543359" w14:textId="77777777" w:rsidR="00312434" w:rsidRDefault="00000000">
      <w:pPr>
        <w:spacing w:before="26" w:after="0"/>
      </w:pPr>
      <w:r>
        <w:rPr>
          <w:color w:val="000000"/>
        </w:rPr>
        <w:t xml:space="preserve">(4)Personalul de conducere, personalul de îndrumare </w:t>
      </w:r>
      <w:proofErr w:type="spellStart"/>
      <w:r>
        <w:rPr>
          <w:color w:val="000000"/>
        </w:rPr>
        <w:t>şi</w:t>
      </w:r>
      <w:proofErr w:type="spellEnd"/>
      <w:r>
        <w:rPr>
          <w:color w:val="000000"/>
        </w:rPr>
        <w:t xml:space="preserve"> control, personalul didactic, didactic auxiliar </w:t>
      </w:r>
      <w:proofErr w:type="spellStart"/>
      <w:r>
        <w:rPr>
          <w:color w:val="000000"/>
        </w:rPr>
        <w:t>şi</w:t>
      </w:r>
      <w:proofErr w:type="spellEnd"/>
      <w:r>
        <w:rPr>
          <w:color w:val="000000"/>
        </w:rPr>
        <w:t xml:space="preserve"> administrativ al inspectoratelor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/Inspectoratului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este preluat la DJIP/DMBIP, în conformitate cu </w:t>
      </w:r>
      <w:proofErr w:type="spellStart"/>
      <w:r>
        <w:rPr>
          <w:color w:val="000000"/>
        </w:rPr>
        <w:t>dispoziţiile</w:t>
      </w:r>
      <w:proofErr w:type="spellEnd"/>
      <w:r>
        <w:rPr>
          <w:color w:val="000000"/>
        </w:rPr>
        <w:t xml:space="preserve"> regulamentelor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acestora, aprobate prin ordin al ministrului </w:t>
      </w:r>
      <w:proofErr w:type="spellStart"/>
      <w:r>
        <w:rPr>
          <w:color w:val="000000"/>
        </w:rPr>
        <w:t>educaţiei</w:t>
      </w:r>
      <w:proofErr w:type="spellEnd"/>
      <w:r>
        <w:rPr>
          <w:color w:val="000000"/>
        </w:rPr>
        <w:t>.</w:t>
      </w:r>
    </w:p>
    <w:p w14:paraId="4A42BFF0" w14:textId="77777777" w:rsidR="00312434" w:rsidRDefault="00000000">
      <w:pPr>
        <w:spacing w:before="26" w:after="0"/>
      </w:pPr>
      <w:r>
        <w:rPr>
          <w:color w:val="000000"/>
        </w:rPr>
        <w:t>(5)</w:t>
      </w:r>
      <w:r>
        <w:rPr>
          <w:b/>
          <w:color w:val="000000"/>
        </w:rPr>
        <w:t xml:space="preserve">DJIP/DMBIP exercită următoarele </w:t>
      </w:r>
      <w:proofErr w:type="spellStart"/>
      <w:r>
        <w:rPr>
          <w:b/>
          <w:color w:val="000000"/>
        </w:rPr>
        <w:t>atribuţii</w:t>
      </w:r>
      <w:proofErr w:type="spellEnd"/>
      <w:r>
        <w:rPr>
          <w:b/>
          <w:color w:val="000000"/>
        </w:rPr>
        <w:t>:</w:t>
      </w:r>
    </w:p>
    <w:p w14:paraId="7DCA3586" w14:textId="77777777" w:rsidR="00312434" w:rsidRDefault="00000000">
      <w:pPr>
        <w:spacing w:after="0"/>
      </w:pPr>
      <w:r>
        <w:rPr>
          <w:color w:val="000000"/>
        </w:rPr>
        <w:t xml:space="preserve">a)aplică politicile </w:t>
      </w:r>
      <w:proofErr w:type="spellStart"/>
      <w:r>
        <w:rPr>
          <w:color w:val="000000"/>
        </w:rPr>
        <w:t>şi</w:t>
      </w:r>
      <w:proofErr w:type="spellEnd"/>
      <w:r>
        <w:rPr>
          <w:color w:val="000000"/>
        </w:rPr>
        <w:t xml:space="preserve"> strategiile Ministerului </w:t>
      </w:r>
      <w:proofErr w:type="spellStart"/>
      <w:r>
        <w:rPr>
          <w:color w:val="000000"/>
        </w:rPr>
        <w:t>Educaţiei</w:t>
      </w:r>
      <w:proofErr w:type="spellEnd"/>
      <w:r>
        <w:rPr>
          <w:color w:val="000000"/>
        </w:rPr>
        <w:t xml:space="preserve">, precum </w:t>
      </w:r>
      <w:proofErr w:type="spellStart"/>
      <w:r>
        <w:rPr>
          <w:color w:val="000000"/>
        </w:rPr>
        <w:t>şi</w:t>
      </w:r>
      <w:proofErr w:type="spellEnd"/>
      <w:r>
        <w:rPr>
          <w:color w:val="000000"/>
        </w:rPr>
        <w:t xml:space="preserve"> politicile </w:t>
      </w:r>
      <w:proofErr w:type="spellStart"/>
      <w:r>
        <w:rPr>
          <w:color w:val="000000"/>
        </w:rPr>
        <w:t>naţionale</w:t>
      </w:r>
      <w:proofErr w:type="spellEnd"/>
      <w:r>
        <w:rPr>
          <w:color w:val="000000"/>
        </w:rPr>
        <w:t xml:space="preserve"> la nivel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la nivelul municipiului </w:t>
      </w:r>
      <w:proofErr w:type="spellStart"/>
      <w:r>
        <w:rPr>
          <w:color w:val="000000"/>
        </w:rPr>
        <w:t>Bucureşti</w:t>
      </w:r>
      <w:proofErr w:type="spellEnd"/>
      <w:r>
        <w:rPr>
          <w:color w:val="000000"/>
        </w:rPr>
        <w:t>;</w:t>
      </w:r>
    </w:p>
    <w:p w14:paraId="51743FA1" w14:textId="77777777" w:rsidR="00312434" w:rsidRDefault="00000000">
      <w:pPr>
        <w:spacing w:after="0"/>
      </w:pPr>
      <w:r>
        <w:rPr>
          <w:color w:val="000000"/>
        </w:rPr>
        <w:t xml:space="preserve">b)monitorizează aplicarea </w:t>
      </w:r>
      <w:proofErr w:type="spellStart"/>
      <w:r>
        <w:rPr>
          <w:color w:val="000000"/>
        </w:rPr>
        <w:t>legislaţiei</w:t>
      </w:r>
      <w:proofErr w:type="spellEnd"/>
      <w:r>
        <w:rPr>
          <w:color w:val="000000"/>
        </w:rPr>
        <w:t xml:space="preserve"> 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w:t>
      </w:r>
    </w:p>
    <w:p w14:paraId="73B9D755" w14:textId="77777777" w:rsidR="00312434" w:rsidRDefault="00000000">
      <w:pPr>
        <w:spacing w:after="0"/>
      </w:pPr>
      <w:r>
        <w:rPr>
          <w:color w:val="000000"/>
        </w:rPr>
        <w:t xml:space="preserve">c)controlează, monitorizează </w:t>
      </w:r>
      <w:proofErr w:type="spellStart"/>
      <w:r>
        <w:rPr>
          <w:color w:val="000000"/>
        </w:rPr>
        <w:t>şi</w:t>
      </w:r>
      <w:proofErr w:type="spellEnd"/>
      <w:r>
        <w:rPr>
          <w:color w:val="000000"/>
        </w:rPr>
        <w:t xml:space="preserve"> evaluează calitatea managementului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w:t>
      </w:r>
    </w:p>
    <w:p w14:paraId="3B86BB89" w14:textId="77777777" w:rsidR="00312434" w:rsidRDefault="00000000">
      <w:pPr>
        <w:spacing w:after="0"/>
      </w:pPr>
      <w:r>
        <w:rPr>
          <w:color w:val="000000"/>
        </w:rPr>
        <w:t xml:space="preserve">d)sprijină Ministerul </w:t>
      </w:r>
      <w:proofErr w:type="spellStart"/>
      <w:r>
        <w:rPr>
          <w:color w:val="000000"/>
        </w:rPr>
        <w:t>Educaţiei</w:t>
      </w:r>
      <w:proofErr w:type="spellEnd"/>
      <w:r>
        <w:rPr>
          <w:color w:val="000000"/>
        </w:rPr>
        <w:t xml:space="preserve"> în activitatea de coordonare a CJRAE/CMBRAE;</w:t>
      </w:r>
    </w:p>
    <w:p w14:paraId="3AD540B9" w14:textId="77777777" w:rsidR="00312434" w:rsidRDefault="00000000">
      <w:pPr>
        <w:spacing w:after="0"/>
      </w:pPr>
      <w:r>
        <w:rPr>
          <w:color w:val="000000"/>
        </w:rPr>
        <w:t xml:space="preserve">e)coordonează </w:t>
      </w:r>
      <w:proofErr w:type="spellStart"/>
      <w:r>
        <w:rPr>
          <w:color w:val="000000"/>
        </w:rPr>
        <w:t>şi</w:t>
      </w:r>
      <w:proofErr w:type="spellEnd"/>
      <w:r>
        <w:rPr>
          <w:color w:val="000000"/>
        </w:rPr>
        <w:t xml:space="preserve"> controlează </w:t>
      </w:r>
      <w:proofErr w:type="spellStart"/>
      <w:r>
        <w:rPr>
          <w:color w:val="000000"/>
        </w:rPr>
        <w:t>activităţile</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ale Ministerului </w:t>
      </w:r>
      <w:proofErr w:type="spellStart"/>
      <w:r>
        <w:rPr>
          <w:color w:val="000000"/>
        </w:rPr>
        <w:t>Educaţiei</w:t>
      </w:r>
      <w:proofErr w:type="spellEnd"/>
      <w:r>
        <w:rPr>
          <w:color w:val="000000"/>
        </w:rPr>
        <w:t xml:space="preserve"> din aria </w:t>
      </w:r>
      <w:proofErr w:type="spellStart"/>
      <w:r>
        <w:rPr>
          <w:color w:val="000000"/>
        </w:rPr>
        <w:t>judeţului</w:t>
      </w:r>
      <w:proofErr w:type="spellEnd"/>
      <w:r>
        <w:rPr>
          <w:color w:val="000000"/>
        </w:rPr>
        <w:t xml:space="preserve">/municipiului </w:t>
      </w:r>
      <w:proofErr w:type="spellStart"/>
      <w:r>
        <w:rPr>
          <w:color w:val="000000"/>
        </w:rPr>
        <w:t>Bucureşti</w:t>
      </w:r>
      <w:proofErr w:type="spellEnd"/>
      <w:r>
        <w:rPr>
          <w:color w:val="000000"/>
        </w:rPr>
        <w:t>;</w:t>
      </w:r>
    </w:p>
    <w:p w14:paraId="2220DDC3" w14:textId="77777777" w:rsidR="00312434" w:rsidRDefault="00000000">
      <w:pPr>
        <w:spacing w:after="0"/>
      </w:pPr>
      <w:r>
        <w:rPr>
          <w:color w:val="000000"/>
        </w:rPr>
        <w:t xml:space="preserve">f)monitorizează modul în care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îşi</w:t>
      </w:r>
      <w:proofErr w:type="spellEnd"/>
      <w:r>
        <w:rPr>
          <w:color w:val="000000"/>
        </w:rPr>
        <w:t xml:space="preserve"> îndeplinesc </w:t>
      </w:r>
      <w:proofErr w:type="spellStart"/>
      <w:r>
        <w:rPr>
          <w:color w:val="000000"/>
        </w:rPr>
        <w:t>atribuţiile</w:t>
      </w:r>
      <w:proofErr w:type="spellEnd"/>
      <w:r>
        <w:rPr>
          <w:color w:val="000000"/>
        </w:rPr>
        <w:t xml:space="preserve"> privind asigurarea </w:t>
      </w:r>
      <w:proofErr w:type="spellStart"/>
      <w:r>
        <w:rPr>
          <w:color w:val="000000"/>
        </w:rPr>
        <w:t>finanţării</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61E85289" w14:textId="77777777" w:rsidR="00312434" w:rsidRDefault="00000000">
      <w:pPr>
        <w:spacing w:after="0"/>
      </w:pPr>
      <w:r>
        <w:rPr>
          <w:color w:val="000000"/>
        </w:rPr>
        <w:t xml:space="preserve">g)colaborează cu </w:t>
      </w:r>
      <w:proofErr w:type="spellStart"/>
      <w:r>
        <w:rPr>
          <w:color w:val="000000"/>
        </w:rPr>
        <w:t>instituţia</w:t>
      </w:r>
      <w:proofErr w:type="spellEnd"/>
      <w:r>
        <w:rPr>
          <w:color w:val="000000"/>
        </w:rPr>
        <w:t xml:space="preserve"> prefectului în vederea asigurării implementării la nivel local a politicilor guvernamentale din domeniu;</w:t>
      </w:r>
    </w:p>
    <w:p w14:paraId="28B343AA" w14:textId="77777777" w:rsidR="00312434" w:rsidRDefault="00000000">
      <w:pPr>
        <w:spacing w:after="0"/>
      </w:pPr>
      <w:r>
        <w:rPr>
          <w:color w:val="000000"/>
        </w:rPr>
        <w:t xml:space="preserve">h)coordonează admiterea în licee, evaluările </w:t>
      </w:r>
      <w:proofErr w:type="spellStart"/>
      <w:r>
        <w:rPr>
          <w:color w:val="000000"/>
        </w:rPr>
        <w:t>naţionale</w:t>
      </w:r>
      <w:proofErr w:type="spellEnd"/>
      <w:r>
        <w:rPr>
          <w:color w:val="000000"/>
        </w:rPr>
        <w:t xml:space="preserve">, examenele de certificare a calificărilor profesionale </w:t>
      </w:r>
      <w:proofErr w:type="spellStart"/>
      <w:r>
        <w:rPr>
          <w:color w:val="000000"/>
        </w:rPr>
        <w:t>şi</w:t>
      </w:r>
      <w:proofErr w:type="spellEnd"/>
      <w:r>
        <w:rPr>
          <w:color w:val="000000"/>
        </w:rPr>
        <w:t xml:space="preserve"> concursurile </w:t>
      </w:r>
      <w:proofErr w:type="spellStart"/>
      <w:r>
        <w:rPr>
          <w:color w:val="000000"/>
        </w:rPr>
        <w:t>şcolare</w:t>
      </w:r>
      <w:proofErr w:type="spellEnd"/>
      <w:r>
        <w:rPr>
          <w:color w:val="000000"/>
        </w:rPr>
        <w:t xml:space="preserve"> 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din </w:t>
      </w:r>
      <w:proofErr w:type="spellStart"/>
      <w:r>
        <w:rPr>
          <w:color w:val="000000"/>
        </w:rPr>
        <w:t>judeţ</w:t>
      </w:r>
      <w:proofErr w:type="spellEnd"/>
      <w:r>
        <w:rPr>
          <w:color w:val="000000"/>
        </w:rPr>
        <w:t xml:space="preserve"> </w:t>
      </w:r>
      <w:proofErr w:type="spellStart"/>
      <w:r>
        <w:rPr>
          <w:color w:val="000000"/>
        </w:rPr>
        <w:t>şi</w:t>
      </w:r>
      <w:proofErr w:type="spellEnd"/>
      <w:r>
        <w:rPr>
          <w:color w:val="000000"/>
        </w:rPr>
        <w:t xml:space="preserve"> din municipiul </w:t>
      </w:r>
      <w:proofErr w:type="spellStart"/>
      <w:r>
        <w:rPr>
          <w:color w:val="000000"/>
        </w:rPr>
        <w:t>Bucureşti</w:t>
      </w:r>
      <w:proofErr w:type="spellEnd"/>
      <w:r>
        <w:rPr>
          <w:color w:val="000000"/>
        </w:rPr>
        <w:t>;</w:t>
      </w:r>
    </w:p>
    <w:p w14:paraId="003787D6" w14:textId="77777777" w:rsidR="00312434" w:rsidRDefault="00000000">
      <w:pPr>
        <w:spacing w:after="0"/>
      </w:pPr>
      <w:r>
        <w:rPr>
          <w:color w:val="000000"/>
        </w:rPr>
        <w:lastRenderedPageBreak/>
        <w:t xml:space="preserve">i)înaintează Ministerului </w:t>
      </w:r>
      <w:proofErr w:type="spellStart"/>
      <w:r>
        <w:rPr>
          <w:color w:val="000000"/>
        </w:rPr>
        <w:t>Educaţiei</w:t>
      </w:r>
      <w:proofErr w:type="spellEnd"/>
      <w:r>
        <w:rPr>
          <w:color w:val="000000"/>
        </w:rPr>
        <w:t xml:space="preserve"> </w:t>
      </w:r>
      <w:proofErr w:type="spellStart"/>
      <w:r>
        <w:rPr>
          <w:color w:val="000000"/>
        </w:rPr>
        <w:t>reţeaua</w:t>
      </w:r>
      <w:proofErr w:type="spellEnd"/>
      <w:r>
        <w:rPr>
          <w:color w:val="000000"/>
        </w:rPr>
        <w:t xml:space="preserve"> </w:t>
      </w:r>
      <w:proofErr w:type="spellStart"/>
      <w:r>
        <w:rPr>
          <w:color w:val="000000"/>
        </w:rPr>
        <w:t>şcolară</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organizată de către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din raza lor teritorială, în vederea avizării </w:t>
      </w:r>
      <w:proofErr w:type="spellStart"/>
      <w:r>
        <w:rPr>
          <w:color w:val="000000"/>
        </w:rPr>
        <w:t>şi</w:t>
      </w:r>
      <w:proofErr w:type="spellEnd"/>
      <w:r>
        <w:rPr>
          <w:color w:val="000000"/>
        </w:rPr>
        <w:t xml:space="preserve"> publicării;</w:t>
      </w:r>
    </w:p>
    <w:p w14:paraId="6D62BD42" w14:textId="77777777" w:rsidR="00312434" w:rsidRDefault="00000000">
      <w:pPr>
        <w:spacing w:after="0"/>
      </w:pPr>
      <w:r>
        <w:rPr>
          <w:color w:val="000000"/>
        </w:rPr>
        <w:t xml:space="preserve">j)asigură, împreună cu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şcolarizarea</w:t>
      </w:r>
      <w:proofErr w:type="spellEnd"/>
      <w:r>
        <w:rPr>
          <w:color w:val="000000"/>
        </w:rPr>
        <w:t xml:space="preserve"> </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elevilor </w:t>
      </w:r>
      <w:proofErr w:type="spellStart"/>
      <w:r>
        <w:rPr>
          <w:color w:val="000000"/>
        </w:rPr>
        <w:t>şi</w:t>
      </w:r>
      <w:proofErr w:type="spellEnd"/>
      <w:r>
        <w:rPr>
          <w:color w:val="000000"/>
        </w:rPr>
        <w:t xml:space="preserve"> monitorizează participarea la actul </w:t>
      </w:r>
      <w:proofErr w:type="spellStart"/>
      <w:r>
        <w:rPr>
          <w:color w:val="000000"/>
        </w:rPr>
        <w:t>educaţional</w:t>
      </w:r>
      <w:proofErr w:type="spellEnd"/>
      <w:r>
        <w:rPr>
          <w:color w:val="000000"/>
        </w:rPr>
        <w:t xml:space="preserve"> a acestora pe durata </w:t>
      </w:r>
      <w:proofErr w:type="spellStart"/>
      <w:r>
        <w:rPr>
          <w:color w:val="000000"/>
        </w:rPr>
        <w:t>învăţământului</w:t>
      </w:r>
      <w:proofErr w:type="spellEnd"/>
      <w:r>
        <w:rPr>
          <w:color w:val="000000"/>
        </w:rPr>
        <w:t xml:space="preserve"> obligatoriu;</w:t>
      </w:r>
    </w:p>
    <w:p w14:paraId="000386BE" w14:textId="77777777" w:rsidR="00312434" w:rsidRDefault="00000000">
      <w:pPr>
        <w:spacing w:after="0"/>
      </w:pPr>
      <w:r>
        <w:rPr>
          <w:color w:val="000000"/>
        </w:rPr>
        <w:t xml:space="preserve">k)monitorizează </w:t>
      </w:r>
      <w:proofErr w:type="spellStart"/>
      <w:r>
        <w:rPr>
          <w:color w:val="000000"/>
        </w:rPr>
        <w:t>situaţia</w:t>
      </w:r>
      <w:proofErr w:type="spellEnd"/>
      <w:r>
        <w:rPr>
          <w:color w:val="000000"/>
        </w:rPr>
        <w:t xml:space="preserve"> abandonului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a părăsirii timpurii a sistemului de </w:t>
      </w:r>
      <w:proofErr w:type="spellStart"/>
      <w:r>
        <w:rPr>
          <w:color w:val="000000"/>
        </w:rPr>
        <w:t>învăţământ</w:t>
      </w:r>
      <w:proofErr w:type="spellEnd"/>
      <w:r>
        <w:rPr>
          <w:color w:val="000000"/>
        </w:rPr>
        <w:t xml:space="preserve"> la nivelul fiecărei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din raza sa teritorială;</w:t>
      </w:r>
    </w:p>
    <w:p w14:paraId="2254C8F8" w14:textId="77777777" w:rsidR="00312434" w:rsidRDefault="00000000">
      <w:pPr>
        <w:spacing w:after="0"/>
      </w:pPr>
      <w:r>
        <w:rPr>
          <w:color w:val="000000"/>
        </w:rPr>
        <w:t xml:space="preserve">l)colaborează cu centrele </w:t>
      </w:r>
      <w:proofErr w:type="spellStart"/>
      <w:r>
        <w:rPr>
          <w:color w:val="000000"/>
        </w:rPr>
        <w:t>şcolare</w:t>
      </w:r>
      <w:proofErr w:type="spellEnd"/>
      <w:r>
        <w:rPr>
          <w:color w:val="000000"/>
        </w:rPr>
        <w:t xml:space="preserve"> pentru </w:t>
      </w:r>
      <w:proofErr w:type="spellStart"/>
      <w:r>
        <w:rPr>
          <w:color w:val="000000"/>
        </w:rPr>
        <w:t>educaţie</w:t>
      </w:r>
      <w:proofErr w:type="spellEnd"/>
      <w:r>
        <w:rPr>
          <w:color w:val="000000"/>
        </w:rPr>
        <w:t xml:space="preserve"> incluzivă, în vederea asigurării serviciilor </w:t>
      </w:r>
      <w:proofErr w:type="spellStart"/>
      <w:r>
        <w:rPr>
          <w:color w:val="000000"/>
        </w:rPr>
        <w:t>educaţionale</w:t>
      </w:r>
      <w:proofErr w:type="spellEnd"/>
      <w:r>
        <w:rPr>
          <w:color w:val="000000"/>
        </w:rPr>
        <w:t xml:space="preserve"> specializate, coordonează, monitorizează </w:t>
      </w:r>
      <w:proofErr w:type="spellStart"/>
      <w:r>
        <w:rPr>
          <w:color w:val="000000"/>
        </w:rPr>
        <w:t>şi</w:t>
      </w:r>
      <w:proofErr w:type="spellEnd"/>
      <w:r>
        <w:rPr>
          <w:color w:val="000000"/>
        </w:rPr>
        <w:t xml:space="preserve"> evaluează servicii specializate de mediere </w:t>
      </w:r>
      <w:proofErr w:type="spellStart"/>
      <w:r>
        <w:rPr>
          <w:color w:val="000000"/>
        </w:rPr>
        <w:t>şcolară</w:t>
      </w:r>
      <w:proofErr w:type="spellEnd"/>
      <w:r>
        <w:rPr>
          <w:color w:val="000000"/>
        </w:rPr>
        <w:t>;</w:t>
      </w:r>
    </w:p>
    <w:p w14:paraId="29AE9070" w14:textId="77777777" w:rsidR="00312434" w:rsidRDefault="00000000">
      <w:pPr>
        <w:spacing w:after="0"/>
      </w:pPr>
      <w:r>
        <w:rPr>
          <w:color w:val="000000"/>
        </w:rPr>
        <w:t xml:space="preserve">m)monitorizează respectarea prevederilor legale privind prevenirea segregării </w:t>
      </w:r>
      <w:proofErr w:type="spellStart"/>
      <w:r>
        <w:rPr>
          <w:color w:val="000000"/>
        </w:rPr>
        <w:t>şcolare</w:t>
      </w:r>
      <w:proofErr w:type="spellEnd"/>
      <w:r>
        <w:rPr>
          <w:color w:val="000000"/>
        </w:rPr>
        <w:t xml:space="preserve">, în toate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din raza teritorială, în vederea identificării </w:t>
      </w:r>
      <w:proofErr w:type="spellStart"/>
      <w:r>
        <w:rPr>
          <w:color w:val="000000"/>
        </w:rPr>
        <w:t>şi</w:t>
      </w:r>
      <w:proofErr w:type="spellEnd"/>
      <w:r>
        <w:rPr>
          <w:color w:val="000000"/>
        </w:rPr>
        <w:t xml:space="preserve"> combaterii fenomenelor de segregare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susţine</w:t>
      </w:r>
      <w:proofErr w:type="spellEnd"/>
      <w:r>
        <w:rPr>
          <w:color w:val="000000"/>
        </w:rPr>
        <w:t xml:space="preserve"> participarea personalului didactic la cursuri de formare profesională pentru dobândirea de </w:t>
      </w:r>
      <w:proofErr w:type="spellStart"/>
      <w:r>
        <w:rPr>
          <w:color w:val="000000"/>
        </w:rPr>
        <w:t>competenţe</w:t>
      </w:r>
      <w:proofErr w:type="spellEnd"/>
      <w:r>
        <w:rPr>
          <w:color w:val="000000"/>
        </w:rPr>
        <w:t xml:space="preserve"> în </w:t>
      </w:r>
      <w:proofErr w:type="spellStart"/>
      <w:r>
        <w:rPr>
          <w:color w:val="000000"/>
        </w:rPr>
        <w:t>educaţie</w:t>
      </w:r>
      <w:proofErr w:type="spellEnd"/>
      <w:r>
        <w:rPr>
          <w:color w:val="000000"/>
        </w:rPr>
        <w:t xml:space="preserve"> incluzivă;</w:t>
      </w:r>
    </w:p>
    <w:p w14:paraId="28E7DEC9" w14:textId="77777777" w:rsidR="00312434" w:rsidRDefault="00000000">
      <w:pPr>
        <w:spacing w:after="0"/>
      </w:pPr>
      <w:r>
        <w:rPr>
          <w:color w:val="000000"/>
        </w:rPr>
        <w:t xml:space="preserve">n)comunică Ministerului </w:t>
      </w:r>
      <w:proofErr w:type="spellStart"/>
      <w:r>
        <w:rPr>
          <w:color w:val="000000"/>
        </w:rPr>
        <w:t>Educaţiei</w:t>
      </w:r>
      <w:proofErr w:type="spellEnd"/>
      <w:r>
        <w:rPr>
          <w:color w:val="000000"/>
        </w:rPr>
        <w:t xml:space="preserve">, până în prima zi lucrătoare a lunii aprilie a fiecărui an, un raport privind măsurile de combatere a segregării, la nivel </w:t>
      </w:r>
      <w:proofErr w:type="spellStart"/>
      <w:r>
        <w:rPr>
          <w:color w:val="000000"/>
        </w:rPr>
        <w:t>judeţean</w:t>
      </w:r>
      <w:proofErr w:type="spellEnd"/>
      <w:r>
        <w:rPr>
          <w:color w:val="000000"/>
        </w:rPr>
        <w:t xml:space="preserve">/al municipiului </w:t>
      </w:r>
      <w:proofErr w:type="spellStart"/>
      <w:r>
        <w:rPr>
          <w:color w:val="000000"/>
        </w:rPr>
        <w:t>Bucureşti</w:t>
      </w:r>
      <w:proofErr w:type="spellEnd"/>
      <w:r>
        <w:rPr>
          <w:color w:val="000000"/>
        </w:rPr>
        <w:t>;</w:t>
      </w:r>
    </w:p>
    <w:p w14:paraId="625A88CA" w14:textId="77777777" w:rsidR="00312434" w:rsidRDefault="00000000">
      <w:pPr>
        <w:spacing w:after="0"/>
      </w:pPr>
      <w:r>
        <w:rPr>
          <w:color w:val="000000"/>
        </w:rPr>
        <w:t xml:space="preserve">o)monitorizează implementarea programelor </w:t>
      </w:r>
      <w:proofErr w:type="spellStart"/>
      <w:r>
        <w:rPr>
          <w:color w:val="000000"/>
        </w:rPr>
        <w:t>naţionale</w:t>
      </w:r>
      <w:proofErr w:type="spellEnd"/>
      <w:r>
        <w:rPr>
          <w:color w:val="000000"/>
        </w:rPr>
        <w:t xml:space="preserve"> </w:t>
      </w:r>
      <w:proofErr w:type="spellStart"/>
      <w:r>
        <w:rPr>
          <w:color w:val="000000"/>
        </w:rPr>
        <w:t>iniţiate</w:t>
      </w:r>
      <w:proofErr w:type="spellEnd"/>
      <w:r>
        <w:rPr>
          <w:color w:val="000000"/>
        </w:rPr>
        <w:t xml:space="preserve"> de Ministerul </w:t>
      </w:r>
      <w:proofErr w:type="spellStart"/>
      <w:r>
        <w:rPr>
          <w:color w:val="000000"/>
        </w:rPr>
        <w:t>Educaţiei</w:t>
      </w:r>
      <w:proofErr w:type="spellEnd"/>
      <w:r>
        <w:rPr>
          <w:color w:val="000000"/>
        </w:rPr>
        <w:t xml:space="preserve">, precum </w:t>
      </w:r>
      <w:proofErr w:type="spellStart"/>
      <w:r>
        <w:rPr>
          <w:color w:val="000000"/>
        </w:rPr>
        <w:t>şi</w:t>
      </w:r>
      <w:proofErr w:type="spellEnd"/>
      <w:r>
        <w:rPr>
          <w:color w:val="000000"/>
        </w:rPr>
        <w:t xml:space="preserve"> a proiectelor derulate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cadrul programelor UE în domeniul </w:t>
      </w:r>
      <w:proofErr w:type="spellStart"/>
      <w:r>
        <w:rPr>
          <w:color w:val="000000"/>
        </w:rPr>
        <w:t>educaţiei</w:t>
      </w:r>
      <w:proofErr w:type="spellEnd"/>
      <w:r>
        <w:rPr>
          <w:color w:val="000000"/>
        </w:rPr>
        <w:t>;</w:t>
      </w:r>
    </w:p>
    <w:p w14:paraId="463EA5AE" w14:textId="77777777" w:rsidR="00312434" w:rsidRDefault="00000000">
      <w:pPr>
        <w:spacing w:after="0"/>
      </w:pPr>
      <w:r>
        <w:rPr>
          <w:color w:val="000000"/>
        </w:rPr>
        <w:t xml:space="preserve">p)sprijină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accesarea </w:t>
      </w:r>
      <w:proofErr w:type="spellStart"/>
      <w:r>
        <w:rPr>
          <w:color w:val="000000"/>
        </w:rPr>
        <w:t>şi</w:t>
      </w:r>
      <w:proofErr w:type="spellEnd"/>
      <w:r>
        <w:rPr>
          <w:color w:val="000000"/>
        </w:rPr>
        <w:t xml:space="preserve"> implementarea de proiecte din fonduri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europene;</w:t>
      </w:r>
    </w:p>
    <w:p w14:paraId="6C66E2C5" w14:textId="77777777" w:rsidR="00312434" w:rsidRDefault="00000000">
      <w:pPr>
        <w:spacing w:after="0"/>
      </w:pPr>
      <w:r>
        <w:rPr>
          <w:color w:val="000000"/>
        </w:rPr>
        <w:t xml:space="preserve">q)mediază conflictele </w:t>
      </w:r>
      <w:proofErr w:type="spellStart"/>
      <w:r>
        <w:rPr>
          <w:color w:val="000000"/>
        </w:rPr>
        <w:t>şi</w:t>
      </w:r>
      <w:proofErr w:type="spellEnd"/>
      <w:r>
        <w:rPr>
          <w:color w:val="000000"/>
        </w:rPr>
        <w:t xml:space="preserve"> litigiile survenite între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şi</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la solicitarea motivată a oricăreia dintre </w:t>
      </w:r>
      <w:proofErr w:type="spellStart"/>
      <w:r>
        <w:rPr>
          <w:color w:val="000000"/>
        </w:rPr>
        <w:t>părţi</w:t>
      </w:r>
      <w:proofErr w:type="spellEnd"/>
      <w:r>
        <w:rPr>
          <w:color w:val="000000"/>
        </w:rPr>
        <w:t>;</w:t>
      </w:r>
    </w:p>
    <w:p w14:paraId="4216823F" w14:textId="77777777" w:rsidR="00312434" w:rsidRDefault="00000000">
      <w:pPr>
        <w:spacing w:after="0"/>
      </w:pPr>
      <w:r>
        <w:rPr>
          <w:color w:val="000000"/>
        </w:rPr>
        <w:t>r)</w:t>
      </w:r>
      <w:proofErr w:type="spellStart"/>
      <w:r>
        <w:rPr>
          <w:color w:val="000000"/>
        </w:rPr>
        <w:t>menţine</w:t>
      </w:r>
      <w:proofErr w:type="spellEnd"/>
      <w:r>
        <w:rPr>
          <w:color w:val="000000"/>
        </w:rPr>
        <w:t xml:space="preserve">, în baza principiului </w:t>
      </w:r>
      <w:proofErr w:type="spellStart"/>
      <w:r>
        <w:rPr>
          <w:color w:val="000000"/>
        </w:rPr>
        <w:t>subsidiarităţii</w:t>
      </w:r>
      <w:proofErr w:type="spellEnd"/>
      <w:r>
        <w:rPr>
          <w:color w:val="000000"/>
        </w:rPr>
        <w:t xml:space="preserve">, legătura cu </w:t>
      </w:r>
      <w:proofErr w:type="spellStart"/>
      <w:r>
        <w:rPr>
          <w:color w:val="000000"/>
        </w:rPr>
        <w:t>organizaţiile</w:t>
      </w:r>
      <w:proofErr w:type="spellEnd"/>
      <w:r>
        <w:rPr>
          <w:color w:val="000000"/>
        </w:rPr>
        <w:t xml:space="preserve"> reprezentative ale elevilor, profesorilor </w:t>
      </w:r>
      <w:proofErr w:type="spellStart"/>
      <w:r>
        <w:rPr>
          <w:color w:val="000000"/>
        </w:rPr>
        <w:t>şi</w:t>
      </w:r>
      <w:proofErr w:type="spellEnd"/>
      <w:r>
        <w:rPr>
          <w:color w:val="000000"/>
        </w:rPr>
        <w:t xml:space="preserve">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asigură participarea acestora în procesul de elaborare </w:t>
      </w:r>
      <w:proofErr w:type="spellStart"/>
      <w:r>
        <w:rPr>
          <w:color w:val="000000"/>
        </w:rPr>
        <w:t>şi</w:t>
      </w:r>
      <w:proofErr w:type="spellEnd"/>
      <w:r>
        <w:rPr>
          <w:color w:val="000000"/>
        </w:rPr>
        <w:t xml:space="preserve"> implementare a unor politici </w:t>
      </w:r>
      <w:proofErr w:type="spellStart"/>
      <w:r>
        <w:rPr>
          <w:color w:val="000000"/>
        </w:rPr>
        <w:t>educaţionale</w:t>
      </w:r>
      <w:proofErr w:type="spellEnd"/>
      <w:r>
        <w:rPr>
          <w:color w:val="000000"/>
        </w:rPr>
        <w:t xml:space="preserve"> la nivel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la procesul de luare a deciziilor care vizează comunitatea </w:t>
      </w:r>
      <w:proofErr w:type="spellStart"/>
      <w:r>
        <w:rPr>
          <w:color w:val="000000"/>
        </w:rPr>
        <w:t>şcolară</w:t>
      </w:r>
      <w:proofErr w:type="spellEnd"/>
      <w:r>
        <w:rPr>
          <w:color w:val="000000"/>
        </w:rPr>
        <w:t>;</w:t>
      </w:r>
    </w:p>
    <w:p w14:paraId="748F8D44" w14:textId="77777777" w:rsidR="00312434" w:rsidRDefault="00000000">
      <w:pPr>
        <w:spacing w:after="0"/>
      </w:pPr>
      <w:r>
        <w:rPr>
          <w:color w:val="000000"/>
        </w:rPr>
        <w:t xml:space="preserve">s)sprijină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verifică </w:t>
      </w:r>
      <w:proofErr w:type="spellStart"/>
      <w:r>
        <w:rPr>
          <w:color w:val="000000"/>
        </w:rPr>
        <w:t>acurateţea</w:t>
      </w:r>
      <w:proofErr w:type="spellEnd"/>
      <w:r>
        <w:rPr>
          <w:color w:val="000000"/>
        </w:rPr>
        <w:t xml:space="preserve"> datelor raportate de către acestea în vederea sprijinirii elaborării de politici publice bazate pe date;</w:t>
      </w:r>
    </w:p>
    <w:p w14:paraId="422B5680" w14:textId="77777777" w:rsidR="00312434" w:rsidRDefault="00000000">
      <w:pPr>
        <w:spacing w:after="0"/>
      </w:pPr>
      <w:proofErr w:type="spellStart"/>
      <w:r>
        <w:rPr>
          <w:color w:val="000000"/>
        </w:rPr>
        <w:t>ş</w:t>
      </w:r>
      <w:proofErr w:type="spellEnd"/>
      <w:r>
        <w:rPr>
          <w:color w:val="000000"/>
        </w:rPr>
        <w:t xml:space="preserve">)prezintă public un raport anual privind starea </w:t>
      </w:r>
      <w:proofErr w:type="spellStart"/>
      <w:r>
        <w:rPr>
          <w:color w:val="000000"/>
        </w:rPr>
        <w:t>învăţământului</w:t>
      </w:r>
      <w:proofErr w:type="spellEnd"/>
      <w:r>
        <w:rPr>
          <w:color w:val="000000"/>
        </w:rPr>
        <w:t xml:space="preserve"> la nivelul </w:t>
      </w:r>
      <w:proofErr w:type="spellStart"/>
      <w:r>
        <w:rPr>
          <w:color w:val="000000"/>
        </w:rPr>
        <w:t>judeţului</w:t>
      </w:r>
      <w:proofErr w:type="spellEnd"/>
      <w:r>
        <w:rPr>
          <w:color w:val="000000"/>
        </w:rPr>
        <w:t xml:space="preserve"> sau al municipiului </w:t>
      </w:r>
      <w:proofErr w:type="spellStart"/>
      <w:r>
        <w:rPr>
          <w:color w:val="000000"/>
        </w:rPr>
        <w:t>Bucureşti</w:t>
      </w:r>
      <w:proofErr w:type="spellEnd"/>
      <w:r>
        <w:rPr>
          <w:color w:val="000000"/>
        </w:rPr>
        <w:t>;</w:t>
      </w:r>
    </w:p>
    <w:p w14:paraId="13A23C74" w14:textId="77777777" w:rsidR="00312434" w:rsidRDefault="00000000">
      <w:pPr>
        <w:spacing w:after="0"/>
      </w:pPr>
      <w:r>
        <w:rPr>
          <w:color w:val="000000"/>
        </w:rPr>
        <w:t xml:space="preserve">t)acordă consiliere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în gestionarea resurselor umane;</w:t>
      </w:r>
    </w:p>
    <w:p w14:paraId="51F5DA59" w14:textId="77777777" w:rsidR="00312434" w:rsidRDefault="00000000">
      <w:pPr>
        <w:spacing w:after="0"/>
      </w:pPr>
      <w:proofErr w:type="spellStart"/>
      <w:r>
        <w:rPr>
          <w:color w:val="000000"/>
        </w:rPr>
        <w:t>ţ</w:t>
      </w:r>
      <w:proofErr w:type="spellEnd"/>
      <w:r>
        <w:rPr>
          <w:color w:val="000000"/>
        </w:rPr>
        <w:t xml:space="preserve">)monitorizează </w:t>
      </w:r>
      <w:proofErr w:type="spellStart"/>
      <w:r>
        <w:rPr>
          <w:color w:val="000000"/>
        </w:rPr>
        <w:t>activităţile</w:t>
      </w:r>
      <w:proofErr w:type="spellEnd"/>
      <w:r>
        <w:rPr>
          <w:color w:val="000000"/>
        </w:rPr>
        <w:t xml:space="preserve"> de constituire </w:t>
      </w:r>
      <w:proofErr w:type="spellStart"/>
      <w:r>
        <w:rPr>
          <w:color w:val="000000"/>
        </w:rPr>
        <w:t>şi</w:t>
      </w:r>
      <w:proofErr w:type="spellEnd"/>
      <w:r>
        <w:rPr>
          <w:color w:val="000000"/>
        </w:rPr>
        <w:t xml:space="preserve"> de </w:t>
      </w:r>
      <w:proofErr w:type="spellStart"/>
      <w:r>
        <w:rPr>
          <w:color w:val="000000"/>
        </w:rPr>
        <w:t>vacantare</w:t>
      </w:r>
      <w:proofErr w:type="spellEnd"/>
      <w:r>
        <w:rPr>
          <w:color w:val="000000"/>
        </w:rPr>
        <w:t xml:space="preserve"> a posturilor didactice/catedrelor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w:t>
      </w:r>
      <w:proofErr w:type="spellStart"/>
      <w:r>
        <w:rPr>
          <w:color w:val="000000"/>
        </w:rPr>
        <w:t>şi</w:t>
      </w:r>
      <w:proofErr w:type="spellEnd"/>
      <w:r>
        <w:rPr>
          <w:color w:val="000000"/>
        </w:rPr>
        <w:t xml:space="preserve"> particular, organizează concursul </w:t>
      </w:r>
      <w:proofErr w:type="spellStart"/>
      <w:r>
        <w:rPr>
          <w:color w:val="000000"/>
        </w:rPr>
        <w:t>naţional</w:t>
      </w:r>
      <w:proofErr w:type="spellEnd"/>
      <w:r>
        <w:rPr>
          <w:color w:val="000000"/>
        </w:rPr>
        <w:t xml:space="preserve"> de ocupare a posturilor didactice/catedrelor vacante/rezervate din </w:t>
      </w:r>
      <w:proofErr w:type="spellStart"/>
      <w:r>
        <w:rPr>
          <w:color w:val="000000"/>
        </w:rPr>
        <w:t>învăţământul</w:t>
      </w:r>
      <w:proofErr w:type="spellEnd"/>
      <w:r>
        <w:rPr>
          <w:color w:val="000000"/>
        </w:rPr>
        <w:t xml:space="preserve"> preuniversitar de stat, monitorizează concursurile de ocupare a posturilor didactice/catedrelor vacante/rezervate organizate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particular </w:t>
      </w:r>
      <w:proofErr w:type="spellStart"/>
      <w:r>
        <w:rPr>
          <w:color w:val="000000"/>
        </w:rPr>
        <w:t>şi</w:t>
      </w:r>
      <w:proofErr w:type="spellEnd"/>
      <w:r>
        <w:rPr>
          <w:color w:val="000000"/>
        </w:rPr>
        <w:t xml:space="preserve"> examenul </w:t>
      </w:r>
      <w:proofErr w:type="spellStart"/>
      <w:r>
        <w:rPr>
          <w:color w:val="000000"/>
        </w:rPr>
        <w:t>naţional</w:t>
      </w:r>
      <w:proofErr w:type="spellEnd"/>
      <w:r>
        <w:rPr>
          <w:color w:val="000000"/>
        </w:rPr>
        <w:t xml:space="preserve"> de </w:t>
      </w:r>
      <w:proofErr w:type="spellStart"/>
      <w:r>
        <w:rPr>
          <w:color w:val="000000"/>
        </w:rPr>
        <w:t>licenţiere</w:t>
      </w:r>
      <w:proofErr w:type="spellEnd"/>
      <w:r>
        <w:rPr>
          <w:color w:val="000000"/>
        </w:rPr>
        <w:t xml:space="preserve"> în cariera didactică;</w:t>
      </w:r>
    </w:p>
    <w:p w14:paraId="5FC6689D" w14:textId="77777777" w:rsidR="00312434" w:rsidRDefault="00000000">
      <w:pPr>
        <w:spacing w:after="0"/>
      </w:pPr>
      <w:r>
        <w:rPr>
          <w:color w:val="000000"/>
        </w:rPr>
        <w:t xml:space="preserve">u)elaborează </w:t>
      </w:r>
      <w:proofErr w:type="spellStart"/>
      <w:r>
        <w:rPr>
          <w:color w:val="000000"/>
        </w:rPr>
        <w:t>şi</w:t>
      </w:r>
      <w:proofErr w:type="spellEnd"/>
      <w:r>
        <w:rPr>
          <w:color w:val="000000"/>
        </w:rPr>
        <w:t xml:space="preserve"> gestionează baza de date privind personalul angajat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limitele </w:t>
      </w:r>
      <w:proofErr w:type="spellStart"/>
      <w:r>
        <w:rPr>
          <w:color w:val="000000"/>
        </w:rPr>
        <w:t>competenţelor</w:t>
      </w:r>
      <w:proofErr w:type="spellEnd"/>
      <w:r>
        <w:rPr>
          <w:color w:val="000000"/>
        </w:rPr>
        <w:t xml:space="preserve"> ce îi revin;</w:t>
      </w:r>
    </w:p>
    <w:p w14:paraId="59A83888" w14:textId="77777777" w:rsidR="00312434" w:rsidRDefault="00000000">
      <w:pPr>
        <w:spacing w:after="0"/>
      </w:pPr>
      <w:r>
        <w:rPr>
          <w:color w:val="000000"/>
        </w:rPr>
        <w:t xml:space="preserve">v)realizează auditul periodic al resursei umane din </w:t>
      </w:r>
      <w:proofErr w:type="spellStart"/>
      <w:r>
        <w:rPr>
          <w:color w:val="000000"/>
        </w:rPr>
        <w:t>învăţământul</w:t>
      </w:r>
      <w:proofErr w:type="spellEnd"/>
      <w:r>
        <w:rPr>
          <w:color w:val="000000"/>
        </w:rPr>
        <w:t xml:space="preserve"> preuniversitar;</w:t>
      </w:r>
    </w:p>
    <w:p w14:paraId="258DB005" w14:textId="77777777" w:rsidR="00312434" w:rsidRDefault="00000000">
      <w:pPr>
        <w:spacing w:after="0"/>
      </w:pPr>
      <w:r>
        <w:rPr>
          <w:color w:val="000000"/>
        </w:rPr>
        <w:lastRenderedPageBreak/>
        <w:t xml:space="preserve">w)colaborează cu CCD pentru asigurarea cursurilor specifice de formare, pe baza recomandărilor de formare continuă, asociate fiecărei </w:t>
      </w:r>
      <w:proofErr w:type="spellStart"/>
      <w:r>
        <w:rPr>
          <w:color w:val="000000"/>
        </w:rPr>
        <w:t>inspecţii</w:t>
      </w:r>
      <w:proofErr w:type="spellEnd"/>
      <w:r>
        <w:rPr>
          <w:color w:val="000000"/>
        </w:rPr>
        <w:t xml:space="preserve"> de specialitate;</w:t>
      </w:r>
    </w:p>
    <w:p w14:paraId="47A677E6" w14:textId="77777777" w:rsidR="00312434" w:rsidRDefault="00000000">
      <w:pPr>
        <w:spacing w:after="0"/>
      </w:pPr>
      <w:r>
        <w:rPr>
          <w:color w:val="000000"/>
        </w:rPr>
        <w:t xml:space="preserve">x)asigură </w:t>
      </w:r>
      <w:proofErr w:type="spellStart"/>
      <w:r>
        <w:rPr>
          <w:color w:val="000000"/>
        </w:rPr>
        <w:t>recunoaşterea</w:t>
      </w:r>
      <w:proofErr w:type="spellEnd"/>
      <w:r>
        <w:rPr>
          <w:color w:val="000000"/>
        </w:rPr>
        <w:t xml:space="preserve"> </w:t>
      </w:r>
      <w:proofErr w:type="spellStart"/>
      <w:r>
        <w:rPr>
          <w:color w:val="000000"/>
        </w:rPr>
        <w:t>şi</w:t>
      </w:r>
      <w:proofErr w:type="spellEnd"/>
      <w:r>
        <w:rPr>
          <w:color w:val="000000"/>
        </w:rPr>
        <w:t xml:space="preserve"> echivalarea studiilor efectuate în străinătate de către elevii români;</w:t>
      </w:r>
    </w:p>
    <w:p w14:paraId="5852825A" w14:textId="77777777" w:rsidR="00312434" w:rsidRDefault="00000000">
      <w:pPr>
        <w:spacing w:after="0"/>
      </w:pPr>
      <w:r>
        <w:rPr>
          <w:color w:val="000000"/>
        </w:rPr>
        <w:t>y)</w:t>
      </w:r>
      <w:proofErr w:type="spellStart"/>
      <w:r>
        <w:rPr>
          <w:color w:val="000000"/>
        </w:rPr>
        <w:t>susţine</w:t>
      </w:r>
      <w:proofErr w:type="spellEnd"/>
      <w:r>
        <w:rPr>
          <w:color w:val="000000"/>
        </w:rPr>
        <w:t xml:space="preserve"> dezvoltarea </w:t>
      </w:r>
      <w:proofErr w:type="spellStart"/>
      <w:r>
        <w:rPr>
          <w:color w:val="000000"/>
        </w:rPr>
        <w:t>şi</w:t>
      </w:r>
      <w:proofErr w:type="spellEnd"/>
      <w:r>
        <w:rPr>
          <w:color w:val="000000"/>
        </w:rPr>
        <w:t xml:space="preserve"> administrarea resurselor </w:t>
      </w:r>
      <w:proofErr w:type="spellStart"/>
      <w:r>
        <w:rPr>
          <w:color w:val="000000"/>
        </w:rPr>
        <w:t>educaţionale</w:t>
      </w:r>
      <w:proofErr w:type="spellEnd"/>
      <w:r>
        <w:rPr>
          <w:color w:val="000000"/>
        </w:rPr>
        <w:t xml:space="preserve"> deschise </w:t>
      </w:r>
      <w:proofErr w:type="spellStart"/>
      <w:r>
        <w:rPr>
          <w:color w:val="000000"/>
        </w:rPr>
        <w:t>şi</w:t>
      </w:r>
      <w:proofErr w:type="spellEnd"/>
      <w:r>
        <w:rPr>
          <w:color w:val="000000"/>
        </w:rPr>
        <w:t xml:space="preserve"> a platformelor strategice din </w:t>
      </w:r>
      <w:proofErr w:type="spellStart"/>
      <w:r>
        <w:rPr>
          <w:color w:val="000000"/>
        </w:rPr>
        <w:t>educaţie</w:t>
      </w:r>
      <w:proofErr w:type="spellEnd"/>
      <w:r>
        <w:rPr>
          <w:color w:val="000000"/>
        </w:rPr>
        <w:t>.</w:t>
      </w:r>
    </w:p>
    <w:p w14:paraId="705FA1B1" w14:textId="77777777" w:rsidR="00312434" w:rsidRDefault="00000000">
      <w:pPr>
        <w:spacing w:before="26" w:after="0"/>
      </w:pPr>
      <w:r>
        <w:rPr>
          <w:color w:val="000000"/>
        </w:rPr>
        <w:t xml:space="preserve">(6)DJIP/DMBIP are un consiliu de </w:t>
      </w:r>
      <w:proofErr w:type="spellStart"/>
      <w:r>
        <w:rPr>
          <w:color w:val="000000"/>
        </w:rPr>
        <w:t>administraţie</w:t>
      </w:r>
      <w:proofErr w:type="spellEnd"/>
      <w:r>
        <w:rPr>
          <w:color w:val="000000"/>
        </w:rPr>
        <w:t xml:space="preserve"> </w:t>
      </w:r>
      <w:proofErr w:type="spellStart"/>
      <w:r>
        <w:rPr>
          <w:color w:val="000000"/>
        </w:rPr>
        <w:t>şi</w:t>
      </w:r>
      <w:proofErr w:type="spellEnd"/>
      <w:r>
        <w:rPr>
          <w:color w:val="000000"/>
        </w:rPr>
        <w:t xml:space="preserve"> un consiliu consultativ. </w:t>
      </w:r>
      <w:proofErr w:type="spellStart"/>
      <w:r>
        <w:rPr>
          <w:color w:val="000000"/>
        </w:rPr>
        <w:t>Funcţionarea</w:t>
      </w:r>
      <w:proofErr w:type="spellEnd"/>
      <w:r>
        <w:rPr>
          <w:color w:val="000000"/>
        </w:rPr>
        <w:t xml:space="preserve"> acestora se realizează în baza unui regulament propriu, elaborat </w:t>
      </w:r>
      <w:proofErr w:type="spellStart"/>
      <w:r>
        <w:rPr>
          <w:color w:val="000000"/>
        </w:rPr>
        <w:t>şi</w:t>
      </w:r>
      <w:proofErr w:type="spellEnd"/>
      <w:r>
        <w:rPr>
          <w:color w:val="000000"/>
        </w:rPr>
        <w:t xml:space="preserve"> aprobat de consiliul de </w:t>
      </w:r>
      <w:proofErr w:type="spellStart"/>
      <w:r>
        <w:rPr>
          <w:color w:val="000000"/>
        </w:rPr>
        <w:t>administraţie</w:t>
      </w:r>
      <w:proofErr w:type="spellEnd"/>
      <w:r>
        <w:rPr>
          <w:color w:val="000000"/>
        </w:rPr>
        <w:t xml:space="preserve">, conform regulamentului-cadru aprobat prin ordin al ministrului </w:t>
      </w:r>
      <w:proofErr w:type="spellStart"/>
      <w:r>
        <w:rPr>
          <w:color w:val="000000"/>
        </w:rPr>
        <w:t>educaţiei</w:t>
      </w:r>
      <w:proofErr w:type="spellEnd"/>
      <w:r>
        <w:rPr>
          <w:color w:val="000000"/>
        </w:rPr>
        <w:t xml:space="preserve">. </w:t>
      </w:r>
      <w:proofErr w:type="spellStart"/>
      <w:r>
        <w:rPr>
          <w:color w:val="000000"/>
        </w:rPr>
        <w:t>Reprezentanţii</w:t>
      </w:r>
      <w:proofErr w:type="spellEnd"/>
      <w:r>
        <w:rPr>
          <w:color w:val="000000"/>
        </w:rPr>
        <w:t xml:space="preserve"> </w:t>
      </w:r>
      <w:proofErr w:type="spellStart"/>
      <w:r>
        <w:rPr>
          <w:color w:val="000000"/>
        </w:rPr>
        <w:t>federaţiilor</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un reprezentant al elevilor care face parte din consiliul </w:t>
      </w:r>
      <w:proofErr w:type="spellStart"/>
      <w:r>
        <w:rPr>
          <w:color w:val="000000"/>
        </w:rPr>
        <w:t>judeţean</w:t>
      </w:r>
      <w:proofErr w:type="spellEnd"/>
      <w:r>
        <w:rPr>
          <w:color w:val="000000"/>
        </w:rPr>
        <w:t xml:space="preserve"> al elevilor/Consiliul Municipal al Elevilor </w:t>
      </w:r>
      <w:proofErr w:type="spellStart"/>
      <w:r>
        <w:rPr>
          <w:color w:val="000000"/>
        </w:rPr>
        <w:t>Bucureşti</w:t>
      </w:r>
      <w:proofErr w:type="spellEnd"/>
      <w:r>
        <w:rPr>
          <w:color w:val="000000"/>
        </w:rPr>
        <w:t xml:space="preserve">, un reprezentant </w:t>
      </w:r>
      <w:proofErr w:type="spellStart"/>
      <w:r>
        <w:rPr>
          <w:color w:val="000000"/>
        </w:rPr>
        <w:t>judeţean</w:t>
      </w:r>
      <w:proofErr w:type="spellEnd"/>
      <w:r>
        <w:rPr>
          <w:color w:val="000000"/>
        </w:rPr>
        <w:t xml:space="preserve"> al structurilor asociative reprezentative ale </w:t>
      </w:r>
      <w:proofErr w:type="spellStart"/>
      <w:r>
        <w:rPr>
          <w:color w:val="000000"/>
        </w:rPr>
        <w:t>părinţilor</w:t>
      </w:r>
      <w:proofErr w:type="spellEnd"/>
      <w:r>
        <w:rPr>
          <w:color w:val="000000"/>
        </w:rPr>
        <w:t xml:space="preserve"> cu activitate relevantă la nivel </w:t>
      </w:r>
      <w:proofErr w:type="spellStart"/>
      <w:r>
        <w:rPr>
          <w:color w:val="000000"/>
        </w:rPr>
        <w:t>naţional</w:t>
      </w:r>
      <w:proofErr w:type="spellEnd"/>
      <w:r>
        <w:rPr>
          <w:color w:val="000000"/>
        </w:rPr>
        <w:t xml:space="preserve"> participă, cu statut de observatori, la lucrările consiliului de </w:t>
      </w:r>
      <w:proofErr w:type="spellStart"/>
      <w:r>
        <w:rPr>
          <w:color w:val="000000"/>
        </w:rPr>
        <w:t>administraţie</w:t>
      </w:r>
      <w:proofErr w:type="spellEnd"/>
      <w:r>
        <w:rPr>
          <w:color w:val="000000"/>
        </w:rPr>
        <w:t xml:space="preserve"> al DJIP/DMBIP.</w:t>
      </w:r>
    </w:p>
    <w:p w14:paraId="1FCAEBD4" w14:textId="77777777" w:rsidR="00312434" w:rsidRDefault="00000000">
      <w:pPr>
        <w:spacing w:before="26" w:after="0"/>
      </w:pPr>
      <w:r>
        <w:rPr>
          <w:color w:val="000000"/>
        </w:rPr>
        <w:t xml:space="preserve">(7)În structura DJIP/DMBIP din </w:t>
      </w:r>
      <w:proofErr w:type="spellStart"/>
      <w:r>
        <w:rPr>
          <w:color w:val="000000"/>
        </w:rPr>
        <w:t>judeţele</w:t>
      </w:r>
      <w:proofErr w:type="spellEnd"/>
      <w:r>
        <w:rPr>
          <w:color w:val="000000"/>
        </w:rPr>
        <w:t xml:space="preserve"> cu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sunt </w:t>
      </w:r>
      <w:proofErr w:type="spellStart"/>
      <w:r>
        <w:rPr>
          <w:color w:val="000000"/>
        </w:rPr>
        <w:t>cuprinşi</w:t>
      </w:r>
      <w:proofErr w:type="spellEnd"/>
      <w:r>
        <w:rPr>
          <w:color w:val="000000"/>
        </w:rPr>
        <w:t xml:space="preserve"> </w:t>
      </w:r>
      <w:proofErr w:type="spellStart"/>
      <w:r>
        <w:rPr>
          <w:color w:val="000000"/>
        </w:rPr>
        <w:t>şi</w:t>
      </w:r>
      <w:proofErr w:type="spellEnd"/>
      <w:r>
        <w:rPr>
          <w:color w:val="000000"/>
        </w:rPr>
        <w:t xml:space="preserve"> inspectori pentru acest tip de </w:t>
      </w:r>
      <w:proofErr w:type="spellStart"/>
      <w:r>
        <w:rPr>
          <w:color w:val="000000"/>
        </w:rPr>
        <w:t>învăţământ</w:t>
      </w:r>
      <w:proofErr w:type="spellEnd"/>
      <w:r>
        <w:rPr>
          <w:color w:val="000000"/>
        </w:rPr>
        <w:t xml:space="preserve">, conform art. 60 alin. (8). În </w:t>
      </w:r>
      <w:proofErr w:type="spellStart"/>
      <w:r>
        <w:rPr>
          <w:color w:val="000000"/>
        </w:rPr>
        <w:t>judeţele</w:t>
      </w:r>
      <w:proofErr w:type="spellEnd"/>
      <w:r>
        <w:rPr>
          <w:color w:val="000000"/>
        </w:rPr>
        <w:t xml:space="preserve">/municipiul </w:t>
      </w:r>
      <w:proofErr w:type="spellStart"/>
      <w:r>
        <w:rPr>
          <w:color w:val="000000"/>
        </w:rPr>
        <w:t>Bucureşti</w:t>
      </w:r>
      <w:proofErr w:type="spellEnd"/>
      <w:r>
        <w:rPr>
          <w:color w:val="000000"/>
        </w:rPr>
        <w:t xml:space="preserve"> unde se organizează </w:t>
      </w:r>
      <w:proofErr w:type="spellStart"/>
      <w:r>
        <w:rPr>
          <w:color w:val="000000"/>
        </w:rPr>
        <w:t>formaţiuni</w:t>
      </w:r>
      <w:proofErr w:type="spellEnd"/>
      <w:r>
        <w:rPr>
          <w:color w:val="000000"/>
        </w:rPr>
        <w:t xml:space="preserve"> de studiu sau grupe pentru studiul limbii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se normează, suplimentar, un post de inspector. Inspectorii pentru aceste tipuri de </w:t>
      </w:r>
      <w:proofErr w:type="spellStart"/>
      <w:r>
        <w:rPr>
          <w:color w:val="000000"/>
        </w:rPr>
        <w:t>învăţământ</w:t>
      </w:r>
      <w:proofErr w:type="spellEnd"/>
      <w:r>
        <w:rPr>
          <w:color w:val="000000"/>
        </w:rPr>
        <w:t xml:space="preserve"> sunt </w:t>
      </w:r>
      <w:proofErr w:type="spellStart"/>
      <w:r>
        <w:rPr>
          <w:color w:val="000000"/>
        </w:rPr>
        <w:t>numiţi</w:t>
      </w:r>
      <w:proofErr w:type="spellEnd"/>
      <w:r>
        <w:rPr>
          <w:color w:val="000000"/>
        </w:rPr>
        <w:t xml:space="preserve"> respectând prevederile prezentei legi, cu consultarea grupului parlamentar al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w:t>
      </w:r>
    </w:p>
    <w:p w14:paraId="46C5E67A" w14:textId="77777777" w:rsidR="00312434" w:rsidRDefault="00000000">
      <w:pPr>
        <w:spacing w:before="26" w:after="0"/>
      </w:pPr>
      <w:r>
        <w:rPr>
          <w:color w:val="000000"/>
        </w:rPr>
        <w:t xml:space="preserve">(8)În structura DJIP/DMBIP sunt </w:t>
      </w:r>
      <w:proofErr w:type="spellStart"/>
      <w:r>
        <w:rPr>
          <w:color w:val="000000"/>
        </w:rPr>
        <w:t>cuprinşi</w:t>
      </w:r>
      <w:proofErr w:type="spellEnd"/>
      <w:r>
        <w:rPr>
          <w:color w:val="000000"/>
        </w:rPr>
        <w:t xml:space="preserve"> </w:t>
      </w:r>
      <w:proofErr w:type="spellStart"/>
      <w:r>
        <w:rPr>
          <w:color w:val="000000"/>
        </w:rPr>
        <w:t>şi</w:t>
      </w:r>
      <w:proofErr w:type="spellEnd"/>
      <w:r>
        <w:rPr>
          <w:color w:val="000000"/>
        </w:rPr>
        <w:t xml:space="preserve"> inspectori pentru problemele </w:t>
      </w:r>
      <w:proofErr w:type="spellStart"/>
      <w:r>
        <w:rPr>
          <w:color w:val="000000"/>
        </w:rPr>
        <w:t>antepreşcolarilor</w:t>
      </w:r>
      <w:proofErr w:type="spellEnd"/>
      <w:r>
        <w:rPr>
          <w:color w:val="000000"/>
        </w:rPr>
        <w:t>/</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elevilor </w:t>
      </w:r>
      <w:proofErr w:type="spellStart"/>
      <w:r>
        <w:rPr>
          <w:color w:val="000000"/>
        </w:rPr>
        <w:t>proveniţi</w:t>
      </w:r>
      <w:proofErr w:type="spellEnd"/>
      <w:r>
        <w:rPr>
          <w:color w:val="000000"/>
        </w:rPr>
        <w:t xml:space="preserve"> din medii socioeconomice dezavantajate </w:t>
      </w:r>
      <w:proofErr w:type="spellStart"/>
      <w:r>
        <w:rPr>
          <w:color w:val="000000"/>
        </w:rPr>
        <w:t>şi</w:t>
      </w:r>
      <w:proofErr w:type="spellEnd"/>
      <w:r>
        <w:rPr>
          <w:color w:val="000000"/>
        </w:rPr>
        <w:t xml:space="preserve">/sau din grupuri marginalizate din punct de vedere social - romi. Inspectorii </w:t>
      </w:r>
      <w:proofErr w:type="spellStart"/>
      <w:r>
        <w:rPr>
          <w:color w:val="000000"/>
        </w:rPr>
        <w:t>şcolari</w:t>
      </w:r>
      <w:proofErr w:type="spellEnd"/>
      <w:r>
        <w:rPr>
          <w:color w:val="000000"/>
        </w:rPr>
        <w:t xml:space="preserve"> pentru copiii </w:t>
      </w:r>
      <w:proofErr w:type="spellStart"/>
      <w:r>
        <w:rPr>
          <w:color w:val="000000"/>
        </w:rPr>
        <w:t>şi</w:t>
      </w:r>
      <w:proofErr w:type="spellEnd"/>
      <w:r>
        <w:rPr>
          <w:color w:val="000000"/>
        </w:rPr>
        <w:t xml:space="preserve"> tinerii </w:t>
      </w:r>
      <w:proofErr w:type="spellStart"/>
      <w:r>
        <w:rPr>
          <w:color w:val="000000"/>
        </w:rPr>
        <w:t>proveniţi</w:t>
      </w:r>
      <w:proofErr w:type="spellEnd"/>
      <w:r>
        <w:rPr>
          <w:color w:val="000000"/>
        </w:rPr>
        <w:t xml:space="preserve"> din grupuri marginalizate din punct de vedere social - romi sunt </w:t>
      </w:r>
      <w:proofErr w:type="spellStart"/>
      <w:r>
        <w:rPr>
          <w:color w:val="000000"/>
        </w:rPr>
        <w:t>numiţi</w:t>
      </w:r>
      <w:proofErr w:type="spellEnd"/>
      <w:r>
        <w:rPr>
          <w:color w:val="000000"/>
        </w:rPr>
        <w:t xml:space="preserve"> respectând procedurile legale în vigoare, cu consultarea grupului parlamentar al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w:t>
      </w:r>
    </w:p>
    <w:p w14:paraId="3127B495" w14:textId="77777777" w:rsidR="00312434" w:rsidRDefault="00000000">
      <w:pPr>
        <w:spacing w:before="26" w:after="0"/>
      </w:pPr>
      <w:r>
        <w:rPr>
          <w:color w:val="000000"/>
        </w:rPr>
        <w:t xml:space="preserve">(9)DJIP/DMBIP este condusă de un director general </w:t>
      </w:r>
      <w:proofErr w:type="spellStart"/>
      <w:r>
        <w:rPr>
          <w:color w:val="000000"/>
        </w:rPr>
        <w:t>şi</w:t>
      </w:r>
      <w:proofErr w:type="spellEnd"/>
      <w:r>
        <w:rPr>
          <w:color w:val="000000"/>
        </w:rPr>
        <w:t xml:space="preserve"> directori generali </w:t>
      </w:r>
      <w:proofErr w:type="spellStart"/>
      <w:r>
        <w:rPr>
          <w:color w:val="000000"/>
        </w:rPr>
        <w:t>adjuncţi</w:t>
      </w:r>
      <w:proofErr w:type="spellEnd"/>
      <w:r>
        <w:rPr>
          <w:color w:val="000000"/>
        </w:rPr>
        <w:t xml:space="preserve"> </w:t>
      </w:r>
      <w:proofErr w:type="spellStart"/>
      <w:r>
        <w:rPr>
          <w:color w:val="000000"/>
        </w:rPr>
        <w:t>numiţi</w:t>
      </w:r>
      <w:proofErr w:type="spellEnd"/>
      <w:r>
        <w:rPr>
          <w:color w:val="000000"/>
        </w:rPr>
        <w:t xml:space="preserve"> prin ordin al ministrului </w:t>
      </w:r>
      <w:proofErr w:type="spellStart"/>
      <w:r>
        <w:rPr>
          <w:color w:val="000000"/>
        </w:rPr>
        <w:t>educaţiei</w:t>
      </w:r>
      <w:proofErr w:type="spellEnd"/>
      <w:r>
        <w:rPr>
          <w:color w:val="000000"/>
        </w:rPr>
        <w:t xml:space="preserve">, în urma </w:t>
      </w:r>
      <w:proofErr w:type="spellStart"/>
      <w:r>
        <w:rPr>
          <w:color w:val="000000"/>
        </w:rPr>
        <w:t>susţinerii</w:t>
      </w:r>
      <w:proofErr w:type="spellEnd"/>
      <w:r>
        <w:rPr>
          <w:color w:val="000000"/>
        </w:rPr>
        <w:t xml:space="preserve"> unui concurs organizat de Ministerul </w:t>
      </w:r>
      <w:proofErr w:type="spellStart"/>
      <w:r>
        <w:rPr>
          <w:color w:val="000000"/>
        </w:rPr>
        <w:t>Educaţiei</w:t>
      </w:r>
      <w:proofErr w:type="spellEnd"/>
      <w:r>
        <w:rPr>
          <w:color w:val="000000"/>
        </w:rPr>
        <w:t xml:space="preserve">, pe baza metodologiei aprobate prin ordin al ministrului </w:t>
      </w:r>
      <w:proofErr w:type="spellStart"/>
      <w:r>
        <w:rPr>
          <w:color w:val="000000"/>
        </w:rPr>
        <w:t>educaţiei</w:t>
      </w:r>
      <w:proofErr w:type="spellEnd"/>
      <w:r>
        <w:rPr>
          <w:color w:val="000000"/>
        </w:rPr>
        <w:t>.</w:t>
      </w:r>
    </w:p>
    <w:p w14:paraId="5B477EEF" w14:textId="77777777" w:rsidR="00312434" w:rsidRDefault="00000000">
      <w:pPr>
        <w:spacing w:before="26" w:after="0"/>
      </w:pPr>
      <w:r>
        <w:rPr>
          <w:color w:val="000000"/>
        </w:rPr>
        <w:t>(10)</w:t>
      </w:r>
      <w:proofErr w:type="spellStart"/>
      <w:r>
        <w:rPr>
          <w:b/>
          <w:color w:val="000000"/>
        </w:rPr>
        <w:t>Reprezentanţii</w:t>
      </w:r>
      <w:proofErr w:type="spellEnd"/>
      <w:r>
        <w:rPr>
          <w:b/>
          <w:color w:val="000000"/>
        </w:rPr>
        <w:t xml:space="preserve"> </w:t>
      </w:r>
      <w:proofErr w:type="spellStart"/>
      <w:r>
        <w:rPr>
          <w:b/>
          <w:color w:val="000000"/>
        </w:rPr>
        <w:t>federaţiilor</w:t>
      </w:r>
      <w:proofErr w:type="spellEnd"/>
      <w:r>
        <w:rPr>
          <w:b/>
          <w:color w:val="000000"/>
        </w:rPr>
        <w:t xml:space="preserve"> sindicale reprezentative la nivel de negociere colectivă </w:t>
      </w:r>
      <w:proofErr w:type="spellStart"/>
      <w:r>
        <w:rPr>
          <w:b/>
          <w:color w:val="000000"/>
        </w:rPr>
        <w:t>învăţământ</w:t>
      </w:r>
      <w:proofErr w:type="spellEnd"/>
      <w:r>
        <w:rPr>
          <w:b/>
          <w:color w:val="000000"/>
        </w:rPr>
        <w:t xml:space="preserve"> preuniversitar, ai Consiliului </w:t>
      </w:r>
      <w:proofErr w:type="spellStart"/>
      <w:r>
        <w:rPr>
          <w:b/>
          <w:color w:val="000000"/>
        </w:rPr>
        <w:t>Naţional</w:t>
      </w:r>
      <w:proofErr w:type="spellEnd"/>
      <w:r>
        <w:rPr>
          <w:b/>
          <w:color w:val="000000"/>
        </w:rPr>
        <w:t xml:space="preserve"> al Elevilor </w:t>
      </w:r>
      <w:proofErr w:type="spellStart"/>
      <w:r>
        <w:rPr>
          <w:b/>
          <w:color w:val="000000"/>
        </w:rPr>
        <w:t>şi</w:t>
      </w:r>
      <w:proofErr w:type="spellEnd"/>
      <w:r>
        <w:rPr>
          <w:b/>
          <w:color w:val="000000"/>
        </w:rPr>
        <w:t xml:space="preserve"> ai structurilor asociative reprezentative ale </w:t>
      </w:r>
      <w:proofErr w:type="spellStart"/>
      <w:r>
        <w:rPr>
          <w:b/>
          <w:color w:val="000000"/>
        </w:rPr>
        <w:t>părinţilor</w:t>
      </w:r>
      <w:proofErr w:type="spellEnd"/>
      <w:r>
        <w:rPr>
          <w:b/>
          <w:color w:val="000000"/>
        </w:rPr>
        <w:t xml:space="preserve"> cu activitate relevantă la nivel </w:t>
      </w:r>
      <w:proofErr w:type="spellStart"/>
      <w:r>
        <w:rPr>
          <w:b/>
          <w:color w:val="000000"/>
        </w:rPr>
        <w:t>naţional</w:t>
      </w:r>
      <w:proofErr w:type="spellEnd"/>
      <w:r>
        <w:rPr>
          <w:b/>
          <w:color w:val="000000"/>
        </w:rPr>
        <w:t xml:space="preserve"> participă, cu statut de observatori, la concursul de ocupare a </w:t>
      </w:r>
      <w:proofErr w:type="spellStart"/>
      <w:r>
        <w:rPr>
          <w:b/>
          <w:color w:val="000000"/>
        </w:rPr>
        <w:t>funcţiilor</w:t>
      </w:r>
      <w:proofErr w:type="spellEnd"/>
      <w:r>
        <w:rPr>
          <w:b/>
          <w:color w:val="000000"/>
        </w:rPr>
        <w:t xml:space="preserve"> de conducere, îndrumare </w:t>
      </w:r>
      <w:proofErr w:type="spellStart"/>
      <w:r>
        <w:rPr>
          <w:b/>
          <w:color w:val="000000"/>
        </w:rPr>
        <w:t>şi</w:t>
      </w:r>
      <w:proofErr w:type="spellEnd"/>
      <w:r>
        <w:rPr>
          <w:b/>
          <w:color w:val="000000"/>
        </w:rPr>
        <w:t xml:space="preserve"> control din cadrul DJIP/DMBIP.</w:t>
      </w:r>
    </w:p>
    <w:p w14:paraId="60DD899D" w14:textId="77777777" w:rsidR="00312434" w:rsidRDefault="00000000">
      <w:pPr>
        <w:spacing w:before="26" w:after="0"/>
      </w:pPr>
      <w:r>
        <w:rPr>
          <w:noProof/>
        </w:rPr>
        <w:drawing>
          <wp:inline distT="0" distB="0" distL="0" distR="0" wp14:anchorId="229F6EC8" wp14:editId="5969BB02">
            <wp:extent cx="152400" cy="152400"/>
            <wp:effectExtent l="0" t="0" r="0" b="0"/>
            <wp:docPr id="1118045838" name="Picture 111804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116-119 se prorogă până la începutul anului </w:t>
      </w:r>
      <w:proofErr w:type="spellStart"/>
      <w:r>
        <w:rPr>
          <w:color w:val="000000"/>
        </w:rPr>
        <w:t>şcolar</w:t>
      </w:r>
      <w:proofErr w:type="spellEnd"/>
      <w:r>
        <w:rPr>
          <w:color w:val="000000"/>
        </w:rPr>
        <w:t xml:space="preserve"> 2026-2027;</w:t>
      </w:r>
      <w:r>
        <w:br/>
      </w:r>
    </w:p>
    <w:p w14:paraId="2DF5305E" w14:textId="77777777" w:rsidR="00312434" w:rsidRDefault="00000000">
      <w:pPr>
        <w:spacing w:before="26" w:after="0"/>
      </w:pPr>
      <w:r>
        <w:rPr>
          <w:color w:val="000000"/>
        </w:rPr>
        <w:t xml:space="preserve">*) prevederile art. 116 se prorogă până la începutul anului </w:t>
      </w:r>
      <w:proofErr w:type="spellStart"/>
      <w:r>
        <w:rPr>
          <w:color w:val="000000"/>
        </w:rPr>
        <w:t>şcolar</w:t>
      </w:r>
      <w:proofErr w:type="spellEnd"/>
      <w:r>
        <w:rPr>
          <w:color w:val="000000"/>
        </w:rPr>
        <w:t xml:space="preserve"> 2027-2028;</w:t>
      </w:r>
      <w:r>
        <w:br/>
      </w:r>
    </w:p>
    <w:p w14:paraId="324D41F1" w14:textId="77777777" w:rsidR="00312434" w:rsidRDefault="00312434">
      <w:pPr>
        <w:spacing w:before="80" w:after="0"/>
      </w:pPr>
    </w:p>
    <w:p w14:paraId="58E79271" w14:textId="77777777" w:rsidR="00312434" w:rsidRDefault="00000000">
      <w:pPr>
        <w:spacing w:after="0"/>
      </w:pPr>
      <w:r>
        <w:rPr>
          <w:noProof/>
        </w:rPr>
        <w:drawing>
          <wp:inline distT="0" distB="0" distL="0" distR="0" wp14:anchorId="48381916" wp14:editId="2B274745">
            <wp:extent cx="152400" cy="152400"/>
            <wp:effectExtent l="0" t="0" r="0" b="0"/>
            <wp:docPr id="914968636" name="Picture 91496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117 </w:t>
      </w:r>
    </w:p>
    <w:p w14:paraId="46E9D55D" w14:textId="77777777" w:rsidR="00312434" w:rsidRDefault="00000000">
      <w:pPr>
        <w:spacing w:after="0"/>
      </w:pPr>
      <w:r>
        <w:rPr>
          <w:color w:val="000000"/>
        </w:rPr>
        <w:t xml:space="preserve">(1)Se </w:t>
      </w:r>
      <w:proofErr w:type="spellStart"/>
      <w:r>
        <w:rPr>
          <w:color w:val="000000"/>
        </w:rPr>
        <w:t>înfiinţează</w:t>
      </w:r>
      <w:proofErr w:type="spellEnd"/>
      <w:r>
        <w:rPr>
          <w:color w:val="000000"/>
        </w:rPr>
        <w:t xml:space="preserve"> </w:t>
      </w:r>
      <w:proofErr w:type="spellStart"/>
      <w:r>
        <w:rPr>
          <w:color w:val="000000"/>
        </w:rPr>
        <w:t>Agenţia</w:t>
      </w:r>
      <w:proofErr w:type="spellEnd"/>
      <w:r>
        <w:rPr>
          <w:color w:val="000000"/>
        </w:rPr>
        <w:t xml:space="preserve"> Română pentru Asigurarea </w:t>
      </w:r>
      <w:proofErr w:type="spellStart"/>
      <w:r>
        <w:rPr>
          <w:color w:val="000000"/>
        </w:rPr>
        <w:t>Calităţii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în </w:t>
      </w:r>
      <w:proofErr w:type="spellStart"/>
      <w:r>
        <w:rPr>
          <w:color w:val="000000"/>
        </w:rPr>
        <w:t>Învăţământul</w:t>
      </w:r>
      <w:proofErr w:type="spellEnd"/>
      <w:r>
        <w:rPr>
          <w:color w:val="000000"/>
        </w:rPr>
        <w:t xml:space="preserve"> Preuniversitar, </w:t>
      </w:r>
      <w:proofErr w:type="spellStart"/>
      <w:r>
        <w:rPr>
          <w:color w:val="000000"/>
        </w:rPr>
        <w:t>instituţie</w:t>
      </w:r>
      <w:proofErr w:type="spellEnd"/>
      <w:r>
        <w:rPr>
          <w:color w:val="000000"/>
        </w:rPr>
        <w:t xml:space="preserve"> publică de interes </w:t>
      </w:r>
      <w:proofErr w:type="spellStart"/>
      <w:r>
        <w:rPr>
          <w:color w:val="000000"/>
        </w:rPr>
        <w:t>naţional</w:t>
      </w:r>
      <w:proofErr w:type="spellEnd"/>
      <w:r>
        <w:rPr>
          <w:color w:val="000000"/>
        </w:rPr>
        <w:t xml:space="preserve">, cu personalitate juridică, aflată în </w:t>
      </w:r>
      <w:r>
        <w:rPr>
          <w:color w:val="000000"/>
        </w:rPr>
        <w:lastRenderedPageBreak/>
        <w:t xml:space="preserve">coordonarea Ministerului </w:t>
      </w:r>
      <w:proofErr w:type="spellStart"/>
      <w:r>
        <w:rPr>
          <w:color w:val="000000"/>
        </w:rPr>
        <w:t>Educaţiei</w:t>
      </w:r>
      <w:proofErr w:type="spellEnd"/>
      <w:r>
        <w:rPr>
          <w:color w:val="000000"/>
        </w:rPr>
        <w:t xml:space="preserve">, prin reorganizarea </w:t>
      </w:r>
      <w:proofErr w:type="spellStart"/>
      <w:r>
        <w:rPr>
          <w:color w:val="000000"/>
        </w:rPr>
        <w:t>Agenţiei</w:t>
      </w:r>
      <w:proofErr w:type="spellEnd"/>
      <w:r>
        <w:rPr>
          <w:color w:val="000000"/>
        </w:rPr>
        <w:t xml:space="preserve"> Române de Asigurare a </w:t>
      </w:r>
      <w:proofErr w:type="spellStart"/>
      <w:r>
        <w:rPr>
          <w:color w:val="000000"/>
        </w:rPr>
        <w:t>Calităţii</w:t>
      </w:r>
      <w:proofErr w:type="spellEnd"/>
      <w:r>
        <w:rPr>
          <w:color w:val="000000"/>
        </w:rPr>
        <w:t xml:space="preserve"> în </w:t>
      </w:r>
      <w:proofErr w:type="spellStart"/>
      <w:r>
        <w:rPr>
          <w:color w:val="000000"/>
        </w:rPr>
        <w:t>Învăţământul</w:t>
      </w:r>
      <w:proofErr w:type="spellEnd"/>
      <w:r>
        <w:rPr>
          <w:color w:val="000000"/>
        </w:rPr>
        <w:t xml:space="preserve"> Preuniversitar, care se </w:t>
      </w:r>
      <w:proofErr w:type="spellStart"/>
      <w:r>
        <w:rPr>
          <w:color w:val="000000"/>
        </w:rPr>
        <w:t>desfiinţează</w:t>
      </w:r>
      <w:proofErr w:type="spellEnd"/>
      <w:r>
        <w:rPr>
          <w:color w:val="000000"/>
        </w:rPr>
        <w:t xml:space="preserve">, </w:t>
      </w:r>
      <w:proofErr w:type="spellStart"/>
      <w:r>
        <w:rPr>
          <w:color w:val="000000"/>
        </w:rPr>
        <w:t>şi</w:t>
      </w:r>
      <w:proofErr w:type="spellEnd"/>
      <w:r>
        <w:rPr>
          <w:color w:val="000000"/>
        </w:rPr>
        <w:t xml:space="preserve"> prin preluarea </w:t>
      </w:r>
      <w:proofErr w:type="spellStart"/>
      <w:r>
        <w:rPr>
          <w:color w:val="000000"/>
        </w:rPr>
        <w:t>atribuţiilor</w:t>
      </w:r>
      <w:proofErr w:type="spellEnd"/>
      <w:r>
        <w:rPr>
          <w:color w:val="000000"/>
        </w:rPr>
        <w:t xml:space="preserve"> </w:t>
      </w:r>
      <w:proofErr w:type="spellStart"/>
      <w:r>
        <w:rPr>
          <w:color w:val="000000"/>
        </w:rPr>
        <w:t>şi</w:t>
      </w:r>
      <w:proofErr w:type="spellEnd"/>
      <w:r>
        <w:rPr>
          <w:color w:val="000000"/>
        </w:rPr>
        <w:t xml:space="preserve"> personalului care </w:t>
      </w:r>
      <w:proofErr w:type="spellStart"/>
      <w:r>
        <w:rPr>
          <w:color w:val="000000"/>
        </w:rPr>
        <w:t>îndeplineşte</w:t>
      </w:r>
      <w:proofErr w:type="spellEnd"/>
      <w:r>
        <w:rPr>
          <w:color w:val="000000"/>
        </w:rPr>
        <w:t xml:space="preserve"> </w:t>
      </w:r>
      <w:proofErr w:type="spellStart"/>
      <w:r>
        <w:rPr>
          <w:color w:val="000000"/>
        </w:rPr>
        <w:t>atribuţii</w:t>
      </w:r>
      <w:proofErr w:type="spellEnd"/>
      <w:r>
        <w:rPr>
          <w:color w:val="000000"/>
        </w:rPr>
        <w:t xml:space="preserve"> de </w:t>
      </w:r>
      <w:proofErr w:type="spellStart"/>
      <w:r>
        <w:rPr>
          <w:color w:val="000000"/>
        </w:rPr>
        <w:t>inspecţie</w:t>
      </w:r>
      <w:proofErr w:type="spellEnd"/>
      <w:r>
        <w:rPr>
          <w:color w:val="000000"/>
        </w:rPr>
        <w:t xml:space="preserve"> generală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tematică de la inspectoratele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w:t>
      </w:r>
    </w:p>
    <w:p w14:paraId="13AB223C" w14:textId="77777777" w:rsidR="00312434" w:rsidRDefault="00000000">
      <w:pPr>
        <w:spacing w:before="26" w:after="0"/>
      </w:pPr>
      <w:r>
        <w:rPr>
          <w:color w:val="000000"/>
        </w:rPr>
        <w:t xml:space="preserve">(2)Sediul, structura organizatorică </w:t>
      </w:r>
      <w:proofErr w:type="spellStart"/>
      <w:r>
        <w:rPr>
          <w:color w:val="000000"/>
        </w:rPr>
        <w:t>şi</w:t>
      </w:r>
      <w:proofErr w:type="spellEnd"/>
      <w:r>
        <w:rPr>
          <w:color w:val="000000"/>
        </w:rPr>
        <w:t xml:space="preserve"> regulamentul de </w:t>
      </w:r>
      <w:proofErr w:type="spellStart"/>
      <w:r>
        <w:rPr>
          <w:color w:val="000000"/>
        </w:rPr>
        <w:t>funcţionare</w:t>
      </w:r>
      <w:proofErr w:type="spellEnd"/>
      <w:r>
        <w:rPr>
          <w:color w:val="000000"/>
        </w:rPr>
        <w:t xml:space="preserve"> ale ARACIIP </w:t>
      </w:r>
      <w:proofErr w:type="spellStart"/>
      <w:r>
        <w:rPr>
          <w:color w:val="000000"/>
        </w:rPr>
        <w:t>şi</w:t>
      </w:r>
      <w:proofErr w:type="spellEnd"/>
      <w:r>
        <w:rPr>
          <w:color w:val="000000"/>
        </w:rPr>
        <w:t xml:space="preserve"> ale birourilor </w:t>
      </w:r>
      <w:proofErr w:type="spellStart"/>
      <w:r>
        <w:rPr>
          <w:color w:val="000000"/>
        </w:rPr>
        <w:t>judeţene</w:t>
      </w:r>
      <w:proofErr w:type="spellEnd"/>
      <w:r>
        <w:rPr>
          <w:color w:val="000000"/>
        </w:rPr>
        <w:t xml:space="preserve">/Biroul Municipiului </w:t>
      </w:r>
      <w:proofErr w:type="spellStart"/>
      <w:r>
        <w:rPr>
          <w:color w:val="000000"/>
        </w:rPr>
        <w:t>Bucureşti</w:t>
      </w:r>
      <w:proofErr w:type="spellEnd"/>
      <w:r>
        <w:rPr>
          <w:color w:val="000000"/>
        </w:rPr>
        <w:t xml:space="preserve"> ARACIIP, denumite în continuare </w:t>
      </w:r>
      <w:r>
        <w:rPr>
          <w:i/>
          <w:color w:val="000000"/>
        </w:rPr>
        <w:t>BJ-ARACIIP/BMB-ARACIIP</w:t>
      </w:r>
      <w:r>
        <w:rPr>
          <w:color w:val="000000"/>
        </w:rPr>
        <w:t xml:space="preserve">, se stabilesc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ARACIIP este condusă de un </w:t>
      </w:r>
      <w:proofErr w:type="spellStart"/>
      <w:r>
        <w:rPr>
          <w:color w:val="000000"/>
        </w:rPr>
        <w:t>preşedinte</w:t>
      </w:r>
      <w:proofErr w:type="spellEnd"/>
      <w:r>
        <w:rPr>
          <w:color w:val="000000"/>
        </w:rPr>
        <w:t xml:space="preserve">, ales în baza rezultatului unui concurs </w:t>
      </w:r>
      <w:proofErr w:type="spellStart"/>
      <w:r>
        <w:rPr>
          <w:color w:val="000000"/>
        </w:rPr>
        <w:t>desfăşurat</w:t>
      </w:r>
      <w:proofErr w:type="spellEnd"/>
      <w:r>
        <w:rPr>
          <w:color w:val="000000"/>
        </w:rPr>
        <w:t xml:space="preserve"> conform unei metodologii aprobate prin ordin al ministrului </w:t>
      </w:r>
      <w:proofErr w:type="spellStart"/>
      <w:r>
        <w:rPr>
          <w:color w:val="000000"/>
        </w:rPr>
        <w:t>educaţiei</w:t>
      </w:r>
      <w:proofErr w:type="spellEnd"/>
      <w:r>
        <w:rPr>
          <w:color w:val="000000"/>
        </w:rPr>
        <w:t>, pentru un mandat de 4 ani.</w:t>
      </w:r>
    </w:p>
    <w:p w14:paraId="274D1C48" w14:textId="77777777" w:rsidR="00312434" w:rsidRDefault="00000000">
      <w:pPr>
        <w:spacing w:before="26" w:after="0"/>
      </w:pPr>
      <w:r>
        <w:rPr>
          <w:color w:val="000000"/>
        </w:rPr>
        <w:t xml:space="preserve">(3)ARACIIP este </w:t>
      </w:r>
      <w:proofErr w:type="spellStart"/>
      <w:r>
        <w:rPr>
          <w:color w:val="000000"/>
        </w:rPr>
        <w:t>finanţată</w:t>
      </w:r>
      <w:proofErr w:type="spellEnd"/>
      <w:r>
        <w:rPr>
          <w:color w:val="000000"/>
        </w:rPr>
        <w:t xml:space="preserve"> de la bugetul de stat, prin bugetul Ministerului </w:t>
      </w:r>
      <w:proofErr w:type="spellStart"/>
      <w:r>
        <w:rPr>
          <w:color w:val="000000"/>
        </w:rPr>
        <w:t>Educaţiei</w:t>
      </w:r>
      <w:proofErr w:type="spellEnd"/>
      <w:r>
        <w:rPr>
          <w:color w:val="000000"/>
        </w:rPr>
        <w:t xml:space="preserve">, precum </w:t>
      </w:r>
      <w:proofErr w:type="spellStart"/>
      <w:r>
        <w:rPr>
          <w:color w:val="000000"/>
        </w:rPr>
        <w:t>şi</w:t>
      </w:r>
      <w:proofErr w:type="spellEnd"/>
      <w:r>
        <w:rPr>
          <w:color w:val="000000"/>
        </w:rPr>
        <w:t xml:space="preserve"> din venituri proprii.</w:t>
      </w:r>
    </w:p>
    <w:p w14:paraId="5442D0BE" w14:textId="77777777" w:rsidR="00312434" w:rsidRDefault="00000000">
      <w:pPr>
        <w:spacing w:before="26" w:after="0"/>
      </w:pPr>
      <w:r>
        <w:rPr>
          <w:color w:val="000000"/>
        </w:rPr>
        <w:t>(4)</w:t>
      </w:r>
      <w:r>
        <w:rPr>
          <w:b/>
          <w:color w:val="000000"/>
        </w:rPr>
        <w:t>Veniturile proprii ale ARACIIP provin din:</w:t>
      </w:r>
    </w:p>
    <w:p w14:paraId="224EFA04" w14:textId="77777777" w:rsidR="00312434" w:rsidRDefault="00000000">
      <w:pPr>
        <w:spacing w:after="0"/>
      </w:pPr>
      <w:r>
        <w:rPr>
          <w:color w:val="000000"/>
        </w:rPr>
        <w:t xml:space="preserve">a)venituri </w:t>
      </w:r>
      <w:proofErr w:type="spellStart"/>
      <w:r>
        <w:rPr>
          <w:color w:val="000000"/>
        </w:rPr>
        <w:t>obţinute</w:t>
      </w:r>
      <w:proofErr w:type="spellEnd"/>
      <w:r>
        <w:rPr>
          <w:color w:val="000000"/>
        </w:rPr>
        <w:t xml:space="preserve"> pe bază de contracte privind evaluarea externă;</w:t>
      </w:r>
    </w:p>
    <w:p w14:paraId="4ADA41FF" w14:textId="77777777" w:rsidR="00312434" w:rsidRDefault="00000000">
      <w:pPr>
        <w:spacing w:after="0"/>
      </w:pPr>
      <w:r>
        <w:rPr>
          <w:color w:val="000000"/>
        </w:rPr>
        <w:t xml:space="preserve">b)perceperea unor tarife de autorizare, acreditare </w:t>
      </w:r>
      <w:proofErr w:type="spellStart"/>
      <w:r>
        <w:rPr>
          <w:color w:val="000000"/>
        </w:rPr>
        <w:t>şi</w:t>
      </w:r>
      <w:proofErr w:type="spellEnd"/>
      <w:r>
        <w:rPr>
          <w:color w:val="000000"/>
        </w:rPr>
        <w:t xml:space="preserve"> evaluare periodică, aprobate prin hotărâre a Guvernului;</w:t>
      </w:r>
    </w:p>
    <w:p w14:paraId="3222A59C" w14:textId="77777777" w:rsidR="00312434" w:rsidRDefault="00000000">
      <w:pPr>
        <w:spacing w:after="0"/>
      </w:pPr>
      <w:r>
        <w:rPr>
          <w:color w:val="000000"/>
        </w:rPr>
        <w:t xml:space="preserve">c)fonduri externe nerambursabile </w:t>
      </w:r>
      <w:proofErr w:type="spellStart"/>
      <w:r>
        <w:rPr>
          <w:color w:val="000000"/>
        </w:rPr>
        <w:t>obţinute</w:t>
      </w:r>
      <w:proofErr w:type="spellEnd"/>
      <w:r>
        <w:rPr>
          <w:color w:val="000000"/>
        </w:rPr>
        <w:t xml:space="preserve"> prin participarea la programe </w:t>
      </w:r>
      <w:proofErr w:type="spellStart"/>
      <w:r>
        <w:rPr>
          <w:color w:val="000000"/>
        </w:rPr>
        <w:t>internaţionale</w:t>
      </w:r>
      <w:proofErr w:type="spellEnd"/>
      <w:r>
        <w:rPr>
          <w:color w:val="000000"/>
        </w:rPr>
        <w:t>;</w:t>
      </w:r>
    </w:p>
    <w:p w14:paraId="76382092" w14:textId="77777777" w:rsidR="00312434" w:rsidRDefault="00000000">
      <w:pPr>
        <w:spacing w:after="0"/>
      </w:pPr>
      <w:r>
        <w:rPr>
          <w:color w:val="000000"/>
        </w:rPr>
        <w:t>d)</w:t>
      </w:r>
      <w:proofErr w:type="spellStart"/>
      <w:r>
        <w:rPr>
          <w:color w:val="000000"/>
        </w:rPr>
        <w:t>donaţii</w:t>
      </w:r>
      <w:proofErr w:type="spellEnd"/>
      <w:r>
        <w:rPr>
          <w:color w:val="000000"/>
        </w:rPr>
        <w:t>, sponsorizări, alte surse legal constituite.</w:t>
      </w:r>
    </w:p>
    <w:p w14:paraId="62466524" w14:textId="77777777" w:rsidR="00312434" w:rsidRDefault="00000000">
      <w:pPr>
        <w:spacing w:before="26" w:after="0"/>
      </w:pPr>
      <w:r>
        <w:rPr>
          <w:color w:val="000000"/>
        </w:rPr>
        <w:t xml:space="preserve">(5)La nivelul ARACIIP </w:t>
      </w:r>
      <w:proofErr w:type="spellStart"/>
      <w:r>
        <w:rPr>
          <w:color w:val="000000"/>
        </w:rPr>
        <w:t>funcţionează</w:t>
      </w:r>
      <w:proofErr w:type="spellEnd"/>
      <w:r>
        <w:rPr>
          <w:color w:val="000000"/>
        </w:rPr>
        <w:t xml:space="preserve"> Comisia </w:t>
      </w:r>
      <w:proofErr w:type="spellStart"/>
      <w:r>
        <w:rPr>
          <w:color w:val="000000"/>
        </w:rPr>
        <w:t>Naţională</w:t>
      </w:r>
      <w:proofErr w:type="spellEnd"/>
      <w:r>
        <w:rPr>
          <w:color w:val="000000"/>
        </w:rPr>
        <w:t xml:space="preserve"> pentru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denumită în continuare </w:t>
      </w:r>
      <w:r>
        <w:rPr>
          <w:i/>
          <w:color w:val="000000"/>
        </w:rPr>
        <w:t>CNIS</w:t>
      </w:r>
      <w:r>
        <w:rPr>
          <w:color w:val="000000"/>
        </w:rPr>
        <w:t xml:space="preserve">, cu prerogative de verificare a respectării normelor de etică </w:t>
      </w:r>
      <w:proofErr w:type="spellStart"/>
      <w:r>
        <w:rPr>
          <w:color w:val="000000"/>
        </w:rPr>
        <w:t>şi</w:t>
      </w:r>
      <w:proofErr w:type="spellEnd"/>
      <w:r>
        <w:rPr>
          <w:color w:val="000000"/>
        </w:rPr>
        <w:t xml:space="preserve"> deontologie de către personalul didactic de predare </w:t>
      </w:r>
      <w:proofErr w:type="spellStart"/>
      <w:r>
        <w:rPr>
          <w:color w:val="000000"/>
        </w:rPr>
        <w:t>şi</w:t>
      </w:r>
      <w:proofErr w:type="spellEnd"/>
      <w:r>
        <w:rPr>
          <w:color w:val="000000"/>
        </w:rPr>
        <w:t xml:space="preserve"> personalul de conducere, de îndrumare </w:t>
      </w:r>
      <w:proofErr w:type="spellStart"/>
      <w:r>
        <w:rPr>
          <w:color w:val="000000"/>
        </w:rPr>
        <w:t>şi</w:t>
      </w:r>
      <w:proofErr w:type="spellEnd"/>
      <w:r>
        <w:rPr>
          <w:color w:val="000000"/>
        </w:rPr>
        <w:t xml:space="preserve"> control de la nivelul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CNIS </w:t>
      </w:r>
      <w:proofErr w:type="spellStart"/>
      <w:r>
        <w:rPr>
          <w:color w:val="000000"/>
        </w:rPr>
        <w:t>funcţionează</w:t>
      </w:r>
      <w:proofErr w:type="spellEnd"/>
      <w:r>
        <w:rPr>
          <w:color w:val="000000"/>
        </w:rPr>
        <w:t xml:space="preserve"> în conformitate cu o metodologie aprobată prin ordin al ministrului </w:t>
      </w:r>
      <w:proofErr w:type="spellStart"/>
      <w:r>
        <w:rPr>
          <w:color w:val="000000"/>
        </w:rPr>
        <w:t>educaţiei</w:t>
      </w:r>
      <w:proofErr w:type="spellEnd"/>
      <w:r>
        <w:rPr>
          <w:color w:val="000000"/>
        </w:rPr>
        <w:t>.</w:t>
      </w:r>
    </w:p>
    <w:p w14:paraId="41A309B1" w14:textId="77777777" w:rsidR="00312434" w:rsidRDefault="00000000">
      <w:pPr>
        <w:spacing w:before="26" w:after="0"/>
      </w:pPr>
      <w:r>
        <w:rPr>
          <w:color w:val="000000"/>
        </w:rPr>
        <w:t xml:space="preserve">(6)Din CNIS face parte personalul didactic de predare cu probitate morală </w:t>
      </w:r>
      <w:proofErr w:type="spellStart"/>
      <w:r>
        <w:rPr>
          <w:color w:val="000000"/>
        </w:rPr>
        <w:t>şi</w:t>
      </w:r>
      <w:proofErr w:type="spellEnd"/>
      <w:r>
        <w:rPr>
          <w:color w:val="000000"/>
        </w:rPr>
        <w:t xml:space="preserve"> profesională, care are </w:t>
      </w:r>
      <w:proofErr w:type="spellStart"/>
      <w:r>
        <w:rPr>
          <w:color w:val="000000"/>
        </w:rPr>
        <w:t>experienţă</w:t>
      </w:r>
      <w:proofErr w:type="spellEnd"/>
      <w:r>
        <w:rPr>
          <w:color w:val="000000"/>
        </w:rPr>
        <w:t xml:space="preserve"> în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sau management </w:t>
      </w:r>
      <w:proofErr w:type="spellStart"/>
      <w:r>
        <w:rPr>
          <w:color w:val="000000"/>
        </w:rPr>
        <w:t>educaţional</w:t>
      </w:r>
      <w:proofErr w:type="spellEnd"/>
      <w:r>
        <w:rPr>
          <w:color w:val="000000"/>
        </w:rPr>
        <w:t xml:space="preserve"> de cel </w:t>
      </w:r>
      <w:proofErr w:type="spellStart"/>
      <w:r>
        <w:rPr>
          <w:color w:val="000000"/>
        </w:rPr>
        <w:t>puţin</w:t>
      </w:r>
      <w:proofErr w:type="spellEnd"/>
      <w:r>
        <w:rPr>
          <w:color w:val="000000"/>
        </w:rPr>
        <w:t xml:space="preserve"> 5 ani. Membrii CNIS sunt </w:t>
      </w:r>
      <w:proofErr w:type="spellStart"/>
      <w:r>
        <w:rPr>
          <w:color w:val="000000"/>
        </w:rPr>
        <w:t>numiţi</w:t>
      </w:r>
      <w:proofErr w:type="spellEnd"/>
      <w:r>
        <w:rPr>
          <w:color w:val="000000"/>
        </w:rPr>
        <w:t xml:space="preserve"> prin ordin al ministrului </w:t>
      </w:r>
      <w:proofErr w:type="spellStart"/>
      <w:r>
        <w:rPr>
          <w:color w:val="000000"/>
        </w:rPr>
        <w:t>educaţiei</w:t>
      </w:r>
      <w:proofErr w:type="spellEnd"/>
      <w:r>
        <w:rPr>
          <w:color w:val="000000"/>
        </w:rPr>
        <w:t xml:space="preserve"> pe un mandat de 4 ani, în urma unui concurs organizat de către ARACIIP, pe baza metodologiei care se aprobă prin ordin al ministrului </w:t>
      </w:r>
      <w:proofErr w:type="spellStart"/>
      <w:r>
        <w:rPr>
          <w:color w:val="000000"/>
        </w:rPr>
        <w:t>educaţiei</w:t>
      </w:r>
      <w:proofErr w:type="spellEnd"/>
      <w:r>
        <w:rPr>
          <w:color w:val="000000"/>
        </w:rPr>
        <w:t xml:space="preserve"> în termen de 90 de zile de la data intrării în vigoare a prezentei legi.</w:t>
      </w:r>
    </w:p>
    <w:p w14:paraId="26B7AF8F" w14:textId="77777777" w:rsidR="00312434" w:rsidRDefault="00000000">
      <w:pPr>
        <w:spacing w:before="26" w:after="0"/>
      </w:pPr>
      <w:r>
        <w:rPr>
          <w:color w:val="000000"/>
        </w:rPr>
        <w:t xml:space="preserve">(7)În exercitarea mandatului, membrii CNIS au </w:t>
      </w:r>
      <w:proofErr w:type="spellStart"/>
      <w:r>
        <w:rPr>
          <w:color w:val="000000"/>
        </w:rPr>
        <w:t>obligaţia</w:t>
      </w:r>
      <w:proofErr w:type="spellEnd"/>
      <w:r>
        <w:rPr>
          <w:color w:val="000000"/>
        </w:rPr>
        <w:t xml:space="preserve"> să se </w:t>
      </w:r>
      <w:proofErr w:type="spellStart"/>
      <w:r>
        <w:rPr>
          <w:color w:val="000000"/>
        </w:rPr>
        <w:t>abţină</w:t>
      </w:r>
      <w:proofErr w:type="spellEnd"/>
      <w:r>
        <w:rPr>
          <w:color w:val="000000"/>
        </w:rPr>
        <w:t xml:space="preserve"> de la luarea oricărei decizii afectate de interesul personal. Prin interes personal se </w:t>
      </w:r>
      <w:proofErr w:type="spellStart"/>
      <w:r>
        <w:rPr>
          <w:color w:val="000000"/>
        </w:rPr>
        <w:t>înţelege</w:t>
      </w:r>
      <w:proofErr w:type="spellEnd"/>
      <w:r>
        <w:rPr>
          <w:color w:val="000000"/>
        </w:rPr>
        <w:t xml:space="preserve"> orice </w:t>
      </w:r>
      <w:proofErr w:type="spellStart"/>
      <w:r>
        <w:rPr>
          <w:color w:val="000000"/>
        </w:rPr>
        <w:t>situaţie</w:t>
      </w:r>
      <w:proofErr w:type="spellEnd"/>
      <w:r>
        <w:rPr>
          <w:color w:val="000000"/>
        </w:rPr>
        <w:t xml:space="preserve"> în care </w:t>
      </w:r>
      <w:proofErr w:type="spellStart"/>
      <w:r>
        <w:rPr>
          <w:color w:val="000000"/>
        </w:rPr>
        <w:t>aceştia</w:t>
      </w:r>
      <w:proofErr w:type="spellEnd"/>
      <w:r>
        <w:rPr>
          <w:color w:val="000000"/>
        </w:rPr>
        <w:t xml:space="preserve"> trebuie să se </w:t>
      </w:r>
      <w:proofErr w:type="spellStart"/>
      <w:r>
        <w:rPr>
          <w:color w:val="000000"/>
        </w:rPr>
        <w:t>pronunţe</w:t>
      </w:r>
      <w:proofErr w:type="spellEnd"/>
      <w:r>
        <w:rPr>
          <w:color w:val="000000"/>
        </w:rPr>
        <w:t xml:space="preserve"> asupra unei </w:t>
      </w:r>
      <w:proofErr w:type="spellStart"/>
      <w:r>
        <w:rPr>
          <w:color w:val="000000"/>
        </w:rPr>
        <w:t>contestaţii</w:t>
      </w:r>
      <w:proofErr w:type="spellEnd"/>
      <w:r>
        <w:rPr>
          <w:color w:val="000000"/>
        </w:rPr>
        <w:t xml:space="preserve">/sesizări care </w:t>
      </w:r>
      <w:proofErr w:type="spellStart"/>
      <w:r>
        <w:rPr>
          <w:color w:val="000000"/>
        </w:rPr>
        <w:t>priveşte</w:t>
      </w:r>
      <w:proofErr w:type="spellEnd"/>
      <w:r>
        <w:rPr>
          <w:color w:val="000000"/>
        </w:rPr>
        <w:t xml:space="preserve"> un cadru didactic angajat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care </w:t>
      </w:r>
      <w:proofErr w:type="spellStart"/>
      <w:r>
        <w:rPr>
          <w:color w:val="000000"/>
        </w:rPr>
        <w:t>aceştia</w:t>
      </w:r>
      <w:proofErr w:type="spellEnd"/>
      <w:r>
        <w:rPr>
          <w:color w:val="000000"/>
        </w:rPr>
        <w:t xml:space="preserve">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w:t>
      </w:r>
      <w:proofErr w:type="spellStart"/>
      <w:r>
        <w:rPr>
          <w:color w:val="000000"/>
        </w:rPr>
        <w:t>soţul</w:t>
      </w:r>
      <w:proofErr w:type="spellEnd"/>
      <w:r>
        <w:rPr>
          <w:color w:val="000000"/>
        </w:rPr>
        <w:t>/</w:t>
      </w:r>
      <w:proofErr w:type="spellStart"/>
      <w:r>
        <w:rPr>
          <w:color w:val="000000"/>
        </w:rPr>
        <w:t>soţia</w:t>
      </w:r>
      <w:proofErr w:type="spellEnd"/>
      <w:r>
        <w:rPr>
          <w:color w:val="000000"/>
        </w:rPr>
        <w:t xml:space="preserve"> sau o persoană care are calitatea de rudă de până la gradul III sau afin.</w:t>
      </w:r>
    </w:p>
    <w:p w14:paraId="6FD6B5C5" w14:textId="77777777" w:rsidR="00312434" w:rsidRDefault="00000000">
      <w:pPr>
        <w:spacing w:before="26" w:after="0"/>
      </w:pPr>
      <w:r>
        <w:rPr>
          <w:color w:val="000000"/>
        </w:rPr>
        <w:t xml:space="preserve">(8)ARACIIP dispune de un aparat administrativ propriu, format din </w:t>
      </w:r>
      <w:proofErr w:type="spellStart"/>
      <w:r>
        <w:rPr>
          <w:color w:val="000000"/>
        </w:rPr>
        <w:t>Direcţia</w:t>
      </w:r>
      <w:proofErr w:type="spellEnd"/>
      <w:r>
        <w:rPr>
          <w:color w:val="000000"/>
        </w:rPr>
        <w:t xml:space="preserve"> generală de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w:t>
      </w:r>
      <w:proofErr w:type="spellStart"/>
      <w:r>
        <w:rPr>
          <w:color w:val="000000"/>
        </w:rPr>
        <w:t>Direcţia</w:t>
      </w:r>
      <w:proofErr w:type="spellEnd"/>
      <w:r>
        <w:rPr>
          <w:color w:val="000000"/>
        </w:rPr>
        <w:t xml:space="preserve"> generală de asigurare a </w:t>
      </w:r>
      <w:proofErr w:type="spellStart"/>
      <w:r>
        <w:rPr>
          <w:color w:val="000000"/>
        </w:rPr>
        <w:t>calităţii</w:t>
      </w:r>
      <w:proofErr w:type="spellEnd"/>
      <w:r>
        <w:rPr>
          <w:color w:val="000000"/>
        </w:rPr>
        <w:t xml:space="preserve"> </w:t>
      </w:r>
      <w:proofErr w:type="spellStart"/>
      <w:r>
        <w:rPr>
          <w:color w:val="000000"/>
        </w:rPr>
        <w:t>şi</w:t>
      </w:r>
      <w:proofErr w:type="spellEnd"/>
      <w:r>
        <w:rPr>
          <w:color w:val="000000"/>
        </w:rPr>
        <w:t xml:space="preserve"> departamente/servicii/birouri/compartimente, iar, la nivel de </w:t>
      </w:r>
      <w:proofErr w:type="spellStart"/>
      <w:r>
        <w:rPr>
          <w:color w:val="000000"/>
        </w:rPr>
        <w:t>judeţ</w:t>
      </w:r>
      <w:proofErr w:type="spellEnd"/>
      <w:r>
        <w:rPr>
          <w:color w:val="000000"/>
        </w:rPr>
        <w:t xml:space="preserve">, </w:t>
      </w:r>
      <w:proofErr w:type="spellStart"/>
      <w:r>
        <w:rPr>
          <w:color w:val="000000"/>
        </w:rPr>
        <w:t>îşi</w:t>
      </w:r>
      <w:proofErr w:type="spellEnd"/>
      <w:r>
        <w:rPr>
          <w:color w:val="000000"/>
        </w:rPr>
        <w:t xml:space="preserve"> exercită </w:t>
      </w:r>
      <w:proofErr w:type="spellStart"/>
      <w:r>
        <w:rPr>
          <w:color w:val="000000"/>
        </w:rPr>
        <w:t>atribuţiile</w:t>
      </w:r>
      <w:proofErr w:type="spellEnd"/>
      <w:r>
        <w:rPr>
          <w:color w:val="000000"/>
        </w:rPr>
        <w:t xml:space="preserve"> prin birourile </w:t>
      </w:r>
      <w:proofErr w:type="spellStart"/>
      <w:r>
        <w:rPr>
          <w:color w:val="000000"/>
        </w:rPr>
        <w:t>judeţene</w:t>
      </w:r>
      <w:proofErr w:type="spellEnd"/>
      <w:r>
        <w:rPr>
          <w:color w:val="000000"/>
        </w:rPr>
        <w:t xml:space="preserve">/Biroul Municipiului </w:t>
      </w:r>
      <w:proofErr w:type="spellStart"/>
      <w:r>
        <w:rPr>
          <w:color w:val="000000"/>
        </w:rPr>
        <w:t>Bucureşti</w:t>
      </w:r>
      <w:proofErr w:type="spellEnd"/>
      <w:r>
        <w:rPr>
          <w:color w:val="000000"/>
        </w:rPr>
        <w:t>.</w:t>
      </w:r>
    </w:p>
    <w:p w14:paraId="1B0848F2" w14:textId="77777777" w:rsidR="00312434" w:rsidRDefault="00000000">
      <w:pPr>
        <w:spacing w:before="26" w:after="0"/>
      </w:pPr>
      <w:r>
        <w:rPr>
          <w:color w:val="000000"/>
        </w:rPr>
        <w:t xml:space="preserve">(9)Persoanele care îndeplinesc o </w:t>
      </w:r>
      <w:proofErr w:type="spellStart"/>
      <w:r>
        <w:rPr>
          <w:color w:val="000000"/>
        </w:rPr>
        <w:t>funcţie</w:t>
      </w:r>
      <w:proofErr w:type="spellEnd"/>
      <w:r>
        <w:rPr>
          <w:color w:val="000000"/>
        </w:rPr>
        <w:t xml:space="preserve"> de demnitate publică nu pot exercita simultan o </w:t>
      </w:r>
      <w:proofErr w:type="spellStart"/>
      <w:r>
        <w:rPr>
          <w:color w:val="000000"/>
        </w:rPr>
        <w:t>funcţie</w:t>
      </w:r>
      <w:proofErr w:type="spellEnd"/>
      <w:r>
        <w:rPr>
          <w:color w:val="000000"/>
        </w:rPr>
        <w:t xml:space="preserve"> în cadrul ARACIIP. În termen de 30 de zile de la intrarea în </w:t>
      </w:r>
      <w:proofErr w:type="spellStart"/>
      <w:r>
        <w:rPr>
          <w:color w:val="000000"/>
        </w:rPr>
        <w:t>situaţia</w:t>
      </w:r>
      <w:proofErr w:type="spellEnd"/>
      <w:r>
        <w:rPr>
          <w:color w:val="000000"/>
        </w:rPr>
        <w:t xml:space="preserve"> de incompatibilitate, persoana are </w:t>
      </w:r>
      <w:proofErr w:type="spellStart"/>
      <w:r>
        <w:rPr>
          <w:color w:val="000000"/>
        </w:rPr>
        <w:t>obligaţia</w:t>
      </w:r>
      <w:proofErr w:type="spellEnd"/>
      <w:r>
        <w:rPr>
          <w:color w:val="000000"/>
        </w:rPr>
        <w:t xml:space="preserve"> de a se suspenda din </w:t>
      </w:r>
      <w:proofErr w:type="spellStart"/>
      <w:r>
        <w:rPr>
          <w:color w:val="000000"/>
        </w:rPr>
        <w:t>funcţia</w:t>
      </w:r>
      <w:proofErr w:type="spellEnd"/>
      <w:r>
        <w:rPr>
          <w:color w:val="000000"/>
        </w:rPr>
        <w:t xml:space="preserve"> de la ARACIIP.</w:t>
      </w:r>
    </w:p>
    <w:p w14:paraId="27E3217D" w14:textId="77777777" w:rsidR="00312434" w:rsidRDefault="00000000">
      <w:pPr>
        <w:spacing w:before="26" w:after="0"/>
      </w:pPr>
      <w:r>
        <w:rPr>
          <w:color w:val="000000"/>
        </w:rPr>
        <w:t>(10)</w:t>
      </w:r>
      <w:r>
        <w:rPr>
          <w:b/>
          <w:color w:val="000000"/>
        </w:rPr>
        <w:t xml:space="preserve">ARACIIP are următoarele </w:t>
      </w:r>
      <w:proofErr w:type="spellStart"/>
      <w:r>
        <w:rPr>
          <w:b/>
          <w:color w:val="000000"/>
        </w:rPr>
        <w:t>atribuţii</w:t>
      </w:r>
      <w:proofErr w:type="spellEnd"/>
      <w:r>
        <w:rPr>
          <w:b/>
          <w:color w:val="000000"/>
        </w:rPr>
        <w:t>:</w:t>
      </w:r>
    </w:p>
    <w:p w14:paraId="4F888D61" w14:textId="77777777" w:rsidR="00312434" w:rsidRDefault="00000000">
      <w:pPr>
        <w:spacing w:after="0"/>
      </w:pPr>
      <w:r>
        <w:rPr>
          <w:color w:val="000000"/>
        </w:rPr>
        <w:lastRenderedPageBreak/>
        <w:t xml:space="preserve">a)elaborează, actualizează periodic </w:t>
      </w:r>
      <w:proofErr w:type="spellStart"/>
      <w:r>
        <w:rPr>
          <w:color w:val="000000"/>
        </w:rPr>
        <w:t>şi</w:t>
      </w:r>
      <w:proofErr w:type="spellEnd"/>
      <w:r>
        <w:rPr>
          <w:color w:val="000000"/>
        </w:rPr>
        <w:t xml:space="preserve"> propune ministrului </w:t>
      </w:r>
      <w:proofErr w:type="spellStart"/>
      <w:r>
        <w:rPr>
          <w:color w:val="000000"/>
        </w:rPr>
        <w:t>educaţiei</w:t>
      </w:r>
      <w:proofErr w:type="spellEnd"/>
      <w:r>
        <w:rPr>
          <w:color w:val="000000"/>
        </w:rPr>
        <w:t xml:space="preserve"> standardele de calitate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în </w:t>
      </w:r>
      <w:proofErr w:type="spellStart"/>
      <w:r>
        <w:rPr>
          <w:color w:val="000000"/>
        </w:rPr>
        <w:t>învăţământul</w:t>
      </w:r>
      <w:proofErr w:type="spellEnd"/>
      <w:r>
        <w:rPr>
          <w:color w:val="000000"/>
        </w:rPr>
        <w:t xml:space="preserve"> preuniversitar, care se aprobă prin hotărâre a Guvernului;</w:t>
      </w:r>
    </w:p>
    <w:p w14:paraId="44A49B54" w14:textId="77777777" w:rsidR="00312434" w:rsidRDefault="00000000">
      <w:pPr>
        <w:spacing w:after="0"/>
      </w:pPr>
      <w:r>
        <w:rPr>
          <w:color w:val="000000"/>
        </w:rPr>
        <w:t xml:space="preserve">b)propune ministrului </w:t>
      </w:r>
      <w:proofErr w:type="spellStart"/>
      <w:r>
        <w:rPr>
          <w:color w:val="000000"/>
        </w:rPr>
        <w:t>educaţiei</w:t>
      </w:r>
      <w:proofErr w:type="spellEnd"/>
      <w:r>
        <w:rPr>
          <w:color w:val="000000"/>
        </w:rPr>
        <w:t xml:space="preserve">, în colaborare cu CNEI, standardele specifice de calitate privind </w:t>
      </w:r>
      <w:proofErr w:type="spellStart"/>
      <w:r>
        <w:rPr>
          <w:color w:val="000000"/>
        </w:rPr>
        <w:t>educaţia</w:t>
      </w:r>
      <w:proofErr w:type="spellEnd"/>
      <w:r>
        <w:rPr>
          <w:color w:val="000000"/>
        </w:rPr>
        <w:t xml:space="preserve"> specială, care se aprobă prin ordin al ministrului </w:t>
      </w:r>
      <w:proofErr w:type="spellStart"/>
      <w:r>
        <w:rPr>
          <w:color w:val="000000"/>
        </w:rPr>
        <w:t>educaţiei</w:t>
      </w:r>
      <w:proofErr w:type="spellEnd"/>
      <w:r>
        <w:rPr>
          <w:color w:val="000000"/>
        </w:rPr>
        <w:t>;</w:t>
      </w:r>
    </w:p>
    <w:p w14:paraId="79E7BE3A" w14:textId="77777777" w:rsidR="00312434" w:rsidRDefault="00000000">
      <w:pPr>
        <w:spacing w:after="0"/>
      </w:pPr>
      <w:r>
        <w:rPr>
          <w:color w:val="000000"/>
        </w:rPr>
        <w:t xml:space="preserve">c)propune ministrului </w:t>
      </w:r>
      <w:proofErr w:type="spellStart"/>
      <w:r>
        <w:rPr>
          <w:color w:val="000000"/>
        </w:rPr>
        <w:t>educaţiei</w:t>
      </w:r>
      <w:proofErr w:type="spellEnd"/>
      <w:r>
        <w:rPr>
          <w:color w:val="000000"/>
        </w:rPr>
        <w:t xml:space="preserve"> standardele specifice de calitate privind </w:t>
      </w:r>
      <w:proofErr w:type="spellStart"/>
      <w:r>
        <w:rPr>
          <w:color w:val="000000"/>
        </w:rPr>
        <w:t>educaţia</w:t>
      </w:r>
      <w:proofErr w:type="spellEnd"/>
      <w:r>
        <w:rPr>
          <w:color w:val="000000"/>
        </w:rPr>
        <w:t xml:space="preserve"> timpurie, </w:t>
      </w:r>
      <w:proofErr w:type="spellStart"/>
      <w:r>
        <w:rPr>
          <w:color w:val="000000"/>
        </w:rPr>
        <w:t>educaţia</w:t>
      </w:r>
      <w:proofErr w:type="spellEnd"/>
      <w:r>
        <w:rPr>
          <w:color w:val="000000"/>
        </w:rPr>
        <w:t xml:space="preserve"> </w:t>
      </w:r>
      <w:proofErr w:type="spellStart"/>
      <w:r>
        <w:rPr>
          <w:color w:val="000000"/>
        </w:rPr>
        <w:t>extraşcolară</w:t>
      </w:r>
      <w:proofErr w:type="spellEnd"/>
      <w:r>
        <w:rPr>
          <w:color w:val="000000"/>
        </w:rPr>
        <w:t xml:space="preserve">, alternativele </w:t>
      </w:r>
      <w:proofErr w:type="spellStart"/>
      <w:r>
        <w:rPr>
          <w:color w:val="000000"/>
        </w:rPr>
        <w:t>educaţionale</w:t>
      </w:r>
      <w:proofErr w:type="spellEnd"/>
      <w:r>
        <w:rPr>
          <w:color w:val="000000"/>
        </w:rPr>
        <w:t xml:space="preserve"> </w:t>
      </w:r>
      <w:proofErr w:type="spellStart"/>
      <w:r>
        <w:rPr>
          <w:color w:val="000000"/>
        </w:rPr>
        <w:t>şi</w:t>
      </w:r>
      <w:proofErr w:type="spellEnd"/>
      <w:r>
        <w:rPr>
          <w:color w:val="000000"/>
        </w:rPr>
        <w:t xml:space="preserve"> serviciile complementare, care se aprobă prin ordin al ministrului </w:t>
      </w:r>
      <w:proofErr w:type="spellStart"/>
      <w:r>
        <w:rPr>
          <w:color w:val="000000"/>
        </w:rPr>
        <w:t>educaţiei</w:t>
      </w:r>
      <w:proofErr w:type="spellEnd"/>
      <w:r>
        <w:rPr>
          <w:color w:val="000000"/>
        </w:rPr>
        <w:t>;</w:t>
      </w:r>
    </w:p>
    <w:p w14:paraId="4A79B9AC" w14:textId="77777777" w:rsidR="00312434" w:rsidRDefault="00000000">
      <w:pPr>
        <w:spacing w:after="0"/>
      </w:pPr>
      <w:r>
        <w:rPr>
          <w:color w:val="000000"/>
        </w:rPr>
        <w:t xml:space="preserve">d)elaborează </w:t>
      </w:r>
      <w:proofErr w:type="spellStart"/>
      <w:r>
        <w:rPr>
          <w:color w:val="000000"/>
        </w:rPr>
        <w:t>şi</w:t>
      </w:r>
      <w:proofErr w:type="spellEnd"/>
      <w:r>
        <w:rPr>
          <w:color w:val="000000"/>
        </w:rPr>
        <w:t xml:space="preserve"> propune ministrului </w:t>
      </w:r>
      <w:proofErr w:type="spellStart"/>
      <w:r>
        <w:rPr>
          <w:color w:val="000000"/>
        </w:rPr>
        <w:t>educaţiei</w:t>
      </w:r>
      <w:proofErr w:type="spellEnd"/>
      <w:r>
        <w:rPr>
          <w:color w:val="000000"/>
        </w:rPr>
        <w:t xml:space="preserve"> metodologia-cadru de evaluare </w:t>
      </w:r>
      <w:proofErr w:type="spellStart"/>
      <w:r>
        <w:rPr>
          <w:color w:val="000000"/>
        </w:rPr>
        <w:t>instituţională</w:t>
      </w:r>
      <w:proofErr w:type="spellEnd"/>
      <w:r>
        <w:rPr>
          <w:color w:val="000000"/>
        </w:rPr>
        <w:t xml:space="preserve"> în vederea autorizării privind </w:t>
      </w:r>
      <w:proofErr w:type="spellStart"/>
      <w:r>
        <w:rPr>
          <w:color w:val="000000"/>
        </w:rPr>
        <w:t>funcţionarea</w:t>
      </w:r>
      <w:proofErr w:type="spellEnd"/>
      <w:r>
        <w:rPr>
          <w:color w:val="000000"/>
        </w:rPr>
        <w:t xml:space="preserve"> provizorie, acreditării </w:t>
      </w:r>
      <w:proofErr w:type="spellStart"/>
      <w:r>
        <w:rPr>
          <w:color w:val="000000"/>
        </w:rPr>
        <w:t>şi</w:t>
      </w:r>
      <w:proofErr w:type="spellEnd"/>
      <w:r>
        <w:rPr>
          <w:color w:val="000000"/>
        </w:rPr>
        <w:t xml:space="preserve"> evaluării periodice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din </w:t>
      </w:r>
      <w:proofErr w:type="spellStart"/>
      <w:r>
        <w:rPr>
          <w:color w:val="000000"/>
        </w:rPr>
        <w:t>învăţământul</w:t>
      </w:r>
      <w:proofErr w:type="spellEnd"/>
      <w:r>
        <w:rPr>
          <w:color w:val="000000"/>
        </w:rPr>
        <w:t xml:space="preserve"> preuniversitar, care se aprobă prin hotărâre a Guvernului;</w:t>
      </w:r>
    </w:p>
    <w:p w14:paraId="3AD4C60A" w14:textId="77777777" w:rsidR="00312434" w:rsidRDefault="00000000">
      <w:pPr>
        <w:spacing w:after="0"/>
      </w:pPr>
      <w:r>
        <w:rPr>
          <w:color w:val="000000"/>
        </w:rPr>
        <w:t xml:space="preserve">e)propune ministrului </w:t>
      </w:r>
      <w:proofErr w:type="spellStart"/>
      <w:r>
        <w:rPr>
          <w:color w:val="000000"/>
        </w:rPr>
        <w:t>educaţiei</w:t>
      </w:r>
      <w:proofErr w:type="spellEnd"/>
      <w:r>
        <w:rPr>
          <w:color w:val="000000"/>
        </w:rPr>
        <w:t xml:space="preserve"> metodologia privind evaluarea </w:t>
      </w:r>
      <w:proofErr w:type="spellStart"/>
      <w:r>
        <w:rPr>
          <w:color w:val="000000"/>
        </w:rPr>
        <w:t>instituţională</w:t>
      </w:r>
      <w:proofErr w:type="spellEnd"/>
      <w:r>
        <w:rPr>
          <w:color w:val="000000"/>
        </w:rPr>
        <w:t xml:space="preserve"> în vederea autorizării privind </w:t>
      </w:r>
      <w:proofErr w:type="spellStart"/>
      <w:r>
        <w:rPr>
          <w:color w:val="000000"/>
        </w:rPr>
        <w:t>funcţionarea</w:t>
      </w:r>
      <w:proofErr w:type="spellEnd"/>
      <w:r>
        <w:rPr>
          <w:color w:val="000000"/>
        </w:rPr>
        <w:t xml:space="preserve"> provizorie, a acreditării </w:t>
      </w:r>
      <w:proofErr w:type="spellStart"/>
      <w:r>
        <w:rPr>
          <w:color w:val="000000"/>
        </w:rPr>
        <w:t>şi</w:t>
      </w:r>
      <w:proofErr w:type="spellEnd"/>
      <w:r>
        <w:rPr>
          <w:color w:val="000000"/>
        </w:rPr>
        <w:t xml:space="preserve"> evaluării periodice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special, care se aprobă prin ordin al ministrului </w:t>
      </w:r>
      <w:proofErr w:type="spellStart"/>
      <w:r>
        <w:rPr>
          <w:color w:val="000000"/>
        </w:rPr>
        <w:t>educaţiei</w:t>
      </w:r>
      <w:proofErr w:type="spellEnd"/>
      <w:r>
        <w:rPr>
          <w:color w:val="000000"/>
        </w:rPr>
        <w:t>;</w:t>
      </w:r>
    </w:p>
    <w:p w14:paraId="0FBE3D36" w14:textId="77777777" w:rsidR="00312434" w:rsidRDefault="00000000">
      <w:pPr>
        <w:spacing w:after="0"/>
      </w:pPr>
      <w:r>
        <w:rPr>
          <w:color w:val="000000"/>
        </w:rPr>
        <w:t xml:space="preserve">f)propune ministrului </w:t>
      </w:r>
      <w:proofErr w:type="spellStart"/>
      <w:r>
        <w:rPr>
          <w:color w:val="000000"/>
        </w:rPr>
        <w:t>educaţiei</w:t>
      </w:r>
      <w:proofErr w:type="spellEnd"/>
      <w:r>
        <w:rPr>
          <w:color w:val="000000"/>
        </w:rPr>
        <w:t xml:space="preserve"> metodologia privind evaluarea </w:t>
      </w:r>
      <w:proofErr w:type="spellStart"/>
      <w:r>
        <w:rPr>
          <w:color w:val="000000"/>
        </w:rPr>
        <w:t>instituţională</w:t>
      </w:r>
      <w:proofErr w:type="spellEnd"/>
      <w:r>
        <w:rPr>
          <w:color w:val="000000"/>
        </w:rPr>
        <w:t xml:space="preserve"> în vederea autorizării privind </w:t>
      </w:r>
      <w:proofErr w:type="spellStart"/>
      <w:r>
        <w:rPr>
          <w:color w:val="000000"/>
        </w:rPr>
        <w:t>funcţionarea</w:t>
      </w:r>
      <w:proofErr w:type="spellEnd"/>
      <w:r>
        <w:rPr>
          <w:color w:val="000000"/>
        </w:rPr>
        <w:t xml:space="preserve"> provizorie, a acreditării </w:t>
      </w:r>
      <w:proofErr w:type="spellStart"/>
      <w:r>
        <w:rPr>
          <w:color w:val="000000"/>
        </w:rPr>
        <w:t>şi</w:t>
      </w:r>
      <w:proofErr w:type="spellEnd"/>
      <w:r>
        <w:rPr>
          <w:color w:val="000000"/>
        </w:rPr>
        <w:t xml:space="preserve"> evaluării periodice a furnizorilor de </w:t>
      </w:r>
      <w:proofErr w:type="spellStart"/>
      <w:r>
        <w:rPr>
          <w:color w:val="000000"/>
        </w:rPr>
        <w:t>educaţie</w:t>
      </w:r>
      <w:proofErr w:type="spellEnd"/>
      <w:r>
        <w:rPr>
          <w:color w:val="000000"/>
        </w:rPr>
        <w:t xml:space="preserve"> timpurie, care se aprobă prin ordin al ministrului </w:t>
      </w:r>
      <w:proofErr w:type="spellStart"/>
      <w:r>
        <w:rPr>
          <w:color w:val="000000"/>
        </w:rPr>
        <w:t>educaţiei</w:t>
      </w:r>
      <w:proofErr w:type="spellEnd"/>
      <w:r>
        <w:rPr>
          <w:color w:val="000000"/>
        </w:rPr>
        <w:t>;</w:t>
      </w:r>
    </w:p>
    <w:p w14:paraId="103EF05A" w14:textId="77777777" w:rsidR="00312434" w:rsidRDefault="00000000">
      <w:pPr>
        <w:spacing w:after="0"/>
      </w:pPr>
      <w:r>
        <w:rPr>
          <w:color w:val="000000"/>
        </w:rPr>
        <w:t xml:space="preserve">g)propune ministrului </w:t>
      </w:r>
      <w:proofErr w:type="spellStart"/>
      <w:r>
        <w:rPr>
          <w:color w:val="000000"/>
        </w:rPr>
        <w:t>educaţiei</w:t>
      </w:r>
      <w:proofErr w:type="spellEnd"/>
      <w:r>
        <w:rPr>
          <w:color w:val="000000"/>
        </w:rPr>
        <w:t xml:space="preserve"> metodologia pentru autorizarea privind </w:t>
      </w:r>
      <w:proofErr w:type="spellStart"/>
      <w:r>
        <w:rPr>
          <w:color w:val="000000"/>
        </w:rPr>
        <w:t>funcţionarea</w:t>
      </w:r>
      <w:proofErr w:type="spellEnd"/>
      <w:r>
        <w:rPr>
          <w:color w:val="000000"/>
        </w:rPr>
        <w:t xml:space="preserve"> provizorie, acreditarea </w:t>
      </w:r>
      <w:proofErr w:type="spellStart"/>
      <w:r>
        <w:rPr>
          <w:color w:val="000000"/>
        </w:rPr>
        <w:t>şi</w:t>
      </w:r>
      <w:proofErr w:type="spellEnd"/>
      <w:r>
        <w:rPr>
          <w:color w:val="000000"/>
        </w:rPr>
        <w:t xml:space="preserve"> evaluarea periodică a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aprobată prin ordin al ministrului </w:t>
      </w:r>
      <w:proofErr w:type="spellStart"/>
      <w:r>
        <w:rPr>
          <w:color w:val="000000"/>
        </w:rPr>
        <w:t>educaţiei</w:t>
      </w:r>
      <w:proofErr w:type="spellEnd"/>
      <w:r>
        <w:rPr>
          <w:color w:val="000000"/>
        </w:rPr>
        <w:t>;</w:t>
      </w:r>
    </w:p>
    <w:p w14:paraId="599754DB" w14:textId="77777777" w:rsidR="00312434" w:rsidRDefault="00000000">
      <w:pPr>
        <w:spacing w:after="0"/>
      </w:pPr>
      <w:r>
        <w:rPr>
          <w:color w:val="000000"/>
        </w:rPr>
        <w:t xml:space="preserve">h)propune ministrului </w:t>
      </w:r>
      <w:proofErr w:type="spellStart"/>
      <w:r>
        <w:rPr>
          <w:color w:val="000000"/>
        </w:rPr>
        <w:t>educaţiei</w:t>
      </w:r>
      <w:proofErr w:type="spellEnd"/>
      <w:r>
        <w:rPr>
          <w:color w:val="000000"/>
        </w:rPr>
        <w:t xml:space="preserve"> metodologia privind autorizarea de </w:t>
      </w:r>
      <w:proofErr w:type="spellStart"/>
      <w:r>
        <w:rPr>
          <w:color w:val="000000"/>
        </w:rPr>
        <w:t>funcţionare</w:t>
      </w:r>
      <w:proofErr w:type="spellEnd"/>
      <w:r>
        <w:rPr>
          <w:color w:val="000000"/>
        </w:rPr>
        <w:t xml:space="preserve"> provizorie, acreditarea </w:t>
      </w:r>
      <w:proofErr w:type="spellStart"/>
      <w:r>
        <w:rPr>
          <w:color w:val="000000"/>
        </w:rPr>
        <w:t>şi</w:t>
      </w:r>
      <w:proofErr w:type="spellEnd"/>
      <w:r>
        <w:rPr>
          <w:color w:val="000000"/>
        </w:rPr>
        <w:t xml:space="preserve"> evaluarea periodică a alternativelor </w:t>
      </w:r>
      <w:proofErr w:type="spellStart"/>
      <w:r>
        <w:rPr>
          <w:color w:val="000000"/>
        </w:rPr>
        <w:t>educaţionale</w:t>
      </w:r>
      <w:proofErr w:type="spellEnd"/>
      <w:r>
        <w:rPr>
          <w:color w:val="000000"/>
        </w:rPr>
        <w:t xml:space="preserve">, care se aprobă prin ordin al ministrului </w:t>
      </w:r>
      <w:proofErr w:type="spellStart"/>
      <w:r>
        <w:rPr>
          <w:color w:val="000000"/>
        </w:rPr>
        <w:t>educaţiei</w:t>
      </w:r>
      <w:proofErr w:type="spellEnd"/>
      <w:r>
        <w:rPr>
          <w:color w:val="000000"/>
        </w:rPr>
        <w:t>;</w:t>
      </w:r>
    </w:p>
    <w:p w14:paraId="1D9F3D30" w14:textId="77777777" w:rsidR="00312434" w:rsidRDefault="00000000">
      <w:pPr>
        <w:spacing w:after="0"/>
      </w:pPr>
      <w:r>
        <w:rPr>
          <w:color w:val="000000"/>
        </w:rPr>
        <w:t xml:space="preserve">i)realizează activitatea de evaluare </w:t>
      </w:r>
      <w:proofErr w:type="spellStart"/>
      <w:r>
        <w:rPr>
          <w:color w:val="000000"/>
        </w:rPr>
        <w:t>instituţională</w:t>
      </w:r>
      <w:proofErr w:type="spellEnd"/>
      <w:r>
        <w:rPr>
          <w:color w:val="000000"/>
        </w:rPr>
        <w:t xml:space="preserve">, autorizare </w:t>
      </w:r>
      <w:proofErr w:type="spellStart"/>
      <w:r>
        <w:rPr>
          <w:color w:val="000000"/>
        </w:rPr>
        <w:t>şi</w:t>
      </w:r>
      <w:proofErr w:type="spellEnd"/>
      <w:r>
        <w:rPr>
          <w:color w:val="000000"/>
        </w:rPr>
        <w:t xml:space="preserve"> acreditare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preuniversitar/a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00FB15EF" w14:textId="77777777" w:rsidR="00312434" w:rsidRDefault="00000000">
      <w:pPr>
        <w:spacing w:after="0"/>
      </w:pPr>
      <w:r>
        <w:rPr>
          <w:color w:val="000000"/>
        </w:rPr>
        <w:t xml:space="preserve">j)propune Ministerului </w:t>
      </w:r>
      <w:proofErr w:type="spellStart"/>
      <w:r>
        <w:rPr>
          <w:color w:val="000000"/>
        </w:rPr>
        <w:t>Educaţiei</w:t>
      </w:r>
      <w:proofErr w:type="spellEnd"/>
      <w:r>
        <w:rPr>
          <w:color w:val="000000"/>
        </w:rPr>
        <w:t xml:space="preserve"> autorizarea, acreditarea </w:t>
      </w:r>
      <w:proofErr w:type="spellStart"/>
      <w:r>
        <w:rPr>
          <w:color w:val="000000"/>
        </w:rPr>
        <w:t>şi</w:t>
      </w:r>
      <w:proofErr w:type="spellEnd"/>
      <w:r>
        <w:rPr>
          <w:color w:val="000000"/>
        </w:rPr>
        <w:t xml:space="preserve"> retragerea autorizării/acreditării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Autorizarea </w:t>
      </w:r>
      <w:proofErr w:type="spellStart"/>
      <w:r>
        <w:rPr>
          <w:color w:val="000000"/>
        </w:rPr>
        <w:t>şi</w:t>
      </w:r>
      <w:proofErr w:type="spellEnd"/>
      <w:r>
        <w:rPr>
          <w:color w:val="000000"/>
        </w:rPr>
        <w:t xml:space="preserve"> acreditarea se fac prin ordin al ministrului </w:t>
      </w:r>
      <w:proofErr w:type="spellStart"/>
      <w:r>
        <w:rPr>
          <w:color w:val="000000"/>
        </w:rPr>
        <w:t>educaţiei</w:t>
      </w:r>
      <w:proofErr w:type="spellEnd"/>
      <w:r>
        <w:rPr>
          <w:color w:val="000000"/>
        </w:rPr>
        <w:t>;</w:t>
      </w:r>
    </w:p>
    <w:p w14:paraId="3B852DD8" w14:textId="77777777" w:rsidR="00312434" w:rsidRDefault="00000000">
      <w:pPr>
        <w:spacing w:after="0"/>
      </w:pPr>
      <w:r>
        <w:rPr>
          <w:color w:val="000000"/>
        </w:rPr>
        <w:t xml:space="preserve">k)realizează evaluarea externă periodică a </w:t>
      </w:r>
      <w:proofErr w:type="spellStart"/>
      <w:r>
        <w:rPr>
          <w:color w:val="000000"/>
        </w:rPr>
        <w:t>calităţii</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prin colaboratori externi, </w:t>
      </w:r>
      <w:proofErr w:type="spellStart"/>
      <w:r>
        <w:rPr>
          <w:color w:val="000000"/>
        </w:rPr>
        <w:t>experţi</w:t>
      </w:r>
      <w:proofErr w:type="spellEnd"/>
      <w:r>
        <w:rPr>
          <w:color w:val="000000"/>
        </w:rPr>
        <w:t xml:space="preserve"> în evaluare </w:t>
      </w:r>
      <w:proofErr w:type="spellStart"/>
      <w:r>
        <w:rPr>
          <w:color w:val="000000"/>
        </w:rPr>
        <w:t>şi</w:t>
      </w:r>
      <w:proofErr w:type="spellEnd"/>
      <w:r>
        <w:rPr>
          <w:color w:val="000000"/>
        </w:rPr>
        <w:t xml:space="preserve"> acreditare, </w:t>
      </w:r>
      <w:proofErr w:type="spellStart"/>
      <w:r>
        <w:rPr>
          <w:color w:val="000000"/>
        </w:rPr>
        <w:t>înscrişi</w:t>
      </w:r>
      <w:proofErr w:type="spellEnd"/>
      <w:r>
        <w:rPr>
          <w:color w:val="000000"/>
        </w:rPr>
        <w:t xml:space="preserve"> în Registrul </w:t>
      </w:r>
      <w:proofErr w:type="spellStart"/>
      <w:r>
        <w:rPr>
          <w:color w:val="000000"/>
        </w:rPr>
        <w:t>naţional</w:t>
      </w:r>
      <w:proofErr w:type="spellEnd"/>
      <w:r>
        <w:rPr>
          <w:color w:val="000000"/>
        </w:rPr>
        <w:t xml:space="preserve"> al </w:t>
      </w:r>
      <w:proofErr w:type="spellStart"/>
      <w:r>
        <w:rPr>
          <w:color w:val="000000"/>
        </w:rPr>
        <w:t>experţilor</w:t>
      </w:r>
      <w:proofErr w:type="spellEnd"/>
      <w:r>
        <w:rPr>
          <w:color w:val="000000"/>
        </w:rPr>
        <w:t xml:space="preserve"> în evaluare </w:t>
      </w:r>
      <w:proofErr w:type="spellStart"/>
      <w:r>
        <w:rPr>
          <w:color w:val="000000"/>
        </w:rPr>
        <w:t>şi</w:t>
      </w:r>
      <w:proofErr w:type="spellEnd"/>
      <w:r>
        <w:rPr>
          <w:color w:val="000000"/>
        </w:rPr>
        <w:t xml:space="preserve"> acreditare, denumit în continuare </w:t>
      </w:r>
      <w:r>
        <w:rPr>
          <w:i/>
          <w:color w:val="000000"/>
        </w:rPr>
        <w:t>RNEE</w:t>
      </w:r>
      <w:r>
        <w:rPr>
          <w:color w:val="000000"/>
        </w:rPr>
        <w:t xml:space="preserve">, în vederea autorizării de </w:t>
      </w:r>
      <w:proofErr w:type="spellStart"/>
      <w:r>
        <w:rPr>
          <w:color w:val="000000"/>
        </w:rPr>
        <w:t>funcţionare</w:t>
      </w:r>
      <w:proofErr w:type="spellEnd"/>
      <w:r>
        <w:rPr>
          <w:color w:val="000000"/>
        </w:rPr>
        <w:t xml:space="preserve"> provizorie, acreditării;</w:t>
      </w:r>
    </w:p>
    <w:p w14:paraId="7F3C7DE6" w14:textId="77777777" w:rsidR="00312434" w:rsidRDefault="00000000">
      <w:pPr>
        <w:spacing w:after="0"/>
      </w:pPr>
      <w:r>
        <w:rPr>
          <w:color w:val="000000"/>
        </w:rPr>
        <w:t xml:space="preserve">l)propune Ministerului </w:t>
      </w:r>
      <w:proofErr w:type="spellStart"/>
      <w:r>
        <w:rPr>
          <w:color w:val="000000"/>
        </w:rPr>
        <w:t>Educaţiei</w:t>
      </w:r>
      <w:proofErr w:type="spellEnd"/>
      <w:r>
        <w:rPr>
          <w:color w:val="000000"/>
        </w:rPr>
        <w:t xml:space="preserve"> politicile </w:t>
      </w:r>
      <w:proofErr w:type="spellStart"/>
      <w:r>
        <w:rPr>
          <w:color w:val="000000"/>
        </w:rPr>
        <w:t>şi</w:t>
      </w:r>
      <w:proofErr w:type="spellEnd"/>
      <w:r>
        <w:rPr>
          <w:color w:val="000000"/>
        </w:rPr>
        <w:t xml:space="preserve"> strategiile de asigurare a </w:t>
      </w:r>
      <w:proofErr w:type="spellStart"/>
      <w:r>
        <w:rPr>
          <w:color w:val="000000"/>
        </w:rPr>
        <w:t>calităţii</w:t>
      </w:r>
      <w:proofErr w:type="spellEnd"/>
      <w:r>
        <w:rPr>
          <w:color w:val="000000"/>
        </w:rPr>
        <w:t xml:space="preserve"> </w:t>
      </w:r>
      <w:proofErr w:type="spellStart"/>
      <w:r>
        <w:rPr>
          <w:color w:val="000000"/>
        </w:rPr>
        <w:t>învăţământului</w:t>
      </w:r>
      <w:proofErr w:type="spellEnd"/>
      <w:r>
        <w:rPr>
          <w:color w:val="000000"/>
        </w:rPr>
        <w:t xml:space="preserve"> preuniversitar </w:t>
      </w:r>
      <w:proofErr w:type="spellStart"/>
      <w:r>
        <w:rPr>
          <w:color w:val="000000"/>
        </w:rPr>
        <w:t>şi</w:t>
      </w:r>
      <w:proofErr w:type="spellEnd"/>
      <w:r>
        <w:rPr>
          <w:color w:val="000000"/>
        </w:rPr>
        <w:t xml:space="preserve">, periodic, propuneri de </w:t>
      </w:r>
      <w:proofErr w:type="spellStart"/>
      <w:r>
        <w:rPr>
          <w:color w:val="000000"/>
        </w:rPr>
        <w:t>îmbunătăţire</w:t>
      </w:r>
      <w:proofErr w:type="spellEnd"/>
      <w:r>
        <w:rPr>
          <w:color w:val="000000"/>
        </w:rPr>
        <w:t xml:space="preserve"> a acestora;</w:t>
      </w:r>
    </w:p>
    <w:p w14:paraId="4EB6E254" w14:textId="77777777" w:rsidR="00312434" w:rsidRDefault="00000000">
      <w:pPr>
        <w:spacing w:after="0"/>
      </w:pPr>
      <w:r>
        <w:rPr>
          <w:color w:val="000000"/>
        </w:rPr>
        <w:t xml:space="preserve">m)realizează împreună cu DJIP/DMBIP </w:t>
      </w:r>
      <w:proofErr w:type="spellStart"/>
      <w:r>
        <w:rPr>
          <w:color w:val="000000"/>
        </w:rPr>
        <w:t>şi</w:t>
      </w:r>
      <w:proofErr w:type="spellEnd"/>
      <w:r>
        <w:rPr>
          <w:color w:val="000000"/>
        </w:rPr>
        <w:t xml:space="preserve"> </w:t>
      </w:r>
      <w:proofErr w:type="spellStart"/>
      <w:r>
        <w:rPr>
          <w:color w:val="000000"/>
        </w:rPr>
        <w:t>direcţiile</w:t>
      </w:r>
      <w:proofErr w:type="spellEnd"/>
      <w:r>
        <w:rPr>
          <w:color w:val="000000"/>
        </w:rPr>
        <w:t xml:space="preserve"> de resort din Ministerul </w:t>
      </w:r>
      <w:proofErr w:type="spellStart"/>
      <w:r>
        <w:rPr>
          <w:color w:val="000000"/>
        </w:rPr>
        <w:t>Educaţiei</w:t>
      </w:r>
      <w:proofErr w:type="spellEnd"/>
      <w:r>
        <w:rPr>
          <w:color w:val="000000"/>
        </w:rPr>
        <w:t xml:space="preserve"> activitatea de monitorizare </w:t>
      </w:r>
      <w:proofErr w:type="spellStart"/>
      <w:r>
        <w:rPr>
          <w:color w:val="000000"/>
        </w:rPr>
        <w:t>şi</w:t>
      </w:r>
      <w:proofErr w:type="spellEnd"/>
      <w:r>
        <w:rPr>
          <w:color w:val="000000"/>
        </w:rPr>
        <w:t xml:space="preserve"> control al </w:t>
      </w:r>
      <w:proofErr w:type="spellStart"/>
      <w:r>
        <w:rPr>
          <w:color w:val="000000"/>
        </w:rPr>
        <w:t>calităţii</w:t>
      </w:r>
      <w:proofErr w:type="spellEnd"/>
      <w:r>
        <w:rPr>
          <w:color w:val="000000"/>
        </w:rPr>
        <w:t>;</w:t>
      </w:r>
    </w:p>
    <w:p w14:paraId="5915A16E" w14:textId="77777777" w:rsidR="00312434" w:rsidRDefault="00000000">
      <w:pPr>
        <w:spacing w:after="0"/>
      </w:pPr>
      <w:r>
        <w:rPr>
          <w:color w:val="000000"/>
        </w:rPr>
        <w:t xml:space="preserve">n)realizează </w:t>
      </w:r>
      <w:proofErr w:type="spellStart"/>
      <w:r>
        <w:rPr>
          <w:color w:val="000000"/>
        </w:rPr>
        <w:t>inspecţia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privind realizarea scopurilor </w:t>
      </w:r>
      <w:proofErr w:type="spellStart"/>
      <w:r>
        <w:rPr>
          <w:color w:val="000000"/>
        </w:rPr>
        <w:t>şi</w:t>
      </w:r>
      <w:proofErr w:type="spellEnd"/>
      <w:r>
        <w:rPr>
          <w:color w:val="000000"/>
        </w:rPr>
        <w:t xml:space="preserve"> obiectivelor proprii diferitelor categorii de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aşa</w:t>
      </w:r>
      <w:proofErr w:type="spellEnd"/>
      <w:r>
        <w:rPr>
          <w:color w:val="000000"/>
        </w:rPr>
        <w:t xml:space="preserve"> cum sunt acestea definite prin </w:t>
      </w:r>
      <w:proofErr w:type="spellStart"/>
      <w:r>
        <w:rPr>
          <w:color w:val="000000"/>
        </w:rPr>
        <w:t>legislaţia</w:t>
      </w:r>
      <w:proofErr w:type="spellEnd"/>
      <w:r>
        <w:rPr>
          <w:color w:val="000000"/>
        </w:rPr>
        <w:t xml:space="preserve"> în vigoare;</w:t>
      </w:r>
    </w:p>
    <w:p w14:paraId="2DDEEEE6" w14:textId="77777777" w:rsidR="00312434" w:rsidRDefault="00000000">
      <w:pPr>
        <w:spacing w:after="0"/>
      </w:pPr>
      <w:r>
        <w:rPr>
          <w:color w:val="000000"/>
        </w:rPr>
        <w:t xml:space="preserve">o)realizează </w:t>
      </w:r>
      <w:proofErr w:type="spellStart"/>
      <w:r>
        <w:rPr>
          <w:color w:val="000000"/>
        </w:rPr>
        <w:t>inspecţia</w:t>
      </w:r>
      <w:proofErr w:type="spellEnd"/>
      <w:r>
        <w:rPr>
          <w:color w:val="000000"/>
        </w:rPr>
        <w:t xml:space="preserve"> </w:t>
      </w:r>
      <w:proofErr w:type="spellStart"/>
      <w:r>
        <w:rPr>
          <w:color w:val="000000"/>
        </w:rPr>
        <w:t>şcolară</w:t>
      </w:r>
      <w:proofErr w:type="spellEnd"/>
      <w:r>
        <w:rPr>
          <w:color w:val="000000"/>
        </w:rPr>
        <w:t xml:space="preserve"> generală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inspecţia</w:t>
      </w:r>
      <w:proofErr w:type="spellEnd"/>
      <w:r>
        <w:rPr>
          <w:color w:val="000000"/>
        </w:rPr>
        <w:t xml:space="preserve"> tematică </w:t>
      </w:r>
      <w:proofErr w:type="spellStart"/>
      <w:r>
        <w:rPr>
          <w:color w:val="000000"/>
        </w:rPr>
        <w:t>şi</w:t>
      </w:r>
      <w:proofErr w:type="spellEnd"/>
      <w:r>
        <w:rPr>
          <w:color w:val="000000"/>
        </w:rPr>
        <w:t xml:space="preserve"> </w:t>
      </w:r>
      <w:proofErr w:type="spellStart"/>
      <w:r>
        <w:rPr>
          <w:color w:val="000000"/>
        </w:rPr>
        <w:t>inspecţia</w:t>
      </w:r>
      <w:proofErr w:type="spellEnd"/>
      <w:r>
        <w:rPr>
          <w:color w:val="000000"/>
        </w:rPr>
        <w:t xml:space="preserve"> de specialitate;</w:t>
      </w:r>
    </w:p>
    <w:p w14:paraId="5C7FC3A5" w14:textId="77777777" w:rsidR="00312434" w:rsidRDefault="00000000">
      <w:pPr>
        <w:spacing w:after="0"/>
      </w:pPr>
      <w:r>
        <w:rPr>
          <w:color w:val="000000"/>
        </w:rPr>
        <w:lastRenderedPageBreak/>
        <w:t xml:space="preserve">p)colaborează cu CCD pentru asigurarea, în baza recomandărilor de formare continuă formulate după fiecare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generală sau tematică, a cursurilor specifice de formare pentru personalul didactic;</w:t>
      </w:r>
    </w:p>
    <w:p w14:paraId="2C8185D5" w14:textId="77777777" w:rsidR="00312434" w:rsidRDefault="00000000">
      <w:pPr>
        <w:spacing w:after="0"/>
      </w:pPr>
      <w:r>
        <w:rPr>
          <w:color w:val="000000"/>
        </w:rPr>
        <w:t xml:space="preserve">q)recomandă Ministerului </w:t>
      </w:r>
      <w:proofErr w:type="spellStart"/>
      <w:r>
        <w:rPr>
          <w:color w:val="000000"/>
        </w:rPr>
        <w:t>Educaţiei</w:t>
      </w:r>
      <w:proofErr w:type="spellEnd"/>
      <w:r>
        <w:rPr>
          <w:color w:val="000000"/>
        </w:rPr>
        <w:t xml:space="preserve"> şi CNFDCD, după finalizarea </w:t>
      </w:r>
      <w:proofErr w:type="spellStart"/>
      <w:r>
        <w:rPr>
          <w:color w:val="000000"/>
        </w:rPr>
        <w:t>inspecţiilor</w:t>
      </w:r>
      <w:proofErr w:type="spellEnd"/>
      <w:r>
        <w:rPr>
          <w:color w:val="000000"/>
        </w:rPr>
        <w:t xml:space="preserve"> </w:t>
      </w:r>
      <w:proofErr w:type="spellStart"/>
      <w:r>
        <w:rPr>
          <w:color w:val="000000"/>
        </w:rPr>
        <w:t>şi</w:t>
      </w:r>
      <w:proofErr w:type="spellEnd"/>
      <w:r>
        <w:rPr>
          <w:color w:val="000000"/>
        </w:rPr>
        <w:t xml:space="preserve"> evaluărilor, politici în formarea resursei umane din </w:t>
      </w:r>
      <w:proofErr w:type="spellStart"/>
      <w:r>
        <w:rPr>
          <w:color w:val="000000"/>
        </w:rPr>
        <w:t>învăţământul</w:t>
      </w:r>
      <w:proofErr w:type="spellEnd"/>
      <w:r>
        <w:rPr>
          <w:color w:val="000000"/>
        </w:rPr>
        <w:t xml:space="preserve"> preuniversitar;</w:t>
      </w:r>
    </w:p>
    <w:p w14:paraId="7FF7FDA3" w14:textId="77777777" w:rsidR="00312434" w:rsidRDefault="00000000">
      <w:pPr>
        <w:spacing w:after="0"/>
      </w:pPr>
      <w:r>
        <w:rPr>
          <w:color w:val="000000"/>
        </w:rPr>
        <w:t>r)</w:t>
      </w:r>
      <w:r>
        <w:rPr>
          <w:b/>
          <w:color w:val="000000"/>
        </w:rPr>
        <w:t xml:space="preserve">publică rezultatele evaluărilor externe </w:t>
      </w:r>
      <w:proofErr w:type="spellStart"/>
      <w:r>
        <w:rPr>
          <w:b/>
          <w:color w:val="000000"/>
        </w:rPr>
        <w:t>şi</w:t>
      </w:r>
      <w:proofErr w:type="spellEnd"/>
      <w:r>
        <w:rPr>
          <w:b/>
          <w:color w:val="000000"/>
        </w:rPr>
        <w:t xml:space="preserve"> actualizează lunar următoarele registre:</w:t>
      </w:r>
    </w:p>
    <w:p w14:paraId="67CA5E6F" w14:textId="77777777" w:rsidR="00312434" w:rsidRDefault="00000000">
      <w:pPr>
        <w:spacing w:before="26" w:after="0"/>
      </w:pPr>
      <w:r>
        <w:rPr>
          <w:color w:val="000000"/>
        </w:rPr>
        <w:t xml:space="preserve">(i)Registrul </w:t>
      </w:r>
      <w:proofErr w:type="spellStart"/>
      <w:r>
        <w:rPr>
          <w:color w:val="000000"/>
        </w:rPr>
        <w:t>naţional</w:t>
      </w:r>
      <w:proofErr w:type="spellEnd"/>
      <w:r>
        <w:rPr>
          <w:color w:val="000000"/>
        </w:rPr>
        <w:t xml:space="preserve">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acreditate;</w:t>
      </w:r>
    </w:p>
    <w:p w14:paraId="5995AADB" w14:textId="77777777" w:rsidR="00312434" w:rsidRDefault="00000000">
      <w:pPr>
        <w:spacing w:before="26" w:after="0"/>
      </w:pPr>
      <w:r>
        <w:rPr>
          <w:color w:val="000000"/>
        </w:rPr>
        <w:t xml:space="preserve">(ii)Registrul </w:t>
      </w:r>
      <w:proofErr w:type="spellStart"/>
      <w:r>
        <w:rPr>
          <w:color w:val="000000"/>
        </w:rPr>
        <w:t>naţional</w:t>
      </w:r>
      <w:proofErr w:type="spellEnd"/>
      <w:r>
        <w:rPr>
          <w:color w:val="000000"/>
        </w:rPr>
        <w:t xml:space="preserve">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evaluate extern periodic;</w:t>
      </w:r>
    </w:p>
    <w:p w14:paraId="5DC867ED" w14:textId="77777777" w:rsidR="00312434" w:rsidRDefault="00000000">
      <w:pPr>
        <w:spacing w:before="26" w:after="0"/>
      </w:pPr>
      <w:r>
        <w:rPr>
          <w:color w:val="000000"/>
        </w:rPr>
        <w:t xml:space="preserve">(iii)Registrul </w:t>
      </w:r>
      <w:proofErr w:type="spellStart"/>
      <w:r>
        <w:rPr>
          <w:color w:val="000000"/>
        </w:rPr>
        <w:t>naţional</w:t>
      </w:r>
      <w:proofErr w:type="spellEnd"/>
      <w:r>
        <w:rPr>
          <w:color w:val="000000"/>
        </w:rPr>
        <w:t xml:space="preserve">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autorizate să </w:t>
      </w:r>
      <w:proofErr w:type="spellStart"/>
      <w:r>
        <w:rPr>
          <w:color w:val="000000"/>
        </w:rPr>
        <w:t>funcţioneze</w:t>
      </w:r>
      <w:proofErr w:type="spellEnd"/>
      <w:r>
        <w:rPr>
          <w:color w:val="000000"/>
        </w:rPr>
        <w:t xml:space="preserve"> provizoriu;</w:t>
      </w:r>
    </w:p>
    <w:p w14:paraId="6C47DD2A" w14:textId="77777777" w:rsidR="00312434" w:rsidRDefault="00000000">
      <w:pPr>
        <w:spacing w:before="26" w:after="0"/>
      </w:pPr>
      <w:r>
        <w:rPr>
          <w:color w:val="000000"/>
        </w:rPr>
        <w:t xml:space="preserve">(iv)Registrul special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care </w:t>
      </w:r>
      <w:proofErr w:type="spellStart"/>
      <w:r>
        <w:rPr>
          <w:color w:val="000000"/>
        </w:rPr>
        <w:t>funcţionează</w:t>
      </w:r>
      <w:proofErr w:type="spellEnd"/>
      <w:r>
        <w:rPr>
          <w:color w:val="000000"/>
        </w:rPr>
        <w:t xml:space="preserve"> după un curriculum străin;</w:t>
      </w:r>
    </w:p>
    <w:p w14:paraId="1BFC8DF2" w14:textId="77777777" w:rsidR="00312434" w:rsidRDefault="00000000">
      <w:pPr>
        <w:spacing w:before="26" w:after="0"/>
      </w:pPr>
      <w:r>
        <w:rPr>
          <w:color w:val="000000"/>
        </w:rPr>
        <w:t xml:space="preserve">(v)Registrul furnizorilor de </w:t>
      </w:r>
      <w:proofErr w:type="spellStart"/>
      <w:r>
        <w:rPr>
          <w:color w:val="000000"/>
        </w:rPr>
        <w:t>educaţie</w:t>
      </w:r>
      <w:proofErr w:type="spellEnd"/>
      <w:r>
        <w:rPr>
          <w:color w:val="000000"/>
        </w:rPr>
        <w:t xml:space="preserve"> </w:t>
      </w:r>
      <w:proofErr w:type="spellStart"/>
      <w:r>
        <w:rPr>
          <w:color w:val="000000"/>
        </w:rPr>
        <w:t>antepreşcolară</w:t>
      </w:r>
      <w:proofErr w:type="spellEnd"/>
      <w:r>
        <w:rPr>
          <w:color w:val="000000"/>
        </w:rPr>
        <w:t>;</w:t>
      </w:r>
    </w:p>
    <w:p w14:paraId="42DE2FCA" w14:textId="77777777" w:rsidR="00312434" w:rsidRDefault="00000000">
      <w:pPr>
        <w:spacing w:after="0"/>
      </w:pPr>
      <w:r>
        <w:rPr>
          <w:color w:val="000000"/>
        </w:rPr>
        <w:t xml:space="preserve">s)elaborează manuale de evaluare, ghiduri de bune practici </w:t>
      </w:r>
      <w:proofErr w:type="spellStart"/>
      <w:r>
        <w:rPr>
          <w:color w:val="000000"/>
        </w:rPr>
        <w:t>şi</w:t>
      </w:r>
      <w:proofErr w:type="spellEnd"/>
      <w:r>
        <w:rPr>
          <w:color w:val="000000"/>
        </w:rPr>
        <w:t xml:space="preserve"> alte materiale de informare privind asigurarea </w:t>
      </w:r>
      <w:proofErr w:type="spellStart"/>
      <w:r>
        <w:rPr>
          <w:color w:val="000000"/>
        </w:rPr>
        <w:t>calităţii</w:t>
      </w:r>
      <w:proofErr w:type="spellEnd"/>
      <w:r>
        <w:rPr>
          <w:color w:val="000000"/>
        </w:rPr>
        <w:t xml:space="preserve"> în </w:t>
      </w:r>
      <w:proofErr w:type="spellStart"/>
      <w:r>
        <w:rPr>
          <w:color w:val="000000"/>
        </w:rPr>
        <w:t>învăţământul</w:t>
      </w:r>
      <w:proofErr w:type="spellEnd"/>
      <w:r>
        <w:rPr>
          <w:color w:val="000000"/>
        </w:rPr>
        <w:t xml:space="preserve"> preuniversitar, publică rezultatele evaluărilor externe;</w:t>
      </w:r>
    </w:p>
    <w:p w14:paraId="60DC3F08" w14:textId="77777777" w:rsidR="00312434" w:rsidRDefault="00000000">
      <w:pPr>
        <w:spacing w:after="0"/>
      </w:pPr>
      <w:proofErr w:type="spellStart"/>
      <w:r>
        <w:rPr>
          <w:color w:val="000000"/>
        </w:rPr>
        <w:t>ş</w:t>
      </w:r>
      <w:proofErr w:type="spellEnd"/>
      <w:r>
        <w:rPr>
          <w:color w:val="000000"/>
        </w:rPr>
        <w:t xml:space="preserve">)organizează cursuri de formare </w:t>
      </w:r>
      <w:proofErr w:type="spellStart"/>
      <w:r>
        <w:rPr>
          <w:color w:val="000000"/>
        </w:rPr>
        <w:t>iniţială</w:t>
      </w:r>
      <w:proofErr w:type="spellEnd"/>
      <w:r>
        <w:rPr>
          <w:color w:val="000000"/>
        </w:rPr>
        <w:t xml:space="preserve"> </w:t>
      </w:r>
      <w:proofErr w:type="spellStart"/>
      <w:r>
        <w:rPr>
          <w:color w:val="000000"/>
        </w:rPr>
        <w:t>şi</w:t>
      </w:r>
      <w:proofErr w:type="spellEnd"/>
      <w:r>
        <w:rPr>
          <w:color w:val="000000"/>
        </w:rPr>
        <w:t xml:space="preserve">, periodic, cursuri de formare continuă în domeniul asigurării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pentru </w:t>
      </w:r>
      <w:proofErr w:type="spellStart"/>
      <w:r>
        <w:rPr>
          <w:color w:val="000000"/>
        </w:rPr>
        <w:t>angajaţi</w:t>
      </w:r>
      <w:proofErr w:type="spellEnd"/>
      <w:r>
        <w:rPr>
          <w:color w:val="000000"/>
        </w:rPr>
        <w:t xml:space="preserve"> </w:t>
      </w:r>
      <w:proofErr w:type="spellStart"/>
      <w:r>
        <w:rPr>
          <w:color w:val="000000"/>
        </w:rPr>
        <w:t>şi</w:t>
      </w:r>
      <w:proofErr w:type="spellEnd"/>
      <w:r>
        <w:rPr>
          <w:color w:val="000000"/>
        </w:rPr>
        <w:t xml:space="preserve"> membrii RNEE;</w:t>
      </w:r>
    </w:p>
    <w:p w14:paraId="7C6B1043" w14:textId="77777777" w:rsidR="00312434" w:rsidRDefault="00000000">
      <w:pPr>
        <w:spacing w:after="0"/>
      </w:pPr>
      <w:r>
        <w:rPr>
          <w:color w:val="000000"/>
        </w:rPr>
        <w:t>t)publică un raport anual cu privire la propria activitate;</w:t>
      </w:r>
    </w:p>
    <w:p w14:paraId="325BCBEF" w14:textId="77777777" w:rsidR="00312434" w:rsidRDefault="00000000">
      <w:pPr>
        <w:spacing w:after="0"/>
      </w:pPr>
      <w:proofErr w:type="spellStart"/>
      <w:r>
        <w:rPr>
          <w:color w:val="000000"/>
        </w:rPr>
        <w:t>ţ</w:t>
      </w:r>
      <w:proofErr w:type="spellEnd"/>
      <w:r>
        <w:rPr>
          <w:color w:val="000000"/>
        </w:rPr>
        <w:t xml:space="preserve">)elaborează </w:t>
      </w:r>
      <w:proofErr w:type="spellStart"/>
      <w:r>
        <w:rPr>
          <w:color w:val="000000"/>
        </w:rPr>
        <w:t>şi</w:t>
      </w:r>
      <w:proofErr w:type="spellEnd"/>
      <w:r>
        <w:rPr>
          <w:color w:val="000000"/>
        </w:rPr>
        <w:t xml:space="preserve"> implementează Codul de etică profesională a </w:t>
      </w:r>
      <w:proofErr w:type="spellStart"/>
      <w:r>
        <w:rPr>
          <w:color w:val="000000"/>
        </w:rPr>
        <w:t>experţilor</w:t>
      </w:r>
      <w:proofErr w:type="spellEnd"/>
      <w:r>
        <w:rPr>
          <w:color w:val="000000"/>
        </w:rPr>
        <w:t xml:space="preserve"> în evaluare </w:t>
      </w:r>
      <w:proofErr w:type="spellStart"/>
      <w:r>
        <w:rPr>
          <w:color w:val="000000"/>
        </w:rPr>
        <w:t>şi</w:t>
      </w:r>
      <w:proofErr w:type="spellEnd"/>
      <w:r>
        <w:rPr>
          <w:color w:val="000000"/>
        </w:rPr>
        <w:t xml:space="preserve"> acreditare;</w:t>
      </w:r>
    </w:p>
    <w:p w14:paraId="06AB5164" w14:textId="77777777" w:rsidR="00312434" w:rsidRDefault="00000000">
      <w:pPr>
        <w:spacing w:after="0"/>
      </w:pPr>
      <w:r>
        <w:rPr>
          <w:color w:val="000000"/>
        </w:rPr>
        <w:t xml:space="preserve">u)propune ministrului </w:t>
      </w:r>
      <w:proofErr w:type="spellStart"/>
      <w:r>
        <w:rPr>
          <w:color w:val="000000"/>
        </w:rPr>
        <w:t>educaţiei</w:t>
      </w:r>
      <w:proofErr w:type="spellEnd"/>
      <w:r>
        <w:rPr>
          <w:color w:val="000000"/>
        </w:rPr>
        <w:t xml:space="preserve"> metodologia privind avizarea </w:t>
      </w:r>
      <w:proofErr w:type="spellStart"/>
      <w:r>
        <w:rPr>
          <w:color w:val="000000"/>
        </w:rPr>
        <w:t>organizaţiilor</w:t>
      </w:r>
      <w:proofErr w:type="spellEnd"/>
      <w:r>
        <w:rPr>
          <w:color w:val="000000"/>
        </w:rPr>
        <w:t xml:space="preserve"> furnizoare de </w:t>
      </w:r>
      <w:proofErr w:type="spellStart"/>
      <w:r>
        <w:rPr>
          <w:color w:val="000000"/>
        </w:rPr>
        <w:t>educaţie</w:t>
      </w:r>
      <w:proofErr w:type="spellEnd"/>
      <w:r>
        <w:rPr>
          <w:color w:val="000000"/>
        </w:rPr>
        <w:t xml:space="preserve"> care </w:t>
      </w:r>
      <w:proofErr w:type="spellStart"/>
      <w:r>
        <w:rPr>
          <w:color w:val="000000"/>
        </w:rPr>
        <w:t>şcolarizează</w:t>
      </w:r>
      <w:proofErr w:type="spellEnd"/>
      <w:r>
        <w:rPr>
          <w:color w:val="000000"/>
        </w:rPr>
        <w:t xml:space="preserve"> în baza unui curriculum al altui stat, aprobată prin ordin al ministrului </w:t>
      </w:r>
      <w:proofErr w:type="spellStart"/>
      <w:r>
        <w:rPr>
          <w:color w:val="000000"/>
        </w:rPr>
        <w:t>educaţiei</w:t>
      </w:r>
      <w:proofErr w:type="spellEnd"/>
      <w:r>
        <w:rPr>
          <w:color w:val="000000"/>
        </w:rPr>
        <w:t>, pe care o aplică;</w:t>
      </w:r>
    </w:p>
    <w:p w14:paraId="755E1A54" w14:textId="77777777" w:rsidR="00312434" w:rsidRDefault="00000000">
      <w:pPr>
        <w:spacing w:after="0"/>
      </w:pPr>
      <w:r>
        <w:rPr>
          <w:color w:val="000000"/>
        </w:rPr>
        <w:t xml:space="preserve">v)propune ministrului </w:t>
      </w:r>
      <w:proofErr w:type="spellStart"/>
      <w:r>
        <w:rPr>
          <w:color w:val="000000"/>
        </w:rPr>
        <w:t>educaţiei</w:t>
      </w:r>
      <w:proofErr w:type="spellEnd"/>
      <w:r>
        <w:rPr>
          <w:color w:val="000000"/>
        </w:rPr>
        <w:t xml:space="preserve"> metodologia privind verificarea aplicării componentelor de etică </w:t>
      </w:r>
      <w:proofErr w:type="spellStart"/>
      <w:r>
        <w:rPr>
          <w:color w:val="000000"/>
        </w:rPr>
        <w:t>şi</w:t>
      </w:r>
      <w:proofErr w:type="spellEnd"/>
      <w:r>
        <w:rPr>
          <w:color w:val="000000"/>
        </w:rPr>
        <w:t xml:space="preserve"> integritate, aprobată prin ordin al ministrului </w:t>
      </w:r>
      <w:proofErr w:type="spellStart"/>
      <w:r>
        <w:rPr>
          <w:color w:val="000000"/>
        </w:rPr>
        <w:t>educaţiei</w:t>
      </w:r>
      <w:proofErr w:type="spellEnd"/>
      <w:r>
        <w:rPr>
          <w:color w:val="000000"/>
        </w:rPr>
        <w:t>, pe care o aplică;</w:t>
      </w:r>
    </w:p>
    <w:p w14:paraId="362500C7" w14:textId="77777777" w:rsidR="00312434" w:rsidRDefault="00000000">
      <w:pPr>
        <w:spacing w:after="0"/>
      </w:pPr>
      <w:r>
        <w:rPr>
          <w:color w:val="000000"/>
        </w:rPr>
        <w:t xml:space="preserve">w)propune ministrului </w:t>
      </w:r>
      <w:proofErr w:type="spellStart"/>
      <w:r>
        <w:rPr>
          <w:color w:val="000000"/>
        </w:rPr>
        <w:t>educaţiei</w:t>
      </w:r>
      <w:proofErr w:type="spellEnd"/>
      <w:r>
        <w:rPr>
          <w:color w:val="000000"/>
        </w:rPr>
        <w:t xml:space="preserve"> regulamentul de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generală, tematică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de specialitate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aprobat prin ordin al ministrului </w:t>
      </w:r>
      <w:proofErr w:type="spellStart"/>
      <w:r>
        <w:rPr>
          <w:color w:val="000000"/>
        </w:rPr>
        <w:t>educaţiei</w:t>
      </w:r>
      <w:proofErr w:type="spellEnd"/>
      <w:r>
        <w:rPr>
          <w:color w:val="000000"/>
        </w:rPr>
        <w:t>.</w:t>
      </w:r>
    </w:p>
    <w:p w14:paraId="449B9A4D" w14:textId="77777777" w:rsidR="00312434" w:rsidRDefault="00000000">
      <w:pPr>
        <w:spacing w:before="26" w:after="0"/>
      </w:pPr>
      <w:r>
        <w:rPr>
          <w:noProof/>
        </w:rPr>
        <w:drawing>
          <wp:inline distT="0" distB="0" distL="0" distR="0" wp14:anchorId="1CE5F996" wp14:editId="3DA4A8F6">
            <wp:extent cx="152400" cy="152400"/>
            <wp:effectExtent l="0" t="0" r="0" b="0"/>
            <wp:docPr id="2104331859" name="Picture 210433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(10</w:t>
      </w:r>
      <w:r>
        <w:rPr>
          <w:color w:val="000000"/>
          <w:vertAlign w:val="superscript"/>
        </w:rPr>
        <w:t>1</w:t>
      </w:r>
      <w:r>
        <w:rPr>
          <w:color w:val="000000"/>
        </w:rPr>
        <w:t xml:space="preserve">)Modelul, </w:t>
      </w:r>
      <w:proofErr w:type="spellStart"/>
      <w:r>
        <w:rPr>
          <w:color w:val="000000"/>
        </w:rPr>
        <w:t>conţinutul</w:t>
      </w:r>
      <w:proofErr w:type="spellEnd"/>
      <w:r>
        <w:rPr>
          <w:color w:val="000000"/>
        </w:rPr>
        <w:t xml:space="preserve"> </w:t>
      </w:r>
      <w:proofErr w:type="spellStart"/>
      <w:r>
        <w:rPr>
          <w:color w:val="000000"/>
        </w:rPr>
        <w:t>şi</w:t>
      </w:r>
      <w:proofErr w:type="spellEnd"/>
      <w:r>
        <w:rPr>
          <w:color w:val="000000"/>
        </w:rPr>
        <w:t xml:space="preserve"> procedura de completare a registrelor prevăzute la alin. (10) lit. r) se aprobă la propunerea ARACIIP, prin ordin al ministrului </w:t>
      </w:r>
      <w:proofErr w:type="spellStart"/>
      <w:r>
        <w:rPr>
          <w:color w:val="000000"/>
        </w:rPr>
        <w:t>educaţiei</w:t>
      </w:r>
      <w:proofErr w:type="spellEnd"/>
      <w:r>
        <w:rPr>
          <w:color w:val="000000"/>
        </w:rPr>
        <w:t xml:space="preserve">, care se publică în Monitorul Oficial al României, Partea I.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autorizate să </w:t>
      </w:r>
      <w:proofErr w:type="spellStart"/>
      <w:r>
        <w:rPr>
          <w:color w:val="000000"/>
        </w:rPr>
        <w:t>funcţioneze</w:t>
      </w:r>
      <w:proofErr w:type="spellEnd"/>
      <w:r>
        <w:rPr>
          <w:color w:val="000000"/>
        </w:rPr>
        <w:t xml:space="preserve"> provizoriu/acreditate care fac parte din </w:t>
      </w:r>
      <w:proofErr w:type="spellStart"/>
      <w:r>
        <w:rPr>
          <w:color w:val="000000"/>
        </w:rPr>
        <w:t>reţeaua</w:t>
      </w:r>
      <w:proofErr w:type="spellEnd"/>
      <w:r>
        <w:rPr>
          <w:color w:val="000000"/>
        </w:rPr>
        <w:t xml:space="preserve"> </w:t>
      </w:r>
      <w:proofErr w:type="spellStart"/>
      <w:r>
        <w:rPr>
          <w:color w:val="000000"/>
        </w:rPr>
        <w:t>şcolară</w:t>
      </w:r>
      <w:proofErr w:type="spellEnd"/>
      <w:r>
        <w:rPr>
          <w:color w:val="000000"/>
        </w:rPr>
        <w:t xml:space="preserve"> sunt incluse de drept în aceste registre.</w:t>
      </w:r>
      <w:r>
        <w:br/>
      </w:r>
    </w:p>
    <w:p w14:paraId="207B44CE" w14:textId="77777777" w:rsidR="00312434" w:rsidRDefault="00000000">
      <w:pPr>
        <w:spacing w:before="26" w:after="0"/>
      </w:pPr>
      <w:r>
        <w:rPr>
          <w:color w:val="000000"/>
        </w:rPr>
        <w:t>(11)</w:t>
      </w:r>
      <w:proofErr w:type="spellStart"/>
      <w:r>
        <w:rPr>
          <w:color w:val="000000"/>
        </w:rPr>
        <w:t>Inspecţia</w:t>
      </w:r>
      <w:proofErr w:type="spellEnd"/>
      <w:r>
        <w:rPr>
          <w:color w:val="000000"/>
        </w:rPr>
        <w:t xml:space="preserve"> generală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este realizată de structura centrală a ARACIIP, cu inspectorii </w:t>
      </w:r>
      <w:proofErr w:type="spellStart"/>
      <w:r>
        <w:rPr>
          <w:color w:val="000000"/>
        </w:rPr>
        <w:t>judeţeni</w:t>
      </w:r>
      <w:proofErr w:type="spellEnd"/>
      <w:r>
        <w:rPr>
          <w:color w:val="000000"/>
        </w:rPr>
        <w:t xml:space="preserve">/ai municipiului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cu membrii CEEMC, dacă este cazul, în baza regulamentului prevăzut la alin. (10) lit. w). În cadrul acestui tip de </w:t>
      </w:r>
      <w:proofErr w:type="spellStart"/>
      <w:r>
        <w:rPr>
          <w:color w:val="000000"/>
        </w:rPr>
        <w:t>inspecţie</w:t>
      </w:r>
      <w:proofErr w:type="spellEnd"/>
      <w:r>
        <w:rPr>
          <w:color w:val="000000"/>
        </w:rPr>
        <w:t xml:space="preserve"> se realizează inclusiv </w:t>
      </w:r>
      <w:proofErr w:type="spellStart"/>
      <w:r>
        <w:rPr>
          <w:color w:val="000000"/>
        </w:rPr>
        <w:t>activităţi</w:t>
      </w:r>
      <w:proofErr w:type="spellEnd"/>
      <w:r>
        <w:rPr>
          <w:color w:val="000000"/>
        </w:rPr>
        <w:t xml:space="preserve"> de consiliere, în raport cu obiectivele concrete vizate, în vederea </w:t>
      </w:r>
      <w:proofErr w:type="spellStart"/>
      <w:r>
        <w:rPr>
          <w:color w:val="000000"/>
        </w:rPr>
        <w:t>îmbunătăţirii</w:t>
      </w:r>
      <w:proofErr w:type="spellEnd"/>
      <w:r>
        <w:rPr>
          <w:color w:val="000000"/>
        </w:rPr>
        <w:t xml:space="preserve"> continue a </w:t>
      </w:r>
      <w:proofErr w:type="spellStart"/>
      <w:r>
        <w:rPr>
          <w:color w:val="000000"/>
        </w:rPr>
        <w:t>activităţii</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40B5B98" w14:textId="77777777" w:rsidR="00312434" w:rsidRDefault="00000000">
      <w:pPr>
        <w:spacing w:before="26" w:after="0"/>
      </w:pPr>
      <w:r>
        <w:rPr>
          <w:color w:val="000000"/>
        </w:rPr>
        <w:lastRenderedPageBreak/>
        <w:t>(12)</w:t>
      </w:r>
      <w:proofErr w:type="spellStart"/>
      <w:r>
        <w:rPr>
          <w:color w:val="000000"/>
        </w:rPr>
        <w:t>Inspecţia</w:t>
      </w:r>
      <w:proofErr w:type="spellEnd"/>
      <w:r>
        <w:rPr>
          <w:color w:val="000000"/>
        </w:rPr>
        <w:t xml:space="preserve"> tematică, prin birourile </w:t>
      </w:r>
      <w:proofErr w:type="spellStart"/>
      <w:r>
        <w:rPr>
          <w:color w:val="000000"/>
        </w:rPr>
        <w:t>judeţene</w:t>
      </w:r>
      <w:proofErr w:type="spellEnd"/>
      <w:r>
        <w:rPr>
          <w:color w:val="000000"/>
        </w:rPr>
        <w:t xml:space="preserve">, reprezintă o activitate de evaluare sau control al unui domeniu particular/mai multor domenii particulare ale </w:t>
      </w:r>
      <w:proofErr w:type="spellStart"/>
      <w:r>
        <w:rPr>
          <w:color w:val="000000"/>
        </w:rPr>
        <w:t>activităţii</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sau al personalului care </w:t>
      </w:r>
      <w:proofErr w:type="spellStart"/>
      <w:r>
        <w:rPr>
          <w:color w:val="000000"/>
        </w:rPr>
        <w:t>deserveşte</w:t>
      </w:r>
      <w:proofErr w:type="spellEnd"/>
      <w:r>
        <w:rPr>
          <w:color w:val="000000"/>
        </w:rPr>
        <w:t xml:space="preserve"> aceste </w:t>
      </w:r>
      <w:proofErr w:type="spellStart"/>
      <w:r>
        <w:rPr>
          <w:color w:val="000000"/>
        </w:rPr>
        <w:t>instituţii</w:t>
      </w:r>
      <w:proofErr w:type="spellEnd"/>
      <w:r>
        <w:rPr>
          <w:color w:val="000000"/>
        </w:rPr>
        <w:t xml:space="preserve">, în principal, al </w:t>
      </w:r>
      <w:proofErr w:type="spellStart"/>
      <w:r>
        <w:rPr>
          <w:color w:val="000000"/>
        </w:rPr>
        <w:t>activităţii</w:t>
      </w:r>
      <w:proofErr w:type="spellEnd"/>
      <w:r>
        <w:rPr>
          <w:color w:val="000000"/>
        </w:rPr>
        <w:t xml:space="preserve"> cadrelor didactice. În cadrul acestui tip de </w:t>
      </w:r>
      <w:proofErr w:type="spellStart"/>
      <w:r>
        <w:rPr>
          <w:color w:val="000000"/>
        </w:rPr>
        <w:t>inspecţie</w:t>
      </w:r>
      <w:proofErr w:type="spellEnd"/>
      <w:r>
        <w:rPr>
          <w:color w:val="000000"/>
        </w:rPr>
        <w:t xml:space="preserve"> se realizează inclusiv </w:t>
      </w:r>
      <w:proofErr w:type="spellStart"/>
      <w:r>
        <w:rPr>
          <w:color w:val="000000"/>
        </w:rPr>
        <w:t>activităţi</w:t>
      </w:r>
      <w:proofErr w:type="spellEnd"/>
      <w:r>
        <w:rPr>
          <w:color w:val="000000"/>
        </w:rPr>
        <w:t xml:space="preserve"> de consiliere, în raport cu obiectivele concrete vizate, în vederea </w:t>
      </w:r>
      <w:proofErr w:type="spellStart"/>
      <w:r>
        <w:rPr>
          <w:color w:val="000000"/>
        </w:rPr>
        <w:t>îmbunătăţirii</w:t>
      </w:r>
      <w:proofErr w:type="spellEnd"/>
      <w:r>
        <w:rPr>
          <w:color w:val="000000"/>
        </w:rPr>
        <w:t xml:space="preserve"> continue a </w:t>
      </w:r>
      <w:proofErr w:type="spellStart"/>
      <w:r>
        <w:rPr>
          <w:color w:val="000000"/>
        </w:rPr>
        <w:t>activităţii</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baza regulamentului prevăzut la alin. (10) lit. w), cu colaborarea membrilor CEEMC din </w:t>
      </w:r>
      <w:proofErr w:type="spellStart"/>
      <w:r>
        <w:rPr>
          <w:color w:val="000000"/>
        </w:rPr>
        <w:t>judeţul</w:t>
      </w:r>
      <w:proofErr w:type="spellEnd"/>
      <w:r>
        <w:rPr>
          <w:color w:val="000000"/>
        </w:rPr>
        <w:t xml:space="preserve"> de </w:t>
      </w:r>
      <w:proofErr w:type="spellStart"/>
      <w:r>
        <w:rPr>
          <w:color w:val="000000"/>
        </w:rPr>
        <w:t>provenienţă</w:t>
      </w:r>
      <w:proofErr w:type="spellEnd"/>
      <w:r>
        <w:rPr>
          <w:color w:val="000000"/>
        </w:rPr>
        <w:t>.</w:t>
      </w:r>
    </w:p>
    <w:p w14:paraId="32C59802" w14:textId="77777777" w:rsidR="00312434" w:rsidRDefault="00000000">
      <w:pPr>
        <w:spacing w:before="26" w:after="0"/>
      </w:pPr>
      <w:r>
        <w:rPr>
          <w:color w:val="000000"/>
        </w:rPr>
        <w:t xml:space="preserve">(13)ARACIIP colaborează cu CCD/CNFDCD pentru asigurarea, în baza recomandărilor de formare continuă formulate după fiecare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generală sau tematică, a cursurilor specifice de formare pentru personalul didactic.</w:t>
      </w:r>
    </w:p>
    <w:p w14:paraId="61654AA2" w14:textId="77777777" w:rsidR="00312434" w:rsidRDefault="00000000">
      <w:pPr>
        <w:spacing w:before="26" w:after="0"/>
      </w:pPr>
      <w:r>
        <w:rPr>
          <w:color w:val="000000"/>
        </w:rPr>
        <w:t xml:space="preserve">(14)Verificarea din punctul de vedere al respectării procedurilor de lucru a rapoartelor de evaluare externă a </w:t>
      </w:r>
      <w:proofErr w:type="spellStart"/>
      <w:r>
        <w:rPr>
          <w:color w:val="000000"/>
        </w:rPr>
        <w:t>calităţii</w:t>
      </w:r>
      <w:proofErr w:type="spellEnd"/>
      <w:r>
        <w:rPr>
          <w:color w:val="000000"/>
        </w:rPr>
        <w:t xml:space="preserve"> se realizează de către BJ-ARACIIP/BMB-ARACIIP. Acestea sunt înaintate către Consiliul ARACIIP, în vederea analizei </w:t>
      </w:r>
      <w:proofErr w:type="spellStart"/>
      <w:r>
        <w:rPr>
          <w:color w:val="000000"/>
        </w:rPr>
        <w:t>şi</w:t>
      </w:r>
      <w:proofErr w:type="spellEnd"/>
      <w:r>
        <w:rPr>
          <w:color w:val="000000"/>
        </w:rPr>
        <w:t xml:space="preserve">, după caz, aprobării rapoartelor. Ulterior, rezultatele evaluărilor sunt înaintate către Ministerul </w:t>
      </w:r>
      <w:proofErr w:type="spellStart"/>
      <w:r>
        <w:rPr>
          <w:color w:val="000000"/>
        </w:rPr>
        <w:t>Educaţiei</w:t>
      </w:r>
      <w:proofErr w:type="spellEnd"/>
      <w:r>
        <w:rPr>
          <w:color w:val="000000"/>
        </w:rPr>
        <w:t>.</w:t>
      </w:r>
    </w:p>
    <w:p w14:paraId="05ED14C1" w14:textId="77777777" w:rsidR="00312434" w:rsidRDefault="00000000">
      <w:pPr>
        <w:spacing w:before="26" w:after="0"/>
      </w:pPr>
      <w:r>
        <w:rPr>
          <w:color w:val="000000"/>
        </w:rPr>
        <w:t>(15)</w:t>
      </w:r>
      <w:proofErr w:type="spellStart"/>
      <w:r>
        <w:rPr>
          <w:color w:val="000000"/>
        </w:rPr>
        <w:t>Componenţa</w:t>
      </w:r>
      <w:proofErr w:type="spellEnd"/>
      <w:r>
        <w:rPr>
          <w:color w:val="000000"/>
        </w:rPr>
        <w:t xml:space="preserve"> Consiliului ARACIIP prevede membrii </w:t>
      </w:r>
      <w:proofErr w:type="spellStart"/>
      <w:r>
        <w:rPr>
          <w:color w:val="000000"/>
        </w:rPr>
        <w:t>permanenţi</w:t>
      </w:r>
      <w:proofErr w:type="spellEnd"/>
      <w:r>
        <w:rPr>
          <w:color w:val="000000"/>
        </w:rPr>
        <w:t xml:space="preserve"> </w:t>
      </w:r>
      <w:proofErr w:type="spellStart"/>
      <w:r>
        <w:rPr>
          <w:color w:val="000000"/>
        </w:rPr>
        <w:t>şi</w:t>
      </w:r>
      <w:proofErr w:type="spellEnd"/>
      <w:r>
        <w:rPr>
          <w:color w:val="000000"/>
        </w:rPr>
        <w:t xml:space="preserve"> membrii observatori, </w:t>
      </w:r>
      <w:proofErr w:type="spellStart"/>
      <w:r>
        <w:rPr>
          <w:color w:val="000000"/>
        </w:rPr>
        <w:t>stabiliţi</w:t>
      </w:r>
      <w:proofErr w:type="spellEnd"/>
      <w:r>
        <w:rPr>
          <w:color w:val="000000"/>
        </w:rPr>
        <w:t xml:space="preserve"> prin ordin al ministrului </w:t>
      </w:r>
      <w:proofErr w:type="spellStart"/>
      <w:r>
        <w:rPr>
          <w:color w:val="000000"/>
        </w:rPr>
        <w:t>educaţiei</w:t>
      </w:r>
      <w:proofErr w:type="spellEnd"/>
      <w:r>
        <w:rPr>
          <w:color w:val="000000"/>
        </w:rPr>
        <w:t xml:space="preserve">. Membrii </w:t>
      </w:r>
      <w:proofErr w:type="spellStart"/>
      <w:r>
        <w:rPr>
          <w:color w:val="000000"/>
        </w:rPr>
        <w:t>permanenţi</w:t>
      </w:r>
      <w:proofErr w:type="spellEnd"/>
      <w:r>
        <w:rPr>
          <w:color w:val="000000"/>
        </w:rPr>
        <w:t xml:space="preserve"> sunt </w:t>
      </w:r>
      <w:proofErr w:type="spellStart"/>
      <w:r>
        <w:rPr>
          <w:color w:val="000000"/>
        </w:rPr>
        <w:t>numiţi</w:t>
      </w:r>
      <w:proofErr w:type="spellEnd"/>
      <w:r>
        <w:rPr>
          <w:color w:val="000000"/>
        </w:rPr>
        <w:t xml:space="preserve">, cu drept de vot, pentru un mandat individual de 4 ani, cu posibilitatea de reînnoire pentru încă un mandat de 4 ani. Membrii observatori sunt </w:t>
      </w:r>
      <w:proofErr w:type="spellStart"/>
      <w:r>
        <w:rPr>
          <w:color w:val="000000"/>
        </w:rPr>
        <w:t>numiţi</w:t>
      </w:r>
      <w:proofErr w:type="spellEnd"/>
      <w:r>
        <w:rPr>
          <w:color w:val="000000"/>
        </w:rPr>
        <w:t xml:space="preserve"> pentru un mandat individual de un an, fără drept de vot.</w:t>
      </w:r>
    </w:p>
    <w:p w14:paraId="7341D2CD" w14:textId="77777777" w:rsidR="00312434" w:rsidRDefault="00000000">
      <w:pPr>
        <w:spacing w:before="26" w:after="0"/>
      </w:pPr>
      <w:r>
        <w:rPr>
          <w:color w:val="000000"/>
        </w:rPr>
        <w:t xml:space="preserve">(16)ARACIIP dispune de birouri </w:t>
      </w:r>
      <w:proofErr w:type="spellStart"/>
      <w:r>
        <w:rPr>
          <w:color w:val="000000"/>
        </w:rPr>
        <w:t>judeţene</w:t>
      </w:r>
      <w:proofErr w:type="spellEnd"/>
      <w:r>
        <w:rPr>
          <w:color w:val="000000"/>
        </w:rPr>
        <w:t xml:space="preserve"> de asigurare a </w:t>
      </w:r>
      <w:proofErr w:type="spellStart"/>
      <w:r>
        <w:rPr>
          <w:color w:val="000000"/>
        </w:rPr>
        <w:t>calităţii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cu personalitate juridică. Acestea sunt conduse de un director numit în urma </w:t>
      </w:r>
      <w:proofErr w:type="spellStart"/>
      <w:r>
        <w:rPr>
          <w:color w:val="000000"/>
        </w:rPr>
        <w:t>câştigării</w:t>
      </w:r>
      <w:proofErr w:type="spellEnd"/>
      <w:r>
        <w:rPr>
          <w:color w:val="000000"/>
        </w:rPr>
        <w:t xml:space="preserve"> concursului pentru ocuparea </w:t>
      </w:r>
      <w:proofErr w:type="spellStart"/>
      <w:r>
        <w:rPr>
          <w:color w:val="000000"/>
        </w:rPr>
        <w:t>funcţiei</w:t>
      </w:r>
      <w:proofErr w:type="spellEnd"/>
      <w:r>
        <w:rPr>
          <w:color w:val="000000"/>
        </w:rPr>
        <w:t xml:space="preserve"> de director. Metodologia de organizare a concursului privind ocuparea </w:t>
      </w:r>
      <w:proofErr w:type="spellStart"/>
      <w:r>
        <w:rPr>
          <w:color w:val="000000"/>
        </w:rPr>
        <w:t>funcţiei</w:t>
      </w:r>
      <w:proofErr w:type="spellEnd"/>
      <w:r>
        <w:rPr>
          <w:color w:val="000000"/>
        </w:rPr>
        <w:t xml:space="preserve"> de director se aprobă prin ordin al ministrului </w:t>
      </w:r>
      <w:proofErr w:type="spellStart"/>
      <w:r>
        <w:rPr>
          <w:color w:val="000000"/>
        </w:rPr>
        <w:t>educaţiei</w:t>
      </w:r>
      <w:proofErr w:type="spellEnd"/>
      <w:r>
        <w:rPr>
          <w:color w:val="000000"/>
        </w:rPr>
        <w:t>, la propunerea ARACIIP.</w:t>
      </w:r>
    </w:p>
    <w:p w14:paraId="3F41067F" w14:textId="77777777" w:rsidR="00312434" w:rsidRDefault="00000000">
      <w:pPr>
        <w:spacing w:before="26" w:after="0"/>
      </w:pPr>
      <w:r>
        <w:rPr>
          <w:color w:val="000000"/>
        </w:rPr>
        <w:t>(17)</w:t>
      </w:r>
      <w:r>
        <w:rPr>
          <w:b/>
          <w:color w:val="000000"/>
        </w:rPr>
        <w:t xml:space="preserve">BJ-ARACIIP sunt </w:t>
      </w:r>
      <w:proofErr w:type="spellStart"/>
      <w:r>
        <w:rPr>
          <w:b/>
          <w:color w:val="000000"/>
        </w:rPr>
        <w:t>înfiinţate</w:t>
      </w:r>
      <w:proofErr w:type="spellEnd"/>
      <w:r>
        <w:rPr>
          <w:b/>
          <w:color w:val="000000"/>
        </w:rPr>
        <w:t xml:space="preserve"> prin ordin al ministrului </w:t>
      </w:r>
      <w:proofErr w:type="spellStart"/>
      <w:r>
        <w:rPr>
          <w:b/>
          <w:color w:val="000000"/>
        </w:rPr>
        <w:t>educaţiei</w:t>
      </w:r>
      <w:proofErr w:type="spellEnd"/>
      <w:r>
        <w:rPr>
          <w:b/>
          <w:color w:val="000000"/>
        </w:rPr>
        <w:t>. Organizarea acestora se va realiza astfel:</w:t>
      </w:r>
    </w:p>
    <w:p w14:paraId="3CA31213" w14:textId="77777777" w:rsidR="00312434" w:rsidRDefault="00000000">
      <w:pPr>
        <w:spacing w:after="0"/>
      </w:pPr>
      <w:r>
        <w:rPr>
          <w:color w:val="000000"/>
        </w:rPr>
        <w:t xml:space="preserve">a)numărul de posturi, structura organizatorică </w:t>
      </w:r>
      <w:proofErr w:type="spellStart"/>
      <w:r>
        <w:rPr>
          <w:color w:val="000000"/>
        </w:rPr>
        <w:t>şi</w:t>
      </w:r>
      <w:proofErr w:type="spellEnd"/>
      <w:r>
        <w:rPr>
          <w:color w:val="000000"/>
        </w:rPr>
        <w:t xml:space="preserve">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acestora se aprobă prin hotărâre a Guvernului;</w:t>
      </w:r>
    </w:p>
    <w:p w14:paraId="56F937DF" w14:textId="77777777" w:rsidR="00312434" w:rsidRDefault="00000000">
      <w:pPr>
        <w:spacing w:after="0"/>
      </w:pPr>
      <w:r>
        <w:rPr>
          <w:color w:val="000000"/>
        </w:rPr>
        <w:t xml:space="preserve">b)la nivelul fiecărui birou </w:t>
      </w:r>
      <w:proofErr w:type="spellStart"/>
      <w:r>
        <w:rPr>
          <w:color w:val="000000"/>
        </w:rPr>
        <w:t>judeţean</w:t>
      </w:r>
      <w:proofErr w:type="spellEnd"/>
      <w:r>
        <w:rPr>
          <w:color w:val="000000"/>
        </w:rPr>
        <w:t xml:space="preserve"> există </w:t>
      </w:r>
      <w:proofErr w:type="spellStart"/>
      <w:r>
        <w:rPr>
          <w:color w:val="000000"/>
        </w:rPr>
        <w:t>angajaţi</w:t>
      </w:r>
      <w:proofErr w:type="spellEnd"/>
      <w:r>
        <w:rPr>
          <w:color w:val="000000"/>
        </w:rPr>
        <w:t xml:space="preserve"> cu contract individual de muncă pe durată nedeterminată. Procedura de ocupare a posturilor acestora este stabilită prin regulamentul prevăzut la lit. a). Activitatea BJ-ARACIIP/BMB-ARACIIP este realizată cu implicarea colaboratorilor </w:t>
      </w:r>
      <w:proofErr w:type="spellStart"/>
      <w:r>
        <w:rPr>
          <w:color w:val="000000"/>
        </w:rPr>
        <w:t>înscrişi</w:t>
      </w:r>
      <w:proofErr w:type="spellEnd"/>
      <w:r>
        <w:rPr>
          <w:color w:val="000000"/>
        </w:rPr>
        <w:t xml:space="preserve"> în RNEE </w:t>
      </w:r>
      <w:proofErr w:type="spellStart"/>
      <w:r>
        <w:rPr>
          <w:color w:val="000000"/>
        </w:rPr>
        <w:t>şi</w:t>
      </w:r>
      <w:proofErr w:type="spellEnd"/>
      <w:r>
        <w:rPr>
          <w:color w:val="000000"/>
        </w:rPr>
        <w:t xml:space="preserve"> membrilor CEEMC;</w:t>
      </w:r>
    </w:p>
    <w:p w14:paraId="31E13F1A" w14:textId="77777777" w:rsidR="00312434" w:rsidRDefault="00000000">
      <w:pPr>
        <w:spacing w:after="0"/>
      </w:pPr>
      <w:r>
        <w:rPr>
          <w:color w:val="000000"/>
        </w:rPr>
        <w:t xml:space="preserve">c)activitatea birourilor </w:t>
      </w:r>
      <w:proofErr w:type="spellStart"/>
      <w:r>
        <w:rPr>
          <w:color w:val="000000"/>
        </w:rPr>
        <w:t>judeţene</w:t>
      </w:r>
      <w:proofErr w:type="spellEnd"/>
      <w:r>
        <w:rPr>
          <w:color w:val="000000"/>
        </w:rPr>
        <w:t xml:space="preserve"> este evaluată anual de către Consiliul ARACIIP, care adoptă măsuri în vederea </w:t>
      </w:r>
      <w:proofErr w:type="spellStart"/>
      <w:r>
        <w:rPr>
          <w:color w:val="000000"/>
        </w:rPr>
        <w:t>îmbunătăţirii</w:t>
      </w:r>
      <w:proofErr w:type="spellEnd"/>
      <w:r>
        <w:rPr>
          <w:color w:val="000000"/>
        </w:rPr>
        <w:t xml:space="preserve"> </w:t>
      </w:r>
      <w:proofErr w:type="spellStart"/>
      <w:r>
        <w:rPr>
          <w:color w:val="000000"/>
        </w:rPr>
        <w:t>calităţii</w:t>
      </w:r>
      <w:proofErr w:type="spellEnd"/>
      <w:r>
        <w:rPr>
          <w:color w:val="000000"/>
        </w:rPr>
        <w:t xml:space="preserve"> serviciilor acestora;</w:t>
      </w:r>
    </w:p>
    <w:p w14:paraId="293EA12A" w14:textId="77777777" w:rsidR="00312434" w:rsidRDefault="00000000">
      <w:pPr>
        <w:spacing w:after="0"/>
      </w:pPr>
      <w:r>
        <w:rPr>
          <w:color w:val="000000"/>
        </w:rPr>
        <w:t xml:space="preserve">d)cooperează cu DJIP/DMBIP în vederea îndeplinirii </w:t>
      </w:r>
      <w:proofErr w:type="spellStart"/>
      <w:r>
        <w:rPr>
          <w:color w:val="000000"/>
        </w:rPr>
        <w:t>activităţilor</w:t>
      </w:r>
      <w:proofErr w:type="spellEnd"/>
      <w:r>
        <w:rPr>
          <w:color w:val="000000"/>
        </w:rPr>
        <w:t xml:space="preserve"> prevăzute de prezenta lege.</w:t>
      </w:r>
    </w:p>
    <w:p w14:paraId="62B97E21" w14:textId="77777777" w:rsidR="00312434" w:rsidRDefault="00000000">
      <w:pPr>
        <w:spacing w:before="26" w:after="0"/>
      </w:pPr>
      <w:r>
        <w:rPr>
          <w:color w:val="000000"/>
        </w:rPr>
        <w:t>(18)</w:t>
      </w:r>
      <w:r>
        <w:rPr>
          <w:b/>
          <w:color w:val="000000"/>
        </w:rPr>
        <w:t xml:space="preserve">În domeniul asigurării </w:t>
      </w:r>
      <w:proofErr w:type="spellStart"/>
      <w:r>
        <w:rPr>
          <w:b/>
          <w:color w:val="000000"/>
        </w:rPr>
        <w:t>calităţii</w:t>
      </w:r>
      <w:proofErr w:type="spellEnd"/>
      <w:r>
        <w:rPr>
          <w:b/>
          <w:color w:val="000000"/>
        </w:rPr>
        <w:t xml:space="preserve"> </w:t>
      </w:r>
      <w:proofErr w:type="spellStart"/>
      <w:r>
        <w:rPr>
          <w:b/>
          <w:color w:val="000000"/>
        </w:rPr>
        <w:t>educaţiei</w:t>
      </w:r>
      <w:proofErr w:type="spellEnd"/>
      <w:r>
        <w:rPr>
          <w:b/>
          <w:color w:val="000000"/>
        </w:rPr>
        <w:t xml:space="preserve">, BJ-ARACIIP/BMB-ARACIIP au următoarele </w:t>
      </w:r>
      <w:proofErr w:type="spellStart"/>
      <w:r>
        <w:rPr>
          <w:b/>
          <w:color w:val="000000"/>
        </w:rPr>
        <w:t>atribuţii</w:t>
      </w:r>
      <w:proofErr w:type="spellEnd"/>
      <w:r>
        <w:rPr>
          <w:b/>
          <w:color w:val="000000"/>
        </w:rPr>
        <w:t>:</w:t>
      </w:r>
    </w:p>
    <w:p w14:paraId="0128A8D6" w14:textId="77777777" w:rsidR="00312434" w:rsidRDefault="00000000">
      <w:pPr>
        <w:spacing w:after="0"/>
      </w:pPr>
      <w:r>
        <w:rPr>
          <w:color w:val="000000"/>
        </w:rPr>
        <w:t xml:space="preserve">a)analizează rapoartele anuale de evaluare internă privind calitatea </w:t>
      </w:r>
      <w:proofErr w:type="spellStart"/>
      <w:r>
        <w:rPr>
          <w:color w:val="000000"/>
        </w:rPr>
        <w:t>educaţiei</w:t>
      </w:r>
      <w:proofErr w:type="spellEnd"/>
      <w:r>
        <w:rPr>
          <w:color w:val="000000"/>
        </w:rPr>
        <w:t xml:space="preserve"> în </w:t>
      </w:r>
      <w:proofErr w:type="spellStart"/>
      <w:r>
        <w:rPr>
          <w:color w:val="000000"/>
        </w:rPr>
        <w:t>organizaţiile</w:t>
      </w:r>
      <w:proofErr w:type="spellEnd"/>
      <w:r>
        <w:rPr>
          <w:color w:val="000000"/>
        </w:rPr>
        <w:t xml:space="preserve"> furnizoare de </w:t>
      </w:r>
      <w:proofErr w:type="spellStart"/>
      <w:r>
        <w:rPr>
          <w:color w:val="000000"/>
        </w:rPr>
        <w:t>învăţământ</w:t>
      </w:r>
      <w:proofErr w:type="spellEnd"/>
      <w:r>
        <w:rPr>
          <w:color w:val="000000"/>
        </w:rPr>
        <w:t xml:space="preserve"> preuniversitar din </w:t>
      </w:r>
      <w:proofErr w:type="spellStart"/>
      <w:r>
        <w:rPr>
          <w:color w:val="000000"/>
        </w:rPr>
        <w:t>judeţ</w:t>
      </w:r>
      <w:proofErr w:type="spellEnd"/>
      <w:r>
        <w:rPr>
          <w:color w:val="000000"/>
        </w:rPr>
        <w:t xml:space="preserve">/municipiul </w:t>
      </w:r>
      <w:proofErr w:type="spellStart"/>
      <w:r>
        <w:rPr>
          <w:color w:val="000000"/>
        </w:rPr>
        <w:t>Bucureşti</w:t>
      </w:r>
      <w:proofErr w:type="spellEnd"/>
      <w:r>
        <w:rPr>
          <w:color w:val="000000"/>
        </w:rPr>
        <w:t>;</w:t>
      </w:r>
    </w:p>
    <w:p w14:paraId="0FE1BBFD" w14:textId="77777777" w:rsidR="00312434" w:rsidRDefault="00000000">
      <w:pPr>
        <w:spacing w:after="0"/>
      </w:pPr>
      <w:r>
        <w:rPr>
          <w:color w:val="000000"/>
        </w:rPr>
        <w:t xml:space="preserve">b)monitorizează implementarea strategiilor realizate la nivelul comisiilor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în </w:t>
      </w:r>
      <w:proofErr w:type="spellStart"/>
      <w:r>
        <w:rPr>
          <w:color w:val="000000"/>
        </w:rPr>
        <w:t>organizaţiile</w:t>
      </w:r>
      <w:proofErr w:type="spellEnd"/>
      <w:r>
        <w:rPr>
          <w:color w:val="000000"/>
        </w:rPr>
        <w:t xml:space="preserve"> furnizoare de </w:t>
      </w:r>
      <w:proofErr w:type="spellStart"/>
      <w:r>
        <w:rPr>
          <w:color w:val="000000"/>
        </w:rPr>
        <w:t>învăţământ</w:t>
      </w:r>
      <w:proofErr w:type="spellEnd"/>
      <w:r>
        <w:rPr>
          <w:color w:val="000000"/>
        </w:rPr>
        <w:t xml:space="preserve"> preuniversitar din </w:t>
      </w:r>
      <w:proofErr w:type="spellStart"/>
      <w:r>
        <w:rPr>
          <w:color w:val="000000"/>
        </w:rPr>
        <w:t>judeţ</w:t>
      </w:r>
      <w:proofErr w:type="spellEnd"/>
      <w:r>
        <w:rPr>
          <w:color w:val="000000"/>
        </w:rPr>
        <w:t>;</w:t>
      </w:r>
    </w:p>
    <w:p w14:paraId="61F58CC3" w14:textId="77777777" w:rsidR="00312434" w:rsidRDefault="00000000">
      <w:pPr>
        <w:spacing w:after="0"/>
      </w:pPr>
      <w:r>
        <w:rPr>
          <w:color w:val="000000"/>
        </w:rPr>
        <w:t xml:space="preserve">c)realizează </w:t>
      </w:r>
      <w:proofErr w:type="spellStart"/>
      <w:r>
        <w:rPr>
          <w:color w:val="000000"/>
        </w:rPr>
        <w:t>activităţi</w:t>
      </w:r>
      <w:proofErr w:type="spellEnd"/>
      <w:r>
        <w:rPr>
          <w:color w:val="000000"/>
        </w:rPr>
        <w:t xml:space="preserve"> de formare </w:t>
      </w:r>
      <w:proofErr w:type="spellStart"/>
      <w:r>
        <w:rPr>
          <w:color w:val="000000"/>
        </w:rPr>
        <w:t>iniţială</w:t>
      </w:r>
      <w:proofErr w:type="spellEnd"/>
      <w:r>
        <w:rPr>
          <w:color w:val="000000"/>
        </w:rPr>
        <w:t xml:space="preserve"> </w:t>
      </w:r>
      <w:proofErr w:type="spellStart"/>
      <w:r>
        <w:rPr>
          <w:color w:val="000000"/>
        </w:rPr>
        <w:t>şi</w:t>
      </w:r>
      <w:proofErr w:type="spellEnd"/>
      <w:r>
        <w:rPr>
          <w:color w:val="000000"/>
        </w:rPr>
        <w:t xml:space="preserve"> periodică în domeniul asigurării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sub coordonarea metodologică a Consiliului ARACIIP, pentru membrii RNEE din </w:t>
      </w:r>
      <w:proofErr w:type="spellStart"/>
      <w:r>
        <w:rPr>
          <w:color w:val="000000"/>
        </w:rPr>
        <w:t>judeţ</w:t>
      </w:r>
      <w:proofErr w:type="spellEnd"/>
      <w:r>
        <w:rPr>
          <w:color w:val="000000"/>
        </w:rPr>
        <w:t>;</w:t>
      </w:r>
    </w:p>
    <w:p w14:paraId="2425EE7E" w14:textId="77777777" w:rsidR="00312434" w:rsidRDefault="00000000">
      <w:pPr>
        <w:spacing w:after="0"/>
      </w:pPr>
      <w:r>
        <w:rPr>
          <w:color w:val="000000"/>
        </w:rPr>
        <w:lastRenderedPageBreak/>
        <w:t xml:space="preserve">d)realizează </w:t>
      </w:r>
      <w:proofErr w:type="spellStart"/>
      <w:r>
        <w:rPr>
          <w:color w:val="000000"/>
        </w:rPr>
        <w:t>şi</w:t>
      </w:r>
      <w:proofErr w:type="spellEnd"/>
      <w:r>
        <w:rPr>
          <w:color w:val="000000"/>
        </w:rPr>
        <w:t xml:space="preserve"> publică periodic studii </w:t>
      </w:r>
      <w:proofErr w:type="spellStart"/>
      <w:r>
        <w:rPr>
          <w:color w:val="000000"/>
        </w:rPr>
        <w:t>şi</w:t>
      </w:r>
      <w:proofErr w:type="spellEnd"/>
      <w:r>
        <w:rPr>
          <w:color w:val="000000"/>
        </w:rPr>
        <w:t xml:space="preserve"> analize cu privire la </w:t>
      </w:r>
      <w:proofErr w:type="spellStart"/>
      <w:r>
        <w:rPr>
          <w:color w:val="000000"/>
        </w:rPr>
        <w:t>situaţia</w:t>
      </w:r>
      <w:proofErr w:type="spellEnd"/>
      <w:r>
        <w:rPr>
          <w:color w:val="000000"/>
        </w:rPr>
        <w:t xml:space="preserve">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în </w:t>
      </w:r>
      <w:proofErr w:type="spellStart"/>
      <w:r>
        <w:rPr>
          <w:color w:val="000000"/>
        </w:rPr>
        <w:t>instituţiile</w:t>
      </w:r>
      <w:proofErr w:type="spellEnd"/>
      <w:r>
        <w:rPr>
          <w:color w:val="000000"/>
        </w:rPr>
        <w:t xml:space="preserve"> de </w:t>
      </w:r>
      <w:proofErr w:type="spellStart"/>
      <w:r>
        <w:rPr>
          <w:color w:val="000000"/>
        </w:rPr>
        <w:t>învăţământ</w:t>
      </w:r>
      <w:proofErr w:type="spellEnd"/>
      <w:r>
        <w:rPr>
          <w:color w:val="000000"/>
        </w:rPr>
        <w:t xml:space="preserve"> preuniversitar din </w:t>
      </w:r>
      <w:proofErr w:type="spellStart"/>
      <w:r>
        <w:rPr>
          <w:color w:val="000000"/>
        </w:rPr>
        <w:t>judeţ</w:t>
      </w:r>
      <w:proofErr w:type="spellEnd"/>
      <w:r>
        <w:rPr>
          <w:color w:val="000000"/>
        </w:rPr>
        <w:t xml:space="preserve">, care contribuie la recomandările de politică publică </w:t>
      </w:r>
      <w:proofErr w:type="spellStart"/>
      <w:r>
        <w:rPr>
          <w:color w:val="000000"/>
        </w:rPr>
        <w:t>educaţională</w:t>
      </w:r>
      <w:proofErr w:type="spellEnd"/>
      <w:r>
        <w:rPr>
          <w:color w:val="000000"/>
        </w:rPr>
        <w:t xml:space="preserve"> privind </w:t>
      </w:r>
      <w:proofErr w:type="spellStart"/>
      <w:r>
        <w:rPr>
          <w:color w:val="000000"/>
        </w:rPr>
        <w:t>îmbunătăţirea</w:t>
      </w:r>
      <w:proofErr w:type="spellEnd"/>
      <w:r>
        <w:rPr>
          <w:color w:val="000000"/>
        </w:rPr>
        <w:t xml:space="preserve">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în </w:t>
      </w:r>
      <w:proofErr w:type="spellStart"/>
      <w:r>
        <w:rPr>
          <w:color w:val="000000"/>
        </w:rPr>
        <w:t>învăţământul</w:t>
      </w:r>
      <w:proofErr w:type="spellEnd"/>
      <w:r>
        <w:rPr>
          <w:color w:val="000000"/>
        </w:rPr>
        <w:t xml:space="preserve"> preuniversitar, adoptate de Consiliul ARACIIP;</w:t>
      </w:r>
    </w:p>
    <w:p w14:paraId="5E3B2B3E" w14:textId="77777777" w:rsidR="00312434" w:rsidRDefault="00000000">
      <w:pPr>
        <w:spacing w:after="0"/>
      </w:pPr>
      <w:r>
        <w:rPr>
          <w:color w:val="000000"/>
        </w:rPr>
        <w:t xml:space="preserve">e)participă la recrutarea corpului de evaluatori </w:t>
      </w:r>
      <w:proofErr w:type="spellStart"/>
      <w:r>
        <w:rPr>
          <w:color w:val="000000"/>
        </w:rPr>
        <w:t>înscrişi</w:t>
      </w:r>
      <w:proofErr w:type="spellEnd"/>
      <w:r>
        <w:rPr>
          <w:color w:val="000000"/>
        </w:rPr>
        <w:t xml:space="preserve"> în RNEE, informând periodic Consiliul ARACIIP cu privire la </w:t>
      </w:r>
      <w:proofErr w:type="spellStart"/>
      <w:r>
        <w:rPr>
          <w:color w:val="000000"/>
        </w:rPr>
        <w:t>situaţia</w:t>
      </w:r>
      <w:proofErr w:type="spellEnd"/>
      <w:r>
        <w:rPr>
          <w:color w:val="000000"/>
        </w:rPr>
        <w:t xml:space="preserve"> acestora;</w:t>
      </w:r>
    </w:p>
    <w:p w14:paraId="1EF6D0B4" w14:textId="77777777" w:rsidR="00312434" w:rsidRDefault="00000000">
      <w:pPr>
        <w:spacing w:after="0"/>
      </w:pPr>
      <w:r>
        <w:rPr>
          <w:color w:val="000000"/>
        </w:rPr>
        <w:t xml:space="preserve">f)organizează schimburi de </w:t>
      </w:r>
      <w:proofErr w:type="spellStart"/>
      <w:r>
        <w:rPr>
          <w:color w:val="000000"/>
        </w:rPr>
        <w:t>experienţă</w:t>
      </w:r>
      <w:proofErr w:type="spellEnd"/>
      <w:r>
        <w:rPr>
          <w:color w:val="000000"/>
        </w:rPr>
        <w:t xml:space="preserve"> </w:t>
      </w:r>
      <w:proofErr w:type="spellStart"/>
      <w:r>
        <w:rPr>
          <w:color w:val="000000"/>
        </w:rPr>
        <w:t>şi</w:t>
      </w:r>
      <w:proofErr w:type="spellEnd"/>
      <w:r>
        <w:rPr>
          <w:color w:val="000000"/>
        </w:rPr>
        <w:t xml:space="preserve"> alte </w:t>
      </w:r>
      <w:proofErr w:type="spellStart"/>
      <w:r>
        <w:rPr>
          <w:color w:val="000000"/>
        </w:rPr>
        <w:t>activităţi</w:t>
      </w:r>
      <w:proofErr w:type="spellEnd"/>
      <w:r>
        <w:rPr>
          <w:color w:val="000000"/>
        </w:rPr>
        <w:t xml:space="preserve"> care vizează schimbul de bune practici privind </w:t>
      </w:r>
      <w:proofErr w:type="spellStart"/>
      <w:r>
        <w:rPr>
          <w:color w:val="000000"/>
        </w:rPr>
        <w:t>îmbunătăţirea</w:t>
      </w:r>
      <w:proofErr w:type="spellEnd"/>
      <w:r>
        <w:rPr>
          <w:color w:val="000000"/>
        </w:rPr>
        <w:t xml:space="preserve">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atât pentru </w:t>
      </w:r>
      <w:proofErr w:type="spellStart"/>
      <w:r>
        <w:rPr>
          <w:color w:val="000000"/>
        </w:rPr>
        <w:t>angajaţii</w:t>
      </w:r>
      <w:proofErr w:type="spellEnd"/>
      <w:r>
        <w:rPr>
          <w:color w:val="000000"/>
        </w:rPr>
        <w:t xml:space="preserve"> BJ-ARACIIP/BMB-ARACIIP, cât </w:t>
      </w:r>
      <w:proofErr w:type="spellStart"/>
      <w:r>
        <w:rPr>
          <w:color w:val="000000"/>
        </w:rPr>
        <w:t>şi</w:t>
      </w:r>
      <w:proofErr w:type="spellEnd"/>
      <w:r>
        <w:rPr>
          <w:color w:val="000000"/>
        </w:rPr>
        <w:t xml:space="preserve"> pentru membrii RNEE din </w:t>
      </w:r>
      <w:proofErr w:type="spellStart"/>
      <w:r>
        <w:rPr>
          <w:color w:val="000000"/>
        </w:rPr>
        <w:t>judeţ</w:t>
      </w:r>
      <w:proofErr w:type="spellEnd"/>
      <w:r>
        <w:rPr>
          <w:color w:val="000000"/>
        </w:rPr>
        <w:t>;</w:t>
      </w:r>
    </w:p>
    <w:p w14:paraId="7DB1416F" w14:textId="77777777" w:rsidR="00312434" w:rsidRDefault="00000000">
      <w:pPr>
        <w:spacing w:after="0"/>
      </w:pPr>
      <w:r>
        <w:rPr>
          <w:color w:val="000000"/>
        </w:rPr>
        <w:t xml:space="preserve">g)sprijină Consiliul ARACIIP în vederea realizării, gestionării </w:t>
      </w:r>
      <w:proofErr w:type="spellStart"/>
      <w:r>
        <w:rPr>
          <w:color w:val="000000"/>
        </w:rPr>
        <w:t>şi</w:t>
      </w:r>
      <w:proofErr w:type="spellEnd"/>
      <w:r>
        <w:rPr>
          <w:color w:val="000000"/>
        </w:rPr>
        <w:t xml:space="preserve"> actualizării bazei de date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/nivelurilor/specializărilor/calificărilor autorizate, acreditate </w:t>
      </w:r>
      <w:proofErr w:type="spellStart"/>
      <w:r>
        <w:rPr>
          <w:color w:val="000000"/>
        </w:rPr>
        <w:t>şi</w:t>
      </w:r>
      <w:proofErr w:type="spellEnd"/>
      <w:r>
        <w:rPr>
          <w:color w:val="000000"/>
        </w:rPr>
        <w:t xml:space="preserve"> evaluate periodic în </w:t>
      </w:r>
      <w:proofErr w:type="spellStart"/>
      <w:r>
        <w:rPr>
          <w:color w:val="000000"/>
        </w:rPr>
        <w:t>judeţ</w:t>
      </w:r>
      <w:proofErr w:type="spellEnd"/>
      <w:r>
        <w:rPr>
          <w:color w:val="000000"/>
        </w:rPr>
        <w:t>.</w:t>
      </w:r>
    </w:p>
    <w:p w14:paraId="14283A6F" w14:textId="77777777" w:rsidR="00312434" w:rsidRDefault="00000000">
      <w:pPr>
        <w:spacing w:before="26" w:after="0"/>
      </w:pPr>
      <w:r>
        <w:rPr>
          <w:color w:val="000000"/>
        </w:rPr>
        <w:t>(19)</w:t>
      </w:r>
      <w:r>
        <w:rPr>
          <w:b/>
          <w:color w:val="000000"/>
        </w:rPr>
        <w:t xml:space="preserve">În domeniul </w:t>
      </w:r>
      <w:proofErr w:type="spellStart"/>
      <w:r>
        <w:rPr>
          <w:b/>
          <w:color w:val="000000"/>
        </w:rPr>
        <w:t>inspecţiei</w:t>
      </w:r>
      <w:proofErr w:type="spellEnd"/>
      <w:r>
        <w:rPr>
          <w:b/>
          <w:color w:val="000000"/>
        </w:rPr>
        <w:t xml:space="preserve"> </w:t>
      </w:r>
      <w:proofErr w:type="spellStart"/>
      <w:r>
        <w:rPr>
          <w:b/>
          <w:color w:val="000000"/>
        </w:rPr>
        <w:t>şcolare</w:t>
      </w:r>
      <w:proofErr w:type="spellEnd"/>
      <w:r>
        <w:rPr>
          <w:b/>
          <w:color w:val="000000"/>
        </w:rPr>
        <w:t xml:space="preserve">, BJ-ARACIIP/BMB-ARACIIP are următoarele </w:t>
      </w:r>
      <w:proofErr w:type="spellStart"/>
      <w:r>
        <w:rPr>
          <w:b/>
          <w:color w:val="000000"/>
        </w:rPr>
        <w:t>atribuţii</w:t>
      </w:r>
      <w:proofErr w:type="spellEnd"/>
      <w:r>
        <w:rPr>
          <w:b/>
          <w:color w:val="000000"/>
        </w:rPr>
        <w:t>:</w:t>
      </w:r>
    </w:p>
    <w:p w14:paraId="66567895" w14:textId="77777777" w:rsidR="00312434" w:rsidRDefault="00000000">
      <w:pPr>
        <w:spacing w:after="0"/>
      </w:pPr>
      <w:r>
        <w:rPr>
          <w:color w:val="000000"/>
        </w:rPr>
        <w:t xml:space="preserve">a)realizează </w:t>
      </w:r>
      <w:proofErr w:type="spellStart"/>
      <w:r>
        <w:rPr>
          <w:color w:val="000000"/>
        </w:rPr>
        <w:t>activităţile</w:t>
      </w:r>
      <w:proofErr w:type="spellEnd"/>
      <w:r>
        <w:rPr>
          <w:color w:val="000000"/>
        </w:rPr>
        <w:t xml:space="preserve"> specifice </w:t>
      </w:r>
      <w:proofErr w:type="spellStart"/>
      <w:r>
        <w:rPr>
          <w:color w:val="000000"/>
        </w:rPr>
        <w:t>inspecţiei</w:t>
      </w:r>
      <w:proofErr w:type="spellEnd"/>
      <w:r>
        <w:rPr>
          <w:color w:val="000000"/>
        </w:rPr>
        <w:t xml:space="preserve"> </w:t>
      </w:r>
      <w:proofErr w:type="spellStart"/>
      <w:r>
        <w:rPr>
          <w:color w:val="000000"/>
        </w:rPr>
        <w:t>şcolare</w:t>
      </w:r>
      <w:proofErr w:type="spellEnd"/>
      <w:r>
        <w:rPr>
          <w:color w:val="000000"/>
        </w:rPr>
        <w:t xml:space="preserve"> generale, tematice </w:t>
      </w:r>
      <w:proofErr w:type="spellStart"/>
      <w:r>
        <w:rPr>
          <w:color w:val="000000"/>
        </w:rPr>
        <w:t>şi</w:t>
      </w:r>
      <w:proofErr w:type="spellEnd"/>
      <w:r>
        <w:rPr>
          <w:color w:val="000000"/>
        </w:rPr>
        <w:t xml:space="preserve"> de specialitate cu respectarea metodologiei prevăzute la alin. (10) lit. w);</w:t>
      </w:r>
    </w:p>
    <w:p w14:paraId="1E5CD82E" w14:textId="77777777" w:rsidR="00312434" w:rsidRDefault="00000000">
      <w:pPr>
        <w:spacing w:after="0"/>
      </w:pPr>
      <w:r>
        <w:rPr>
          <w:color w:val="000000"/>
        </w:rPr>
        <w:t xml:space="preserve">b)monitorizează implementarea propunerilor de </w:t>
      </w:r>
      <w:proofErr w:type="spellStart"/>
      <w:r>
        <w:rPr>
          <w:color w:val="000000"/>
        </w:rPr>
        <w:t>îmbunătăţire</w:t>
      </w:r>
      <w:proofErr w:type="spellEnd"/>
      <w:r>
        <w:rPr>
          <w:color w:val="000000"/>
        </w:rPr>
        <w:t xml:space="preserve"> 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elaborate de comisiile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în urma rapoartelor întocmite cu ocazia </w:t>
      </w:r>
      <w:proofErr w:type="spellStart"/>
      <w:r>
        <w:rPr>
          <w:color w:val="000000"/>
        </w:rPr>
        <w:t>inspecţiilor</w:t>
      </w:r>
      <w:proofErr w:type="spellEnd"/>
      <w:r>
        <w:rPr>
          <w:color w:val="000000"/>
        </w:rPr>
        <w:t xml:space="preserve"> generale </w:t>
      </w:r>
      <w:proofErr w:type="spellStart"/>
      <w:r>
        <w:rPr>
          <w:color w:val="000000"/>
        </w:rPr>
        <w:t>şi</w:t>
      </w:r>
      <w:proofErr w:type="spellEnd"/>
      <w:r>
        <w:rPr>
          <w:color w:val="000000"/>
        </w:rPr>
        <w:t xml:space="preserve"> tematice;</w:t>
      </w:r>
    </w:p>
    <w:p w14:paraId="6ADE0D56" w14:textId="77777777" w:rsidR="00312434" w:rsidRDefault="00000000">
      <w:pPr>
        <w:spacing w:after="0"/>
      </w:pPr>
      <w:r>
        <w:rPr>
          <w:color w:val="000000"/>
        </w:rPr>
        <w:t xml:space="preserve">c)sprijină activitatea Comisiei </w:t>
      </w:r>
      <w:proofErr w:type="spellStart"/>
      <w:r>
        <w:rPr>
          <w:color w:val="000000"/>
        </w:rPr>
        <w:t>Naţionale</w:t>
      </w:r>
      <w:proofErr w:type="spellEnd"/>
      <w:r>
        <w:rPr>
          <w:color w:val="000000"/>
        </w:rPr>
        <w:t xml:space="preserve"> pentru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w:t>
      </w:r>
    </w:p>
    <w:p w14:paraId="63B29806" w14:textId="77777777" w:rsidR="00312434" w:rsidRDefault="00000000">
      <w:pPr>
        <w:spacing w:before="26" w:after="0"/>
      </w:pPr>
      <w:r>
        <w:rPr>
          <w:color w:val="000000"/>
        </w:rPr>
        <w:t xml:space="preserve">(20)Numărul maxim de posturi la nivelul ARACIIP este stabilit prin hotărârea Guvernului prevăzută la alin. (2). Numărul maxim de posturi va fi cel </w:t>
      </w:r>
      <w:proofErr w:type="spellStart"/>
      <w:r>
        <w:rPr>
          <w:color w:val="000000"/>
        </w:rPr>
        <w:t>puţin</w:t>
      </w:r>
      <w:proofErr w:type="spellEnd"/>
      <w:r>
        <w:rPr>
          <w:color w:val="000000"/>
        </w:rPr>
        <w:t xml:space="preserve"> egal cu numărul de posturi din cadrul ARACIP la care se adaugă posturile transferate din cadrul inspectoratelor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/Inspectoratului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aferente </w:t>
      </w:r>
      <w:proofErr w:type="spellStart"/>
      <w:r>
        <w:rPr>
          <w:color w:val="000000"/>
        </w:rPr>
        <w:t>atribuţiilor</w:t>
      </w:r>
      <w:proofErr w:type="spellEnd"/>
      <w:r>
        <w:rPr>
          <w:color w:val="000000"/>
        </w:rPr>
        <w:t xml:space="preserve"> de </w:t>
      </w:r>
      <w:proofErr w:type="spellStart"/>
      <w:r>
        <w:rPr>
          <w:color w:val="000000"/>
        </w:rPr>
        <w:t>inspecţie</w:t>
      </w:r>
      <w:proofErr w:type="spellEnd"/>
      <w:r>
        <w:rPr>
          <w:color w:val="000000"/>
        </w:rPr>
        <w:t xml:space="preserve"> generală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tematică.</w:t>
      </w:r>
    </w:p>
    <w:p w14:paraId="557EFAB7" w14:textId="77777777" w:rsidR="00312434" w:rsidRDefault="00000000">
      <w:pPr>
        <w:spacing w:before="26" w:after="0"/>
      </w:pPr>
      <w:r>
        <w:rPr>
          <w:color w:val="000000"/>
        </w:rPr>
        <w:t xml:space="preserve">(21)În termen de 45 de zile de la data intrării în vigoare a hotărârii Guvernului privind aprobarea regulamentului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ARACIIP, la solicitarea </w:t>
      </w:r>
      <w:proofErr w:type="spellStart"/>
      <w:r>
        <w:rPr>
          <w:color w:val="000000"/>
        </w:rPr>
        <w:t>preşedintelui</w:t>
      </w:r>
      <w:proofErr w:type="spellEnd"/>
      <w:r>
        <w:rPr>
          <w:color w:val="000000"/>
        </w:rPr>
        <w:t xml:space="preserve"> acesteia, vor fi </w:t>
      </w:r>
      <w:proofErr w:type="spellStart"/>
      <w:r>
        <w:rPr>
          <w:color w:val="000000"/>
        </w:rPr>
        <w:t>detaşate</w:t>
      </w:r>
      <w:proofErr w:type="spellEnd"/>
      <w:r>
        <w:rPr>
          <w:color w:val="000000"/>
        </w:rPr>
        <w:t xml:space="preserve"> persoane care au calitatea de titulari în sistemul de </w:t>
      </w:r>
      <w:proofErr w:type="spellStart"/>
      <w:r>
        <w:rPr>
          <w:color w:val="000000"/>
        </w:rPr>
        <w:t>învăţământ</w:t>
      </w:r>
      <w:proofErr w:type="spellEnd"/>
      <w:r>
        <w:rPr>
          <w:color w:val="000000"/>
        </w:rPr>
        <w:t xml:space="preserve"> preuniversitar cu </w:t>
      </w:r>
      <w:proofErr w:type="spellStart"/>
      <w:r>
        <w:rPr>
          <w:color w:val="000000"/>
        </w:rPr>
        <w:t>experienţa</w:t>
      </w:r>
      <w:proofErr w:type="spellEnd"/>
      <w:r>
        <w:rPr>
          <w:color w:val="000000"/>
        </w:rPr>
        <w:t xml:space="preserve"> de minimum 2 ani în activitatea de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care vor </w:t>
      </w:r>
      <w:proofErr w:type="spellStart"/>
      <w:r>
        <w:rPr>
          <w:color w:val="000000"/>
        </w:rPr>
        <w:t>desfăşura</w:t>
      </w:r>
      <w:proofErr w:type="spellEnd"/>
      <w:r>
        <w:rPr>
          <w:color w:val="000000"/>
        </w:rPr>
        <w:t xml:space="preserve"> </w:t>
      </w:r>
      <w:proofErr w:type="spellStart"/>
      <w:r>
        <w:rPr>
          <w:color w:val="000000"/>
        </w:rPr>
        <w:t>operaţiuni</w:t>
      </w:r>
      <w:proofErr w:type="spellEnd"/>
      <w:r>
        <w:rPr>
          <w:color w:val="000000"/>
        </w:rPr>
        <w:t xml:space="preserve"> legate de </w:t>
      </w:r>
      <w:proofErr w:type="spellStart"/>
      <w:r>
        <w:rPr>
          <w:color w:val="000000"/>
        </w:rPr>
        <w:t>înfiinţarea</w:t>
      </w:r>
      <w:proofErr w:type="spellEnd"/>
      <w:r>
        <w:rPr>
          <w:color w:val="000000"/>
        </w:rPr>
        <w:t xml:space="preserve">,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ARACIIP </w:t>
      </w:r>
      <w:proofErr w:type="spellStart"/>
      <w:r>
        <w:rPr>
          <w:color w:val="000000"/>
        </w:rPr>
        <w:t>şi</w:t>
      </w:r>
      <w:proofErr w:type="spellEnd"/>
      <w:r>
        <w:rPr>
          <w:color w:val="000000"/>
        </w:rPr>
        <w:t xml:space="preserve"> a birourilor </w:t>
      </w:r>
      <w:proofErr w:type="spellStart"/>
      <w:r>
        <w:rPr>
          <w:color w:val="000000"/>
        </w:rPr>
        <w:t>judeţene</w:t>
      </w:r>
      <w:proofErr w:type="spellEnd"/>
      <w:r>
        <w:rPr>
          <w:color w:val="000000"/>
        </w:rPr>
        <w:t>.</w:t>
      </w:r>
    </w:p>
    <w:p w14:paraId="036524D6" w14:textId="77777777" w:rsidR="00312434" w:rsidRDefault="00000000">
      <w:pPr>
        <w:spacing w:before="26" w:after="0"/>
      </w:pPr>
      <w:r>
        <w:rPr>
          <w:color w:val="000000"/>
        </w:rPr>
        <w:t xml:space="preserve">(22)Până la ocuparea prin concurs a </w:t>
      </w:r>
      <w:proofErr w:type="spellStart"/>
      <w:r>
        <w:rPr>
          <w:color w:val="000000"/>
        </w:rPr>
        <w:t>funcţiilor</w:t>
      </w:r>
      <w:proofErr w:type="spellEnd"/>
      <w:r>
        <w:rPr>
          <w:color w:val="000000"/>
        </w:rPr>
        <w:t xml:space="preserve"> de directori BJ-ARACIIP/BMB-ARACIIP, </w:t>
      </w:r>
      <w:proofErr w:type="spellStart"/>
      <w:r>
        <w:rPr>
          <w:color w:val="000000"/>
        </w:rPr>
        <w:t>aceştia</w:t>
      </w:r>
      <w:proofErr w:type="spellEnd"/>
      <w:r>
        <w:rPr>
          <w:color w:val="000000"/>
        </w:rPr>
        <w:t xml:space="preserve"> sunt </w:t>
      </w:r>
      <w:proofErr w:type="spellStart"/>
      <w:r>
        <w:rPr>
          <w:color w:val="000000"/>
        </w:rPr>
        <w:t>numiţi</w:t>
      </w:r>
      <w:proofErr w:type="spellEnd"/>
      <w:r>
        <w:rPr>
          <w:color w:val="000000"/>
        </w:rPr>
        <w:t xml:space="preserve"> de către </w:t>
      </w:r>
      <w:proofErr w:type="spellStart"/>
      <w:r>
        <w:rPr>
          <w:color w:val="000000"/>
        </w:rPr>
        <w:t>preşedintele</w:t>
      </w:r>
      <w:proofErr w:type="spellEnd"/>
      <w:r>
        <w:rPr>
          <w:color w:val="000000"/>
        </w:rPr>
        <w:t xml:space="preserve"> ARACIIP din rândul personalului de specialitate de la nivelul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detaşat</w:t>
      </w:r>
      <w:proofErr w:type="spellEnd"/>
      <w:r>
        <w:rPr>
          <w:color w:val="000000"/>
        </w:rPr>
        <w:t xml:space="preserve"> în cadrul </w:t>
      </w:r>
      <w:proofErr w:type="spellStart"/>
      <w:r>
        <w:rPr>
          <w:color w:val="000000"/>
        </w:rPr>
        <w:t>agenţiei</w:t>
      </w:r>
      <w:proofErr w:type="spellEnd"/>
      <w:r>
        <w:rPr>
          <w:color w:val="000000"/>
        </w:rPr>
        <w:t xml:space="preserve"> sau al birourilor </w:t>
      </w:r>
      <w:proofErr w:type="spellStart"/>
      <w:r>
        <w:rPr>
          <w:color w:val="000000"/>
        </w:rPr>
        <w:t>judeţene</w:t>
      </w:r>
      <w:proofErr w:type="spellEnd"/>
      <w:r>
        <w:rPr>
          <w:color w:val="000000"/>
        </w:rPr>
        <w:t xml:space="preserve">/Biroului Municipiului </w:t>
      </w:r>
      <w:proofErr w:type="spellStart"/>
      <w:r>
        <w:rPr>
          <w:color w:val="000000"/>
        </w:rPr>
        <w:t>Bucureşti</w:t>
      </w:r>
      <w:proofErr w:type="spellEnd"/>
      <w:r>
        <w:rPr>
          <w:color w:val="000000"/>
        </w:rPr>
        <w:t xml:space="preserve"> de către angajatori, în conformitate cu Legea nr. </w:t>
      </w:r>
      <w:r>
        <w:rPr>
          <w:color w:val="1B1B1B"/>
        </w:rPr>
        <w:t>53/2003</w:t>
      </w:r>
      <w:r>
        <w:rPr>
          <w:color w:val="000000"/>
        </w:rPr>
        <w:t xml:space="preserve"> - </w:t>
      </w:r>
      <w:r>
        <w:rPr>
          <w:color w:val="1B1B1B"/>
        </w:rPr>
        <w:t>Codul muncii</w:t>
      </w:r>
      <w:r>
        <w:rPr>
          <w:color w:val="000000"/>
        </w:rPr>
        <w:t xml:space="preserve">, republicată, cu modificările </w:t>
      </w:r>
      <w:proofErr w:type="spellStart"/>
      <w:r>
        <w:rPr>
          <w:color w:val="000000"/>
        </w:rPr>
        <w:t>şi</w:t>
      </w:r>
      <w:proofErr w:type="spellEnd"/>
      <w:r>
        <w:rPr>
          <w:color w:val="000000"/>
        </w:rPr>
        <w:t xml:space="preserve"> completările ulterioare.</w:t>
      </w:r>
    </w:p>
    <w:p w14:paraId="5A42DDDD" w14:textId="77777777" w:rsidR="00312434" w:rsidRDefault="00000000">
      <w:pPr>
        <w:spacing w:before="26" w:after="0"/>
      </w:pPr>
      <w:r>
        <w:rPr>
          <w:color w:val="000000"/>
        </w:rPr>
        <w:t xml:space="preserve">(23)În termen de 45 de zile de la data intrării în vigoare a hotărârii Guvernului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ARACIIP, se face încadrarea personalului în numărul maxim de posturi aprobat </w:t>
      </w:r>
      <w:proofErr w:type="spellStart"/>
      <w:r>
        <w:rPr>
          <w:color w:val="000000"/>
        </w:rPr>
        <w:t>şi</w:t>
      </w:r>
      <w:proofErr w:type="spellEnd"/>
      <w:r>
        <w:rPr>
          <w:color w:val="000000"/>
        </w:rPr>
        <w:t xml:space="preserve"> în noua structură organizatorică, cu respectarea </w:t>
      </w:r>
      <w:proofErr w:type="spellStart"/>
      <w:r>
        <w:rPr>
          <w:color w:val="000000"/>
        </w:rPr>
        <w:t>condiţiilor</w:t>
      </w:r>
      <w:proofErr w:type="spellEnd"/>
      <w:r>
        <w:rPr>
          <w:color w:val="000000"/>
        </w:rPr>
        <w:t xml:space="preserve"> prevăzute de </w:t>
      </w:r>
      <w:proofErr w:type="spellStart"/>
      <w:r>
        <w:rPr>
          <w:color w:val="000000"/>
        </w:rPr>
        <w:t>legislaţia</w:t>
      </w:r>
      <w:proofErr w:type="spellEnd"/>
      <w:r>
        <w:rPr>
          <w:color w:val="000000"/>
        </w:rPr>
        <w:t xml:space="preserve"> în vigoare pentru fiecare categorie de personal.</w:t>
      </w:r>
    </w:p>
    <w:p w14:paraId="524642FF" w14:textId="77777777" w:rsidR="00312434" w:rsidRDefault="00000000">
      <w:pPr>
        <w:spacing w:before="26" w:after="0"/>
      </w:pPr>
      <w:r>
        <w:rPr>
          <w:color w:val="000000"/>
        </w:rPr>
        <w:t xml:space="preserve">(24)Personalul ARACIIP </w:t>
      </w:r>
      <w:proofErr w:type="spellStart"/>
      <w:r>
        <w:rPr>
          <w:color w:val="000000"/>
        </w:rPr>
        <w:t>şi</w:t>
      </w:r>
      <w:proofErr w:type="spellEnd"/>
      <w:r>
        <w:rPr>
          <w:color w:val="000000"/>
        </w:rPr>
        <w:t xml:space="preserve"> al BJ-ARACIIP/BMB-ARACIIP este format din personal de specialitate, inspectori </w:t>
      </w:r>
      <w:proofErr w:type="spellStart"/>
      <w:r>
        <w:rPr>
          <w:color w:val="000000"/>
        </w:rPr>
        <w:t>şcolari</w:t>
      </w:r>
      <w:proofErr w:type="spellEnd"/>
      <w:r>
        <w:rPr>
          <w:color w:val="000000"/>
        </w:rPr>
        <w:t xml:space="preserve"> care au gradul didactic I, </w:t>
      </w:r>
      <w:proofErr w:type="spellStart"/>
      <w:r>
        <w:rPr>
          <w:color w:val="000000"/>
        </w:rPr>
        <w:t>experţi</w:t>
      </w:r>
      <w:proofErr w:type="spellEnd"/>
      <w:r>
        <w:rPr>
          <w:color w:val="000000"/>
        </w:rPr>
        <w:t xml:space="preserve"> în evaluare </w:t>
      </w:r>
      <w:proofErr w:type="spellStart"/>
      <w:r>
        <w:rPr>
          <w:color w:val="000000"/>
        </w:rPr>
        <w:t>şi</w:t>
      </w:r>
      <w:proofErr w:type="spellEnd"/>
      <w:r>
        <w:rPr>
          <w:color w:val="000000"/>
        </w:rPr>
        <w:t xml:space="preserve"> personal </w:t>
      </w:r>
      <w:r>
        <w:rPr>
          <w:color w:val="000000"/>
        </w:rPr>
        <w:lastRenderedPageBreak/>
        <w:t xml:space="preserve">contractual. </w:t>
      </w:r>
      <w:proofErr w:type="spellStart"/>
      <w:r>
        <w:rPr>
          <w:color w:val="000000"/>
        </w:rPr>
        <w:t>Atribuţiile</w:t>
      </w:r>
      <w:proofErr w:type="spellEnd"/>
      <w:r>
        <w:rPr>
          <w:color w:val="000000"/>
        </w:rPr>
        <w:t xml:space="preserve">, sarcinile </w:t>
      </w:r>
      <w:proofErr w:type="spellStart"/>
      <w:r>
        <w:rPr>
          <w:color w:val="000000"/>
        </w:rPr>
        <w:t>şi</w:t>
      </w:r>
      <w:proofErr w:type="spellEnd"/>
      <w:r>
        <w:rPr>
          <w:color w:val="000000"/>
        </w:rPr>
        <w:t xml:space="preserve"> răspunderile individuale ale personalului se stabilesc prin </w:t>
      </w:r>
      <w:proofErr w:type="spellStart"/>
      <w:r>
        <w:rPr>
          <w:color w:val="000000"/>
        </w:rPr>
        <w:t>fişa</w:t>
      </w:r>
      <w:proofErr w:type="spellEnd"/>
      <w:r>
        <w:rPr>
          <w:color w:val="000000"/>
        </w:rPr>
        <w:t xml:space="preserve"> postului, pe baza regulamentului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w:t>
      </w:r>
    </w:p>
    <w:p w14:paraId="6C851710" w14:textId="77777777" w:rsidR="00312434" w:rsidRDefault="00000000">
      <w:pPr>
        <w:spacing w:before="26" w:after="0"/>
      </w:pPr>
      <w:r>
        <w:rPr>
          <w:color w:val="000000"/>
        </w:rPr>
        <w:t xml:space="preserve">(25)ARACIIP preia personalul ARACIP </w:t>
      </w:r>
      <w:proofErr w:type="spellStart"/>
      <w:r>
        <w:rPr>
          <w:color w:val="000000"/>
        </w:rPr>
        <w:t>şi</w:t>
      </w:r>
      <w:proofErr w:type="spellEnd"/>
      <w:r>
        <w:rPr>
          <w:color w:val="000000"/>
        </w:rPr>
        <w:t xml:space="preserve"> registrul de evaluatori colaboratori externi, </w:t>
      </w:r>
      <w:proofErr w:type="spellStart"/>
      <w:r>
        <w:rPr>
          <w:color w:val="000000"/>
        </w:rPr>
        <w:t>experţi</w:t>
      </w:r>
      <w:proofErr w:type="spellEnd"/>
      <w:r>
        <w:rPr>
          <w:color w:val="000000"/>
        </w:rPr>
        <w:t xml:space="preserve"> în evaluare </w:t>
      </w:r>
      <w:proofErr w:type="spellStart"/>
      <w:r>
        <w:rPr>
          <w:color w:val="000000"/>
        </w:rPr>
        <w:t>şi</w:t>
      </w:r>
      <w:proofErr w:type="spellEnd"/>
      <w:r>
        <w:rPr>
          <w:color w:val="000000"/>
        </w:rPr>
        <w:t xml:space="preserve"> acreditare, în conformitate cu prevederile hotărârii de Guvern prevăzută la alin. (2).</w:t>
      </w:r>
    </w:p>
    <w:p w14:paraId="48D2A644" w14:textId="77777777" w:rsidR="00312434" w:rsidRDefault="00000000">
      <w:pPr>
        <w:spacing w:before="26" w:after="0"/>
      </w:pPr>
      <w:r>
        <w:rPr>
          <w:color w:val="000000"/>
        </w:rPr>
        <w:t>(26)</w:t>
      </w:r>
      <w:r>
        <w:rPr>
          <w:b/>
          <w:color w:val="000000"/>
        </w:rPr>
        <w:t xml:space="preserve">ARACIIP </w:t>
      </w:r>
      <w:proofErr w:type="spellStart"/>
      <w:r>
        <w:rPr>
          <w:b/>
          <w:color w:val="000000"/>
        </w:rPr>
        <w:t>şi</w:t>
      </w:r>
      <w:proofErr w:type="spellEnd"/>
      <w:r>
        <w:rPr>
          <w:b/>
          <w:color w:val="000000"/>
        </w:rPr>
        <w:t xml:space="preserve"> birourile sale </w:t>
      </w:r>
      <w:proofErr w:type="spellStart"/>
      <w:r>
        <w:rPr>
          <w:b/>
          <w:color w:val="000000"/>
        </w:rPr>
        <w:t>judeţene</w:t>
      </w:r>
      <w:proofErr w:type="spellEnd"/>
      <w:r>
        <w:rPr>
          <w:b/>
          <w:color w:val="000000"/>
        </w:rPr>
        <w:t xml:space="preserve">/biroul Municipiului </w:t>
      </w:r>
      <w:proofErr w:type="spellStart"/>
      <w:r>
        <w:rPr>
          <w:b/>
          <w:color w:val="000000"/>
        </w:rPr>
        <w:t>Bucureşti</w:t>
      </w:r>
      <w:proofErr w:type="spellEnd"/>
      <w:r>
        <w:rPr>
          <w:b/>
          <w:color w:val="000000"/>
        </w:rPr>
        <w:t xml:space="preserve"> nou-</w:t>
      </w:r>
      <w:proofErr w:type="spellStart"/>
      <w:r>
        <w:rPr>
          <w:b/>
          <w:color w:val="000000"/>
        </w:rPr>
        <w:t>înfiinţate</w:t>
      </w:r>
      <w:proofErr w:type="spellEnd"/>
      <w:r>
        <w:rPr>
          <w:b/>
          <w:color w:val="000000"/>
        </w:rPr>
        <w:t xml:space="preserve"> preiau, pe bază de protocol, în termen de 60 de zile, patrimoniul aferent </w:t>
      </w:r>
      <w:proofErr w:type="spellStart"/>
      <w:r>
        <w:rPr>
          <w:b/>
          <w:color w:val="000000"/>
        </w:rPr>
        <w:t>activităţilor</w:t>
      </w:r>
      <w:proofErr w:type="spellEnd"/>
      <w:r>
        <w:rPr>
          <w:b/>
          <w:color w:val="000000"/>
        </w:rPr>
        <w:t xml:space="preserve"> preluate de la inspectoratele </w:t>
      </w:r>
      <w:proofErr w:type="spellStart"/>
      <w:r>
        <w:rPr>
          <w:b/>
          <w:color w:val="000000"/>
        </w:rPr>
        <w:t>şcolare</w:t>
      </w:r>
      <w:proofErr w:type="spellEnd"/>
      <w:r>
        <w:rPr>
          <w:b/>
          <w:color w:val="000000"/>
        </w:rPr>
        <w:t xml:space="preserve"> </w:t>
      </w:r>
      <w:proofErr w:type="spellStart"/>
      <w:r>
        <w:rPr>
          <w:b/>
          <w:color w:val="000000"/>
        </w:rPr>
        <w:t>judeţene</w:t>
      </w:r>
      <w:proofErr w:type="spellEnd"/>
      <w:r>
        <w:rPr>
          <w:b/>
          <w:color w:val="000000"/>
        </w:rPr>
        <w:t xml:space="preserve">/Inspectoratul </w:t>
      </w:r>
      <w:proofErr w:type="spellStart"/>
      <w:r>
        <w:rPr>
          <w:b/>
          <w:color w:val="000000"/>
        </w:rPr>
        <w:t>Şcolar</w:t>
      </w:r>
      <w:proofErr w:type="spellEnd"/>
      <w:r>
        <w:rPr>
          <w:b/>
          <w:color w:val="000000"/>
        </w:rPr>
        <w:t xml:space="preserve"> al Municipiului </w:t>
      </w:r>
      <w:proofErr w:type="spellStart"/>
      <w:r>
        <w:rPr>
          <w:b/>
          <w:color w:val="000000"/>
        </w:rPr>
        <w:t>Bucureşti</w:t>
      </w:r>
      <w:proofErr w:type="spellEnd"/>
      <w:r>
        <w:rPr>
          <w:b/>
          <w:color w:val="000000"/>
        </w:rPr>
        <w:t xml:space="preserve">, în ceea ce </w:t>
      </w:r>
      <w:proofErr w:type="spellStart"/>
      <w:r>
        <w:rPr>
          <w:b/>
          <w:color w:val="000000"/>
        </w:rPr>
        <w:t>priveşte</w:t>
      </w:r>
      <w:proofErr w:type="spellEnd"/>
      <w:r>
        <w:rPr>
          <w:b/>
          <w:color w:val="000000"/>
        </w:rPr>
        <w:t xml:space="preserve"> componenta de </w:t>
      </w:r>
      <w:proofErr w:type="spellStart"/>
      <w:r>
        <w:rPr>
          <w:b/>
          <w:color w:val="000000"/>
        </w:rPr>
        <w:t>inspecţie</w:t>
      </w:r>
      <w:proofErr w:type="spellEnd"/>
      <w:r>
        <w:rPr>
          <w:b/>
          <w:color w:val="000000"/>
        </w:rPr>
        <w:t xml:space="preserve"> </w:t>
      </w:r>
      <w:proofErr w:type="spellStart"/>
      <w:r>
        <w:rPr>
          <w:b/>
          <w:color w:val="000000"/>
        </w:rPr>
        <w:t>şcolară</w:t>
      </w:r>
      <w:proofErr w:type="spellEnd"/>
      <w:r>
        <w:rPr>
          <w:b/>
          <w:color w:val="000000"/>
        </w:rPr>
        <w:t xml:space="preserve"> </w:t>
      </w:r>
      <w:proofErr w:type="spellStart"/>
      <w:r>
        <w:rPr>
          <w:b/>
          <w:color w:val="000000"/>
        </w:rPr>
        <w:t>şi</w:t>
      </w:r>
      <w:proofErr w:type="spellEnd"/>
      <w:r>
        <w:rPr>
          <w:b/>
          <w:color w:val="000000"/>
        </w:rPr>
        <w:t xml:space="preserve"> </w:t>
      </w:r>
      <w:proofErr w:type="spellStart"/>
      <w:r>
        <w:rPr>
          <w:b/>
          <w:color w:val="000000"/>
        </w:rPr>
        <w:t>activităţile</w:t>
      </w:r>
      <w:proofErr w:type="spellEnd"/>
      <w:r>
        <w:rPr>
          <w:b/>
          <w:color w:val="000000"/>
        </w:rPr>
        <w:t xml:space="preserve"> ARACIP, </w:t>
      </w:r>
      <w:proofErr w:type="spellStart"/>
      <w:r>
        <w:rPr>
          <w:b/>
          <w:color w:val="000000"/>
        </w:rPr>
        <w:t>şi</w:t>
      </w:r>
      <w:proofErr w:type="spellEnd"/>
      <w:r>
        <w:rPr>
          <w:b/>
          <w:color w:val="000000"/>
        </w:rPr>
        <w:t xml:space="preserve"> se subrogă, în toate drepturile, </w:t>
      </w:r>
      <w:proofErr w:type="spellStart"/>
      <w:r>
        <w:rPr>
          <w:b/>
          <w:color w:val="000000"/>
        </w:rPr>
        <w:t>obligaţiile</w:t>
      </w:r>
      <w:proofErr w:type="spellEnd"/>
      <w:r>
        <w:rPr>
          <w:b/>
          <w:color w:val="000000"/>
        </w:rPr>
        <w:t xml:space="preserve">, contractele, deciziile de </w:t>
      </w:r>
      <w:proofErr w:type="spellStart"/>
      <w:r>
        <w:rPr>
          <w:b/>
          <w:color w:val="000000"/>
        </w:rPr>
        <w:t>finanţare</w:t>
      </w:r>
      <w:proofErr w:type="spellEnd"/>
      <w:r>
        <w:rPr>
          <w:b/>
          <w:color w:val="000000"/>
        </w:rPr>
        <w:t xml:space="preserve">, ordinele de </w:t>
      </w:r>
      <w:proofErr w:type="spellStart"/>
      <w:r>
        <w:rPr>
          <w:b/>
          <w:color w:val="000000"/>
        </w:rPr>
        <w:t>finanţare</w:t>
      </w:r>
      <w:proofErr w:type="spellEnd"/>
      <w:r>
        <w:rPr>
          <w:b/>
          <w:color w:val="000000"/>
        </w:rPr>
        <w:t xml:space="preserve">, acordurile </w:t>
      </w:r>
      <w:proofErr w:type="spellStart"/>
      <w:r>
        <w:rPr>
          <w:b/>
          <w:color w:val="000000"/>
        </w:rPr>
        <w:t>şi</w:t>
      </w:r>
      <w:proofErr w:type="spellEnd"/>
      <w:r>
        <w:rPr>
          <w:b/>
          <w:color w:val="000000"/>
        </w:rPr>
        <w:t xml:space="preserve"> litigiile </w:t>
      </w:r>
      <w:proofErr w:type="spellStart"/>
      <w:r>
        <w:rPr>
          <w:b/>
          <w:color w:val="000000"/>
        </w:rPr>
        <w:t>instituţiei</w:t>
      </w:r>
      <w:proofErr w:type="spellEnd"/>
      <w:r>
        <w:rPr>
          <w:b/>
          <w:color w:val="000000"/>
        </w:rPr>
        <w:t xml:space="preserve">, structurii sau </w:t>
      </w:r>
      <w:proofErr w:type="spellStart"/>
      <w:r>
        <w:rPr>
          <w:b/>
          <w:color w:val="000000"/>
        </w:rPr>
        <w:t>activităţii</w:t>
      </w:r>
      <w:proofErr w:type="spellEnd"/>
      <w:r>
        <w:rPr>
          <w:b/>
          <w:color w:val="000000"/>
        </w:rPr>
        <w:t xml:space="preserve"> preluate inclusiv prin preluarea tuturor bunurilor mobile </w:t>
      </w:r>
      <w:proofErr w:type="spellStart"/>
      <w:r>
        <w:rPr>
          <w:b/>
          <w:color w:val="000000"/>
        </w:rPr>
        <w:t>şi</w:t>
      </w:r>
      <w:proofErr w:type="spellEnd"/>
      <w:r>
        <w:rPr>
          <w:b/>
          <w:color w:val="000000"/>
        </w:rPr>
        <w:t xml:space="preserve"> imobile aflate în administrarea sau, după caz, în proprietatea ARACIP.</w:t>
      </w:r>
    </w:p>
    <w:p w14:paraId="54415671" w14:textId="77777777" w:rsidR="00312434" w:rsidRDefault="00000000">
      <w:pPr>
        <w:spacing w:before="26" w:after="0"/>
      </w:pPr>
      <w:r>
        <w:rPr>
          <w:noProof/>
        </w:rPr>
        <w:drawing>
          <wp:inline distT="0" distB="0" distL="0" distR="0" wp14:anchorId="70F2CB6B" wp14:editId="2D72B0D9">
            <wp:extent cx="152400" cy="152400"/>
            <wp:effectExtent l="0" t="0" r="0" b="0"/>
            <wp:docPr id="1994435453" name="Picture 199443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116-119 se prorogă până la începutul anului </w:t>
      </w:r>
      <w:proofErr w:type="spellStart"/>
      <w:r>
        <w:rPr>
          <w:color w:val="000000"/>
        </w:rPr>
        <w:t>şcolar</w:t>
      </w:r>
      <w:proofErr w:type="spellEnd"/>
      <w:r>
        <w:rPr>
          <w:color w:val="000000"/>
        </w:rPr>
        <w:t xml:space="preserve"> 2026-2027;</w:t>
      </w:r>
      <w:r>
        <w:br/>
      </w:r>
    </w:p>
    <w:p w14:paraId="699E21C9" w14:textId="77777777" w:rsidR="00312434" w:rsidRDefault="00000000">
      <w:pPr>
        <w:spacing w:before="26" w:after="0"/>
      </w:pPr>
      <w:r>
        <w:rPr>
          <w:color w:val="000000"/>
        </w:rPr>
        <w:t xml:space="preserve">*) prevederile art. 117 se prorogă până la începutul anului </w:t>
      </w:r>
      <w:proofErr w:type="spellStart"/>
      <w:r>
        <w:rPr>
          <w:color w:val="000000"/>
        </w:rPr>
        <w:t>şcolar</w:t>
      </w:r>
      <w:proofErr w:type="spellEnd"/>
      <w:r>
        <w:rPr>
          <w:color w:val="000000"/>
        </w:rPr>
        <w:t xml:space="preserve"> 2027-2028;</w:t>
      </w:r>
      <w:r>
        <w:br/>
      </w:r>
    </w:p>
    <w:p w14:paraId="72831C12" w14:textId="77777777" w:rsidR="00312434" w:rsidRDefault="00312434">
      <w:pPr>
        <w:spacing w:before="80" w:after="0"/>
      </w:pPr>
    </w:p>
    <w:p w14:paraId="2AD8C8A4" w14:textId="77777777" w:rsidR="00312434" w:rsidRDefault="00000000">
      <w:pPr>
        <w:spacing w:after="0"/>
      </w:pPr>
      <w:r>
        <w:rPr>
          <w:noProof/>
        </w:rPr>
        <w:drawing>
          <wp:inline distT="0" distB="0" distL="0" distR="0" wp14:anchorId="23F73ABE" wp14:editId="5E95508E">
            <wp:extent cx="152400" cy="152400"/>
            <wp:effectExtent l="0" t="0" r="0" b="0"/>
            <wp:docPr id="2143292110" name="Picture 214329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118 </w:t>
      </w:r>
    </w:p>
    <w:p w14:paraId="5995F6D8" w14:textId="77777777" w:rsidR="00312434" w:rsidRDefault="00000000">
      <w:pPr>
        <w:spacing w:after="0"/>
      </w:pPr>
      <w:r>
        <w:rPr>
          <w:color w:val="000000"/>
        </w:rPr>
        <w:t xml:space="preserve">(1)Se </w:t>
      </w:r>
      <w:proofErr w:type="spellStart"/>
      <w:r>
        <w:rPr>
          <w:color w:val="000000"/>
        </w:rPr>
        <w:t>înfiinţează</w:t>
      </w:r>
      <w:proofErr w:type="spellEnd"/>
      <w:r>
        <w:rPr>
          <w:color w:val="000000"/>
        </w:rPr>
        <w:t xml:space="preserve"> Centrul </w:t>
      </w:r>
      <w:proofErr w:type="spellStart"/>
      <w:r>
        <w:rPr>
          <w:color w:val="000000"/>
        </w:rPr>
        <w:t>Naţional</w:t>
      </w:r>
      <w:proofErr w:type="spellEnd"/>
      <w:r>
        <w:rPr>
          <w:color w:val="000000"/>
        </w:rPr>
        <w:t xml:space="preserve"> pentru Formare </w:t>
      </w:r>
      <w:proofErr w:type="spellStart"/>
      <w:r>
        <w:rPr>
          <w:color w:val="000000"/>
        </w:rPr>
        <w:t>şi</w:t>
      </w:r>
      <w:proofErr w:type="spellEnd"/>
      <w:r>
        <w:rPr>
          <w:color w:val="000000"/>
        </w:rPr>
        <w:t xml:space="preserve"> Dezvoltarea în Cariera Didactică, denumit în continuare </w:t>
      </w:r>
      <w:r>
        <w:rPr>
          <w:i/>
          <w:color w:val="000000"/>
        </w:rPr>
        <w:t>CNFDCD</w:t>
      </w:r>
      <w:r>
        <w:rPr>
          <w:color w:val="000000"/>
        </w:rPr>
        <w:t xml:space="preserve">, </w:t>
      </w:r>
      <w:proofErr w:type="spellStart"/>
      <w:r>
        <w:rPr>
          <w:color w:val="000000"/>
        </w:rPr>
        <w:t>instituţie</w:t>
      </w:r>
      <w:proofErr w:type="spellEnd"/>
      <w:r>
        <w:rPr>
          <w:color w:val="000000"/>
        </w:rPr>
        <w:t xml:space="preserve"> publică de interes </w:t>
      </w:r>
      <w:proofErr w:type="spellStart"/>
      <w:r>
        <w:rPr>
          <w:color w:val="000000"/>
        </w:rPr>
        <w:t>naţional</w:t>
      </w:r>
      <w:proofErr w:type="spellEnd"/>
      <w:r>
        <w:rPr>
          <w:color w:val="000000"/>
        </w:rPr>
        <w:t xml:space="preserve">, </w:t>
      </w:r>
      <w:proofErr w:type="spellStart"/>
      <w:r>
        <w:rPr>
          <w:color w:val="000000"/>
        </w:rPr>
        <w:t>finanţată</w:t>
      </w:r>
      <w:proofErr w:type="spellEnd"/>
      <w:r>
        <w:rPr>
          <w:color w:val="000000"/>
        </w:rPr>
        <w:t xml:space="preserve"> de la bugetul de stat prin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din venituri proprii.</w:t>
      </w:r>
    </w:p>
    <w:p w14:paraId="692BB04E" w14:textId="77777777" w:rsidR="00312434" w:rsidRDefault="00000000">
      <w:pPr>
        <w:spacing w:before="26" w:after="0"/>
      </w:pPr>
      <w:r>
        <w:rPr>
          <w:color w:val="000000"/>
        </w:rPr>
        <w:t xml:space="preserve">(2)Regulamentul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CNFDCD, inclusiv a structurilor subordonate acestuia, se aprobă prin ordin al ministrului </w:t>
      </w:r>
      <w:proofErr w:type="spellStart"/>
      <w:r>
        <w:rPr>
          <w:color w:val="000000"/>
        </w:rPr>
        <w:t>educaţiei</w:t>
      </w:r>
      <w:proofErr w:type="spellEnd"/>
      <w:r>
        <w:rPr>
          <w:color w:val="000000"/>
        </w:rPr>
        <w:t xml:space="preserve"> în termen de 45 de zile de la data intrării în vigoare a prezentei legi.</w:t>
      </w:r>
    </w:p>
    <w:p w14:paraId="4C17997F" w14:textId="77777777" w:rsidR="00312434" w:rsidRDefault="00000000">
      <w:pPr>
        <w:spacing w:before="26" w:after="0"/>
      </w:pPr>
      <w:r>
        <w:rPr>
          <w:color w:val="000000"/>
        </w:rPr>
        <w:t>(3)</w:t>
      </w:r>
      <w:r>
        <w:rPr>
          <w:b/>
          <w:color w:val="000000"/>
        </w:rPr>
        <w:t xml:space="preserve">CNFDCD </w:t>
      </w:r>
      <w:proofErr w:type="spellStart"/>
      <w:r>
        <w:rPr>
          <w:b/>
          <w:color w:val="000000"/>
        </w:rPr>
        <w:t>funcţionează</w:t>
      </w:r>
      <w:proofErr w:type="spellEnd"/>
      <w:r>
        <w:rPr>
          <w:b/>
          <w:color w:val="000000"/>
        </w:rPr>
        <w:t xml:space="preserve"> în subordinea Ministerului </w:t>
      </w:r>
      <w:proofErr w:type="spellStart"/>
      <w:r>
        <w:rPr>
          <w:b/>
          <w:color w:val="000000"/>
        </w:rPr>
        <w:t>Educaţiei</w:t>
      </w:r>
      <w:proofErr w:type="spellEnd"/>
      <w:r>
        <w:rPr>
          <w:b/>
          <w:color w:val="000000"/>
        </w:rPr>
        <w:t xml:space="preserve"> având ca scop:</w:t>
      </w:r>
    </w:p>
    <w:p w14:paraId="40686BF6" w14:textId="77777777" w:rsidR="00312434" w:rsidRDefault="00000000">
      <w:pPr>
        <w:spacing w:after="0"/>
      </w:pPr>
      <w:r>
        <w:rPr>
          <w:color w:val="000000"/>
        </w:rPr>
        <w:t xml:space="preserve">a)identificarea nevoilor de formare, dezvoltarea curriculumului de formare, formarea formatorilor </w:t>
      </w:r>
      <w:proofErr w:type="spellStart"/>
      <w:r>
        <w:rPr>
          <w:color w:val="000000"/>
        </w:rPr>
        <w:t>şi</w:t>
      </w:r>
      <w:proofErr w:type="spellEnd"/>
      <w:r>
        <w:rPr>
          <w:color w:val="000000"/>
        </w:rPr>
        <w:t xml:space="preserve"> corelarea acestora cu sistemul de evaluare a cadrelor didactice, cu strategiile </w:t>
      </w:r>
      <w:proofErr w:type="spellStart"/>
      <w:r>
        <w:rPr>
          <w:color w:val="000000"/>
        </w:rPr>
        <w:t>şi</w:t>
      </w:r>
      <w:proofErr w:type="spellEnd"/>
      <w:r>
        <w:rPr>
          <w:color w:val="000000"/>
        </w:rPr>
        <w:t xml:space="preserve"> politicile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cu nevoile specifice </w:t>
      </w:r>
      <w:proofErr w:type="spellStart"/>
      <w:r>
        <w:rPr>
          <w:color w:val="000000"/>
        </w:rPr>
        <w:t>comunităţilor</w:t>
      </w:r>
      <w:proofErr w:type="spellEnd"/>
      <w:r>
        <w:rPr>
          <w:color w:val="000000"/>
        </w:rPr>
        <w:t xml:space="preserve"> </w:t>
      </w:r>
      <w:proofErr w:type="spellStart"/>
      <w:r>
        <w:rPr>
          <w:color w:val="000000"/>
        </w:rPr>
        <w:t>educaţionale</w:t>
      </w:r>
      <w:proofErr w:type="spellEnd"/>
      <w:r>
        <w:rPr>
          <w:color w:val="000000"/>
        </w:rPr>
        <w:t>;</w:t>
      </w:r>
    </w:p>
    <w:p w14:paraId="01029982" w14:textId="77777777" w:rsidR="00312434" w:rsidRDefault="00000000">
      <w:pPr>
        <w:spacing w:after="0"/>
      </w:pPr>
      <w:r>
        <w:rPr>
          <w:color w:val="000000"/>
        </w:rPr>
        <w:t xml:space="preserve">b)organizarea </w:t>
      </w:r>
      <w:proofErr w:type="spellStart"/>
      <w:r>
        <w:rPr>
          <w:color w:val="000000"/>
        </w:rPr>
        <w:t>şi</w:t>
      </w:r>
      <w:proofErr w:type="spellEnd"/>
      <w:r>
        <w:rPr>
          <w:color w:val="000000"/>
        </w:rPr>
        <w:t xml:space="preserve"> furnizarea de formare continuă pentru personalul didactic de predare, de conducere, îndrumare </w:t>
      </w:r>
      <w:proofErr w:type="spellStart"/>
      <w:r>
        <w:rPr>
          <w:color w:val="000000"/>
        </w:rPr>
        <w:t>şi</w:t>
      </w:r>
      <w:proofErr w:type="spellEnd"/>
      <w:r>
        <w:rPr>
          <w:color w:val="000000"/>
        </w:rPr>
        <w:t xml:space="preserve"> control, precum </w:t>
      </w:r>
      <w:proofErr w:type="spellStart"/>
      <w:r>
        <w:rPr>
          <w:color w:val="000000"/>
        </w:rPr>
        <w:t>şi</w:t>
      </w:r>
      <w:proofErr w:type="spellEnd"/>
      <w:r>
        <w:rPr>
          <w:color w:val="000000"/>
        </w:rPr>
        <w:t xml:space="preserve"> pentru personalul didactic auxiliar din </w:t>
      </w:r>
      <w:proofErr w:type="spellStart"/>
      <w:r>
        <w:rPr>
          <w:color w:val="000000"/>
        </w:rPr>
        <w:t>învăţământul</w:t>
      </w:r>
      <w:proofErr w:type="spellEnd"/>
      <w:r>
        <w:rPr>
          <w:color w:val="000000"/>
        </w:rPr>
        <w:t xml:space="preserve"> preuniversitar;</w:t>
      </w:r>
    </w:p>
    <w:p w14:paraId="5BC7BB3C" w14:textId="77777777" w:rsidR="00312434" w:rsidRDefault="00000000">
      <w:pPr>
        <w:spacing w:after="0"/>
      </w:pPr>
      <w:r>
        <w:rPr>
          <w:color w:val="000000"/>
        </w:rPr>
        <w:t xml:space="preserve">c)coordonarea </w:t>
      </w:r>
      <w:proofErr w:type="spellStart"/>
      <w:r>
        <w:rPr>
          <w:color w:val="000000"/>
        </w:rPr>
        <w:t>reţelei</w:t>
      </w:r>
      <w:proofErr w:type="spellEnd"/>
      <w:r>
        <w:rPr>
          <w:color w:val="000000"/>
        </w:rPr>
        <w:t xml:space="preserve"> </w:t>
      </w:r>
      <w:proofErr w:type="spellStart"/>
      <w:r>
        <w:rPr>
          <w:color w:val="000000"/>
        </w:rPr>
        <w:t>naţionale</w:t>
      </w:r>
      <w:proofErr w:type="spellEnd"/>
      <w:r>
        <w:rPr>
          <w:color w:val="000000"/>
        </w:rPr>
        <w:t xml:space="preserve"> a </w:t>
      </w:r>
      <w:proofErr w:type="spellStart"/>
      <w:r>
        <w:rPr>
          <w:color w:val="000000"/>
        </w:rPr>
        <w:t>şcolilor</w:t>
      </w:r>
      <w:proofErr w:type="spellEnd"/>
      <w:r>
        <w:rPr>
          <w:color w:val="000000"/>
        </w:rPr>
        <w:t xml:space="preserve"> de </w:t>
      </w:r>
      <w:proofErr w:type="spellStart"/>
      <w:r>
        <w:rPr>
          <w:color w:val="000000"/>
        </w:rPr>
        <w:t>aplicaţie</w:t>
      </w:r>
      <w:proofErr w:type="spellEnd"/>
      <w:r>
        <w:rPr>
          <w:color w:val="000000"/>
        </w:rPr>
        <w:t>;</w:t>
      </w:r>
    </w:p>
    <w:p w14:paraId="1866D0AE" w14:textId="77777777" w:rsidR="00312434" w:rsidRDefault="00000000">
      <w:pPr>
        <w:spacing w:after="0"/>
      </w:pPr>
      <w:r>
        <w:rPr>
          <w:color w:val="000000"/>
        </w:rPr>
        <w:t xml:space="preserve">d)coordonarea </w:t>
      </w:r>
      <w:proofErr w:type="spellStart"/>
      <w:r>
        <w:rPr>
          <w:color w:val="000000"/>
        </w:rPr>
        <w:t>activităţii</w:t>
      </w:r>
      <w:proofErr w:type="spellEnd"/>
      <w:r>
        <w:rPr>
          <w:color w:val="000000"/>
        </w:rPr>
        <w:t xml:space="preserve"> de mentorat didactic </w:t>
      </w:r>
      <w:proofErr w:type="spellStart"/>
      <w:r>
        <w:rPr>
          <w:color w:val="000000"/>
        </w:rPr>
        <w:t>şi</w:t>
      </w:r>
      <w:proofErr w:type="spellEnd"/>
      <w:r>
        <w:rPr>
          <w:color w:val="000000"/>
        </w:rPr>
        <w:t xml:space="preserve"> de </w:t>
      </w:r>
      <w:proofErr w:type="spellStart"/>
      <w:r>
        <w:rPr>
          <w:color w:val="000000"/>
        </w:rPr>
        <w:t>licenţiere</w:t>
      </w:r>
      <w:proofErr w:type="spellEnd"/>
      <w:r>
        <w:rPr>
          <w:color w:val="000000"/>
        </w:rPr>
        <w:t xml:space="preserve"> în cariera didactică;</w:t>
      </w:r>
    </w:p>
    <w:p w14:paraId="3B606706" w14:textId="77777777" w:rsidR="00312434" w:rsidRDefault="00000000">
      <w:pPr>
        <w:spacing w:after="0"/>
      </w:pPr>
      <w:r>
        <w:rPr>
          <w:color w:val="000000"/>
        </w:rPr>
        <w:t xml:space="preserve">e)elaborarea standardelor </w:t>
      </w:r>
      <w:proofErr w:type="spellStart"/>
      <w:r>
        <w:rPr>
          <w:color w:val="000000"/>
        </w:rPr>
        <w:t>ocupaţionale</w:t>
      </w:r>
      <w:proofErr w:type="spellEnd"/>
      <w:r>
        <w:rPr>
          <w:color w:val="000000"/>
        </w:rPr>
        <w:t xml:space="preserve"> pentru </w:t>
      </w:r>
      <w:proofErr w:type="spellStart"/>
      <w:r>
        <w:rPr>
          <w:color w:val="000000"/>
        </w:rPr>
        <w:t>ocupaţiile</w:t>
      </w:r>
      <w:proofErr w:type="spellEnd"/>
      <w:r>
        <w:rPr>
          <w:color w:val="000000"/>
        </w:rPr>
        <w:t xml:space="preserve"> specifice sistemului de </w:t>
      </w:r>
      <w:proofErr w:type="spellStart"/>
      <w:r>
        <w:rPr>
          <w:color w:val="000000"/>
        </w:rPr>
        <w:t>învăţământ</w:t>
      </w:r>
      <w:proofErr w:type="spellEnd"/>
      <w:r>
        <w:rPr>
          <w:color w:val="000000"/>
        </w:rPr>
        <w:t xml:space="preserve"> preuniversitar, aprobate prin ordin al ministrului </w:t>
      </w:r>
      <w:proofErr w:type="spellStart"/>
      <w:r>
        <w:rPr>
          <w:color w:val="000000"/>
        </w:rPr>
        <w:t>educaţiei</w:t>
      </w:r>
      <w:proofErr w:type="spellEnd"/>
      <w:r>
        <w:rPr>
          <w:color w:val="000000"/>
        </w:rPr>
        <w:t>;</w:t>
      </w:r>
    </w:p>
    <w:p w14:paraId="7C5D136A" w14:textId="77777777" w:rsidR="00312434" w:rsidRDefault="00000000">
      <w:pPr>
        <w:spacing w:after="0"/>
      </w:pPr>
      <w:r>
        <w:rPr>
          <w:color w:val="000000"/>
        </w:rPr>
        <w:t>f)</w:t>
      </w:r>
      <w:proofErr w:type="spellStart"/>
      <w:r>
        <w:rPr>
          <w:color w:val="000000"/>
        </w:rPr>
        <w:t>recunoaşterea</w:t>
      </w:r>
      <w:proofErr w:type="spellEnd"/>
      <w:r>
        <w:rPr>
          <w:color w:val="000000"/>
        </w:rPr>
        <w:t xml:space="preserve"> </w:t>
      </w:r>
      <w:proofErr w:type="spellStart"/>
      <w:r>
        <w:rPr>
          <w:color w:val="000000"/>
        </w:rPr>
        <w:t>şi</w:t>
      </w:r>
      <w:proofErr w:type="spellEnd"/>
      <w:r>
        <w:rPr>
          <w:color w:val="000000"/>
        </w:rPr>
        <w:t xml:space="preserve"> echivalarea nivelurilor de </w:t>
      </w:r>
      <w:proofErr w:type="spellStart"/>
      <w:r>
        <w:rPr>
          <w:color w:val="000000"/>
        </w:rPr>
        <w:t>competenţă</w:t>
      </w:r>
      <w:proofErr w:type="spellEnd"/>
      <w:r>
        <w:rPr>
          <w:color w:val="000000"/>
        </w:rPr>
        <w:t xml:space="preserve"> didactică;</w:t>
      </w:r>
    </w:p>
    <w:p w14:paraId="19BEB93B" w14:textId="77777777" w:rsidR="00312434" w:rsidRDefault="00000000">
      <w:pPr>
        <w:spacing w:after="0"/>
      </w:pPr>
      <w:r>
        <w:rPr>
          <w:color w:val="000000"/>
        </w:rPr>
        <w:t xml:space="preserve">g)identificarea, evaluarea </w:t>
      </w:r>
      <w:proofErr w:type="spellStart"/>
      <w:r>
        <w:rPr>
          <w:color w:val="000000"/>
        </w:rPr>
        <w:t>şi</w:t>
      </w:r>
      <w:proofErr w:type="spellEnd"/>
      <w:r>
        <w:rPr>
          <w:color w:val="000000"/>
        </w:rPr>
        <w:t xml:space="preserve"> </w:t>
      </w:r>
      <w:proofErr w:type="spellStart"/>
      <w:r>
        <w:rPr>
          <w:color w:val="000000"/>
        </w:rPr>
        <w:t>recunoaşterea</w:t>
      </w:r>
      <w:proofErr w:type="spellEnd"/>
      <w:r>
        <w:rPr>
          <w:color w:val="000000"/>
        </w:rPr>
        <w:t xml:space="preserve"> rezultatelor </w:t>
      </w:r>
      <w:proofErr w:type="spellStart"/>
      <w:r>
        <w:rPr>
          <w:color w:val="000000"/>
        </w:rPr>
        <w:t>învăţării</w:t>
      </w:r>
      <w:proofErr w:type="spellEnd"/>
      <w:r>
        <w:rPr>
          <w:color w:val="000000"/>
        </w:rPr>
        <w:t xml:space="preserve"> </w:t>
      </w:r>
      <w:proofErr w:type="spellStart"/>
      <w:r>
        <w:rPr>
          <w:color w:val="000000"/>
        </w:rPr>
        <w:t>nonformale</w:t>
      </w:r>
      <w:proofErr w:type="spellEnd"/>
      <w:r>
        <w:rPr>
          <w:color w:val="000000"/>
        </w:rPr>
        <w:t xml:space="preserve"> </w:t>
      </w:r>
      <w:proofErr w:type="spellStart"/>
      <w:r>
        <w:rPr>
          <w:color w:val="000000"/>
        </w:rPr>
        <w:t>şi</w:t>
      </w:r>
      <w:proofErr w:type="spellEnd"/>
      <w:r>
        <w:rPr>
          <w:color w:val="000000"/>
        </w:rPr>
        <w:t xml:space="preserve"> informale pentru personalul didactic de predare </w:t>
      </w:r>
      <w:proofErr w:type="spellStart"/>
      <w:r>
        <w:rPr>
          <w:color w:val="000000"/>
        </w:rPr>
        <w:t>şi</w:t>
      </w:r>
      <w:proofErr w:type="spellEnd"/>
      <w:r>
        <w:rPr>
          <w:color w:val="000000"/>
        </w:rPr>
        <w:t xml:space="preserve"> didactic auxiliar, precum </w:t>
      </w:r>
      <w:proofErr w:type="spellStart"/>
      <w:r>
        <w:rPr>
          <w:color w:val="000000"/>
        </w:rPr>
        <w:t>şi</w:t>
      </w:r>
      <w:proofErr w:type="spellEnd"/>
      <w:r>
        <w:rPr>
          <w:color w:val="000000"/>
        </w:rPr>
        <w:t xml:space="preserve"> pentru personalul de conducere, de îndrumare </w:t>
      </w:r>
      <w:proofErr w:type="spellStart"/>
      <w:r>
        <w:rPr>
          <w:color w:val="000000"/>
        </w:rPr>
        <w:t>şi</w:t>
      </w:r>
      <w:proofErr w:type="spellEnd"/>
      <w:r>
        <w:rPr>
          <w:color w:val="000000"/>
        </w:rPr>
        <w:t xml:space="preserve"> control din </w:t>
      </w:r>
      <w:proofErr w:type="spellStart"/>
      <w:r>
        <w:rPr>
          <w:color w:val="000000"/>
        </w:rPr>
        <w:t>învăţământul</w:t>
      </w:r>
      <w:proofErr w:type="spellEnd"/>
      <w:r>
        <w:rPr>
          <w:color w:val="000000"/>
        </w:rPr>
        <w:t xml:space="preserve"> preuniversitar;</w:t>
      </w:r>
    </w:p>
    <w:p w14:paraId="44D4B951" w14:textId="77777777" w:rsidR="00312434" w:rsidRDefault="00000000">
      <w:pPr>
        <w:spacing w:after="0"/>
      </w:pPr>
      <w:r>
        <w:rPr>
          <w:color w:val="000000"/>
        </w:rPr>
        <w:lastRenderedPageBreak/>
        <w:t xml:space="preserve">h)realizarea de analize periodice privind necesarul de formare </w:t>
      </w:r>
      <w:proofErr w:type="spellStart"/>
      <w:r>
        <w:rPr>
          <w:color w:val="000000"/>
        </w:rPr>
        <w:t>iniţială</w:t>
      </w:r>
      <w:proofErr w:type="spellEnd"/>
      <w:r>
        <w:rPr>
          <w:color w:val="000000"/>
        </w:rPr>
        <w:t xml:space="preserve"> </w:t>
      </w:r>
      <w:proofErr w:type="spellStart"/>
      <w:r>
        <w:rPr>
          <w:color w:val="000000"/>
        </w:rPr>
        <w:t>şi</w:t>
      </w:r>
      <w:proofErr w:type="spellEnd"/>
      <w:r>
        <w:rPr>
          <w:color w:val="000000"/>
        </w:rPr>
        <w:t xml:space="preserve"> continuă a resursei umane din </w:t>
      </w:r>
      <w:proofErr w:type="spellStart"/>
      <w:r>
        <w:rPr>
          <w:color w:val="000000"/>
        </w:rPr>
        <w:t>învăţământul</w:t>
      </w:r>
      <w:proofErr w:type="spellEnd"/>
      <w:r>
        <w:rPr>
          <w:color w:val="000000"/>
        </w:rPr>
        <w:t xml:space="preserve"> preuniversitar;</w:t>
      </w:r>
    </w:p>
    <w:p w14:paraId="2FD62AB3" w14:textId="77777777" w:rsidR="00312434" w:rsidRDefault="00000000">
      <w:pPr>
        <w:spacing w:after="0"/>
      </w:pPr>
      <w:r>
        <w:rPr>
          <w:color w:val="000000"/>
        </w:rPr>
        <w:t xml:space="preserve">i)furnizarea de programe de formare </w:t>
      </w:r>
      <w:proofErr w:type="spellStart"/>
      <w:r>
        <w:rPr>
          <w:color w:val="000000"/>
        </w:rPr>
        <w:t>şi</w:t>
      </w:r>
      <w:proofErr w:type="spellEnd"/>
      <w:r>
        <w:rPr>
          <w:color w:val="000000"/>
        </w:rPr>
        <w:t xml:space="preserve"> consiliere pentru îndeplinirea unor obiective specifice, în acord cu planul de dezvoltare </w:t>
      </w:r>
      <w:proofErr w:type="spellStart"/>
      <w:r>
        <w:rPr>
          <w:color w:val="000000"/>
        </w:rPr>
        <w:t>instituţională</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4630D970" w14:textId="77777777" w:rsidR="00312434" w:rsidRDefault="00000000">
      <w:pPr>
        <w:spacing w:after="0"/>
      </w:pPr>
      <w:r>
        <w:rPr>
          <w:color w:val="000000"/>
        </w:rPr>
        <w:t xml:space="preserve">j)furnizarea de programe de formare </w:t>
      </w:r>
      <w:proofErr w:type="spellStart"/>
      <w:r>
        <w:rPr>
          <w:color w:val="000000"/>
        </w:rPr>
        <w:t>şi</w:t>
      </w:r>
      <w:proofErr w:type="spellEnd"/>
      <w:r>
        <w:rPr>
          <w:color w:val="000000"/>
        </w:rPr>
        <w:t xml:space="preserve"> consilierea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pentru îndeplinirea recomandărilor ARACIIP după finalizarea </w:t>
      </w:r>
      <w:proofErr w:type="spellStart"/>
      <w:r>
        <w:rPr>
          <w:color w:val="000000"/>
        </w:rPr>
        <w:t>inspecţiilor</w:t>
      </w:r>
      <w:proofErr w:type="spellEnd"/>
      <w:r>
        <w:rPr>
          <w:color w:val="000000"/>
        </w:rPr>
        <w:t xml:space="preserve"> generale sau tematice;</w:t>
      </w:r>
    </w:p>
    <w:p w14:paraId="5B12714E" w14:textId="77777777" w:rsidR="00312434" w:rsidRDefault="00000000">
      <w:pPr>
        <w:spacing w:after="0"/>
      </w:pPr>
      <w:r>
        <w:rPr>
          <w:color w:val="000000"/>
        </w:rPr>
        <w:t xml:space="preserve">k)implementarea unui sistem de monitorizare a ofertelor de formare continuă la nivel </w:t>
      </w:r>
      <w:proofErr w:type="spellStart"/>
      <w:r>
        <w:rPr>
          <w:color w:val="000000"/>
        </w:rPr>
        <w:t>naţional</w:t>
      </w:r>
      <w:proofErr w:type="spellEnd"/>
      <w:r>
        <w:rPr>
          <w:color w:val="000000"/>
        </w:rPr>
        <w:t>/</w:t>
      </w:r>
      <w:proofErr w:type="spellStart"/>
      <w:r>
        <w:rPr>
          <w:color w:val="000000"/>
        </w:rPr>
        <w:t>judeţean</w:t>
      </w:r>
      <w:proofErr w:type="spellEnd"/>
      <w:r>
        <w:rPr>
          <w:color w:val="000000"/>
        </w:rPr>
        <w:t xml:space="preserve">/local </w:t>
      </w:r>
      <w:proofErr w:type="spellStart"/>
      <w:r>
        <w:rPr>
          <w:color w:val="000000"/>
        </w:rPr>
        <w:t>şi</w:t>
      </w:r>
      <w:proofErr w:type="spellEnd"/>
      <w:r>
        <w:rPr>
          <w:color w:val="000000"/>
        </w:rPr>
        <w:t xml:space="preserve"> a impactului programelor de formare continuă la nivelul practicilor didactice ale profesorilor prin colaborarea dintre furnizorii de formare </w:t>
      </w:r>
      <w:proofErr w:type="spellStart"/>
      <w:r>
        <w:rPr>
          <w:color w:val="000000"/>
        </w:rPr>
        <w:t>şi</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cu rol de feedback pentru analiza </w:t>
      </w:r>
      <w:proofErr w:type="spellStart"/>
      <w:r>
        <w:rPr>
          <w:color w:val="000000"/>
        </w:rPr>
        <w:t>eficienţei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eficacităţii</w:t>
      </w:r>
      <w:proofErr w:type="spellEnd"/>
      <w:r>
        <w:rPr>
          <w:color w:val="000000"/>
        </w:rPr>
        <w:t xml:space="preserve"> formării;</w:t>
      </w:r>
    </w:p>
    <w:p w14:paraId="6D91B272" w14:textId="77777777" w:rsidR="00312434" w:rsidRDefault="00000000">
      <w:pPr>
        <w:spacing w:after="0"/>
      </w:pPr>
      <w:r>
        <w:rPr>
          <w:color w:val="000000"/>
        </w:rPr>
        <w:t xml:space="preserve">l)promovarea </w:t>
      </w:r>
      <w:proofErr w:type="spellStart"/>
      <w:r>
        <w:rPr>
          <w:color w:val="000000"/>
        </w:rPr>
        <w:t>şi</w:t>
      </w:r>
      <w:proofErr w:type="spellEnd"/>
      <w:r>
        <w:rPr>
          <w:color w:val="000000"/>
        </w:rPr>
        <w:t xml:space="preserve"> </w:t>
      </w:r>
      <w:proofErr w:type="spellStart"/>
      <w:r>
        <w:rPr>
          <w:color w:val="000000"/>
        </w:rPr>
        <w:t>susţinerea</w:t>
      </w:r>
      <w:proofErr w:type="spellEnd"/>
      <w:r>
        <w:rPr>
          <w:color w:val="000000"/>
        </w:rPr>
        <w:t xml:space="preserve"> dezvoltării profesionale, prin colaborarea </w:t>
      </w:r>
      <w:proofErr w:type="spellStart"/>
      <w:r>
        <w:rPr>
          <w:color w:val="000000"/>
        </w:rPr>
        <w:t>şi</w:t>
      </w:r>
      <w:proofErr w:type="spellEnd"/>
      <w:r>
        <w:rPr>
          <w:color w:val="000000"/>
        </w:rPr>
        <w:t xml:space="preserve"> schimbul de </w:t>
      </w:r>
      <w:proofErr w:type="spellStart"/>
      <w:r>
        <w:rPr>
          <w:color w:val="000000"/>
        </w:rPr>
        <w:t>experienţă</w:t>
      </w:r>
      <w:proofErr w:type="spellEnd"/>
      <w:r>
        <w:rPr>
          <w:color w:val="000000"/>
        </w:rPr>
        <w:t xml:space="preserve"> între cadrele didactice din </w:t>
      </w:r>
      <w:proofErr w:type="spellStart"/>
      <w:r>
        <w:rPr>
          <w:color w:val="000000"/>
        </w:rPr>
        <w:t>aceeaşi</w:t>
      </w:r>
      <w:proofErr w:type="spellEnd"/>
      <w:r>
        <w:rPr>
          <w:color w:val="000000"/>
        </w:rPr>
        <w:t xml:space="preserve"> unitate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/sau din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diferite, precum </w:t>
      </w:r>
      <w:proofErr w:type="spellStart"/>
      <w:r>
        <w:rPr>
          <w:color w:val="000000"/>
        </w:rPr>
        <w:t>şi</w:t>
      </w:r>
      <w:proofErr w:type="spellEnd"/>
      <w:r>
        <w:rPr>
          <w:color w:val="000000"/>
        </w:rPr>
        <w:t xml:space="preserve"> între cadrele didactice coordonatoare de practică </w:t>
      </w:r>
      <w:proofErr w:type="spellStart"/>
      <w:r>
        <w:rPr>
          <w:color w:val="000000"/>
        </w:rPr>
        <w:t>şi</w:t>
      </w:r>
      <w:proofErr w:type="spellEnd"/>
      <w:r>
        <w:rPr>
          <w:color w:val="000000"/>
        </w:rPr>
        <w:t xml:space="preserve"> tutorii de practică, în vederea </w:t>
      </w:r>
      <w:proofErr w:type="spellStart"/>
      <w:r>
        <w:rPr>
          <w:color w:val="000000"/>
        </w:rPr>
        <w:t>îmbunătăţirii</w:t>
      </w:r>
      <w:proofErr w:type="spellEnd"/>
      <w:r>
        <w:rPr>
          <w:color w:val="000000"/>
        </w:rPr>
        <w:t xml:space="preserve"> </w:t>
      </w:r>
      <w:proofErr w:type="spellStart"/>
      <w:r>
        <w:rPr>
          <w:color w:val="000000"/>
        </w:rPr>
        <w:t>activităţilor</w:t>
      </w:r>
      <w:proofErr w:type="spellEnd"/>
      <w:r>
        <w:rPr>
          <w:color w:val="000000"/>
        </w:rPr>
        <w:t xml:space="preserve"> de predare, </w:t>
      </w:r>
      <w:proofErr w:type="spellStart"/>
      <w:r>
        <w:rPr>
          <w:color w:val="000000"/>
        </w:rPr>
        <w:t>învăţare</w:t>
      </w:r>
      <w:proofErr w:type="spellEnd"/>
      <w:r>
        <w:rPr>
          <w:color w:val="000000"/>
        </w:rPr>
        <w:t xml:space="preserve"> </w:t>
      </w:r>
      <w:proofErr w:type="spellStart"/>
      <w:r>
        <w:rPr>
          <w:color w:val="000000"/>
        </w:rPr>
        <w:t>şi</w:t>
      </w:r>
      <w:proofErr w:type="spellEnd"/>
      <w:r>
        <w:rPr>
          <w:color w:val="000000"/>
        </w:rPr>
        <w:t xml:space="preserve"> evaluare;</w:t>
      </w:r>
    </w:p>
    <w:p w14:paraId="0977BBF3" w14:textId="77777777" w:rsidR="00312434" w:rsidRDefault="00000000">
      <w:pPr>
        <w:spacing w:after="0"/>
      </w:pPr>
      <w:r>
        <w:rPr>
          <w:color w:val="000000"/>
        </w:rPr>
        <w:t xml:space="preserve">m)dezvoltă </w:t>
      </w:r>
      <w:proofErr w:type="spellStart"/>
      <w:r>
        <w:rPr>
          <w:color w:val="000000"/>
        </w:rPr>
        <w:t>şi</w:t>
      </w:r>
      <w:proofErr w:type="spellEnd"/>
      <w:r>
        <w:rPr>
          <w:color w:val="000000"/>
        </w:rPr>
        <w:t xml:space="preserve"> propune spre aprobare un plan </w:t>
      </w:r>
      <w:proofErr w:type="spellStart"/>
      <w:r>
        <w:rPr>
          <w:color w:val="000000"/>
        </w:rPr>
        <w:t>naţional</w:t>
      </w:r>
      <w:proofErr w:type="spellEnd"/>
      <w:r>
        <w:rPr>
          <w:color w:val="000000"/>
        </w:rPr>
        <w:t xml:space="preserve"> de formare continuă a resurselor umane din </w:t>
      </w:r>
      <w:proofErr w:type="spellStart"/>
      <w:r>
        <w:rPr>
          <w:color w:val="000000"/>
        </w:rPr>
        <w:t>învăţământul</w:t>
      </w:r>
      <w:proofErr w:type="spellEnd"/>
      <w:r>
        <w:rPr>
          <w:color w:val="000000"/>
        </w:rPr>
        <w:t xml:space="preserve"> preuniversitar. Planul este aprobat anual prin ordin al ministrului </w:t>
      </w:r>
      <w:proofErr w:type="spellStart"/>
      <w:r>
        <w:rPr>
          <w:color w:val="000000"/>
        </w:rPr>
        <w:t>educaţiei</w:t>
      </w:r>
      <w:proofErr w:type="spellEnd"/>
      <w:r>
        <w:rPr>
          <w:color w:val="000000"/>
        </w:rPr>
        <w:t>.</w:t>
      </w:r>
    </w:p>
    <w:p w14:paraId="5172088E" w14:textId="77777777" w:rsidR="00312434" w:rsidRDefault="00000000">
      <w:pPr>
        <w:spacing w:before="26" w:after="0"/>
      </w:pPr>
      <w:r>
        <w:rPr>
          <w:color w:val="000000"/>
        </w:rPr>
        <w:t>(4)</w:t>
      </w:r>
      <w:proofErr w:type="spellStart"/>
      <w:r>
        <w:rPr>
          <w:color w:val="000000"/>
        </w:rPr>
        <w:t>Activităţile</w:t>
      </w:r>
      <w:proofErr w:type="spellEnd"/>
      <w:r>
        <w:rPr>
          <w:color w:val="000000"/>
        </w:rPr>
        <w:t xml:space="preserve"> prevăzute la alin. (3) se realizează prin CCD, </w:t>
      </w:r>
      <w:proofErr w:type="spellStart"/>
      <w:r>
        <w:rPr>
          <w:color w:val="000000"/>
        </w:rPr>
        <w:t>instituţii</w:t>
      </w:r>
      <w:proofErr w:type="spellEnd"/>
      <w:r>
        <w:rPr>
          <w:color w:val="000000"/>
        </w:rPr>
        <w:t xml:space="preserve"> la nivel </w:t>
      </w:r>
      <w:proofErr w:type="spellStart"/>
      <w:r>
        <w:rPr>
          <w:color w:val="000000"/>
        </w:rPr>
        <w:t>judeţean</w:t>
      </w:r>
      <w:proofErr w:type="spellEnd"/>
      <w:r>
        <w:rPr>
          <w:color w:val="000000"/>
        </w:rPr>
        <w:t xml:space="preserve">/al municipiului </w:t>
      </w:r>
      <w:proofErr w:type="spellStart"/>
      <w:r>
        <w:rPr>
          <w:color w:val="000000"/>
        </w:rPr>
        <w:t>Bucureşti</w:t>
      </w:r>
      <w:proofErr w:type="spellEnd"/>
      <w:r>
        <w:rPr>
          <w:color w:val="000000"/>
        </w:rPr>
        <w:t xml:space="preserve">, cu personalitate juridică, subordonate CNFDCD, </w:t>
      </w:r>
      <w:proofErr w:type="spellStart"/>
      <w:r>
        <w:rPr>
          <w:color w:val="000000"/>
        </w:rPr>
        <w:t>înfiinţate</w:t>
      </w:r>
      <w:proofErr w:type="spellEnd"/>
      <w:r>
        <w:rPr>
          <w:color w:val="000000"/>
        </w:rPr>
        <w:t xml:space="preserve"> prin reorganizarea caselor corpului didactic </w:t>
      </w:r>
      <w:proofErr w:type="spellStart"/>
      <w:r>
        <w:rPr>
          <w:color w:val="000000"/>
        </w:rPr>
        <w:t>şi</w:t>
      </w:r>
      <w:proofErr w:type="spellEnd"/>
      <w:r>
        <w:rPr>
          <w:color w:val="000000"/>
        </w:rPr>
        <w:t xml:space="preserve"> preluarea întregului personal, </w:t>
      </w:r>
      <w:proofErr w:type="spellStart"/>
      <w:r>
        <w:rPr>
          <w:color w:val="000000"/>
        </w:rPr>
        <w:t>activităţilor</w:t>
      </w:r>
      <w:proofErr w:type="spellEnd"/>
      <w:r>
        <w:rPr>
          <w:color w:val="000000"/>
        </w:rPr>
        <w:t xml:space="preserve"> </w:t>
      </w:r>
      <w:proofErr w:type="spellStart"/>
      <w:r>
        <w:rPr>
          <w:color w:val="000000"/>
        </w:rPr>
        <w:t>şi</w:t>
      </w:r>
      <w:proofErr w:type="spellEnd"/>
      <w:r>
        <w:rPr>
          <w:color w:val="000000"/>
        </w:rPr>
        <w:t xml:space="preserve"> structurilor acestor </w:t>
      </w:r>
      <w:proofErr w:type="spellStart"/>
      <w:r>
        <w:rPr>
          <w:color w:val="000000"/>
        </w:rPr>
        <w:t>instituţii</w:t>
      </w:r>
      <w:proofErr w:type="spellEnd"/>
      <w:r>
        <w:rPr>
          <w:color w:val="000000"/>
        </w:rPr>
        <w:t xml:space="preserve">, prin ordin al ministrului </w:t>
      </w:r>
      <w:proofErr w:type="spellStart"/>
      <w:r>
        <w:rPr>
          <w:color w:val="000000"/>
        </w:rPr>
        <w:t>educaţiei</w:t>
      </w:r>
      <w:proofErr w:type="spellEnd"/>
      <w:r>
        <w:rPr>
          <w:color w:val="000000"/>
        </w:rPr>
        <w:t>.</w:t>
      </w:r>
    </w:p>
    <w:p w14:paraId="1EBF2108" w14:textId="77777777" w:rsidR="00312434" w:rsidRDefault="00000000">
      <w:pPr>
        <w:spacing w:before="26" w:after="0"/>
      </w:pPr>
      <w:r>
        <w:rPr>
          <w:color w:val="000000"/>
        </w:rPr>
        <w:t xml:space="preserve">(5)Personalul de conducere </w:t>
      </w:r>
      <w:proofErr w:type="spellStart"/>
      <w:r>
        <w:rPr>
          <w:color w:val="000000"/>
        </w:rPr>
        <w:t>şi</w:t>
      </w:r>
      <w:proofErr w:type="spellEnd"/>
      <w:r>
        <w:rPr>
          <w:color w:val="000000"/>
        </w:rPr>
        <w:t xml:space="preserve"> personalul didactic, didactic auxiliar </w:t>
      </w:r>
      <w:proofErr w:type="spellStart"/>
      <w:r>
        <w:rPr>
          <w:color w:val="000000"/>
        </w:rPr>
        <w:t>şi</w:t>
      </w:r>
      <w:proofErr w:type="spellEnd"/>
      <w:r>
        <w:rPr>
          <w:color w:val="000000"/>
        </w:rPr>
        <w:t xml:space="preserve"> administrativ al caselor corpului didactic este preluat de centrele pentru cariera didactică în conformitate cu </w:t>
      </w:r>
      <w:proofErr w:type="spellStart"/>
      <w:r>
        <w:rPr>
          <w:color w:val="000000"/>
        </w:rPr>
        <w:t>dispoziţiile</w:t>
      </w:r>
      <w:proofErr w:type="spellEnd"/>
      <w:r>
        <w:rPr>
          <w:color w:val="000000"/>
        </w:rPr>
        <w:t xml:space="preserve"> regulamentelor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acestora, aprobate prin ordin al ministrului </w:t>
      </w:r>
      <w:proofErr w:type="spellStart"/>
      <w:r>
        <w:rPr>
          <w:color w:val="000000"/>
        </w:rPr>
        <w:t>educaţiei</w:t>
      </w:r>
      <w:proofErr w:type="spellEnd"/>
      <w:r>
        <w:rPr>
          <w:color w:val="000000"/>
        </w:rPr>
        <w:t>.</w:t>
      </w:r>
    </w:p>
    <w:p w14:paraId="2562E389" w14:textId="77777777" w:rsidR="00312434" w:rsidRDefault="00000000">
      <w:pPr>
        <w:spacing w:before="26" w:after="0"/>
      </w:pPr>
      <w:r>
        <w:rPr>
          <w:color w:val="000000"/>
        </w:rPr>
        <w:t xml:space="preserve">(6)La nivelul CCD se realizează procesul de înregistrare </w:t>
      </w:r>
      <w:proofErr w:type="spellStart"/>
      <w:r>
        <w:rPr>
          <w:color w:val="000000"/>
        </w:rPr>
        <w:t>şi</w:t>
      </w:r>
      <w:proofErr w:type="spellEnd"/>
      <w:r>
        <w:rPr>
          <w:color w:val="000000"/>
        </w:rPr>
        <w:t xml:space="preserve"> monitorizare a portofoliilor profesionale </w:t>
      </w:r>
      <w:proofErr w:type="spellStart"/>
      <w:r>
        <w:rPr>
          <w:color w:val="000000"/>
        </w:rPr>
        <w:t>şi</w:t>
      </w:r>
      <w:proofErr w:type="spellEnd"/>
      <w:r>
        <w:rPr>
          <w:color w:val="000000"/>
        </w:rPr>
        <w:t xml:space="preserve"> ale programelor de formare profesională ale cadrelor didactice, în conformitate cu prevederile regulamentului aprobat prin ordin al ministrului </w:t>
      </w:r>
      <w:proofErr w:type="spellStart"/>
      <w:r>
        <w:rPr>
          <w:color w:val="000000"/>
        </w:rPr>
        <w:t>educaţiei</w:t>
      </w:r>
      <w:proofErr w:type="spellEnd"/>
      <w:r>
        <w:rPr>
          <w:color w:val="000000"/>
        </w:rPr>
        <w:t>.</w:t>
      </w:r>
    </w:p>
    <w:p w14:paraId="5DBFB803" w14:textId="77777777" w:rsidR="00312434" w:rsidRDefault="00000000">
      <w:pPr>
        <w:spacing w:before="26" w:after="0"/>
      </w:pPr>
      <w:r>
        <w:rPr>
          <w:color w:val="000000"/>
        </w:rPr>
        <w:t>(7)</w:t>
      </w:r>
      <w:proofErr w:type="spellStart"/>
      <w:r>
        <w:rPr>
          <w:b/>
          <w:color w:val="000000"/>
        </w:rPr>
        <w:t>Finanţarea</w:t>
      </w:r>
      <w:proofErr w:type="spellEnd"/>
      <w:r>
        <w:rPr>
          <w:b/>
          <w:color w:val="000000"/>
        </w:rPr>
        <w:t xml:space="preserve"> </w:t>
      </w:r>
      <w:proofErr w:type="spellStart"/>
      <w:r>
        <w:rPr>
          <w:b/>
          <w:color w:val="000000"/>
        </w:rPr>
        <w:t>activităţii</w:t>
      </w:r>
      <w:proofErr w:type="spellEnd"/>
      <w:r>
        <w:rPr>
          <w:b/>
          <w:color w:val="000000"/>
        </w:rPr>
        <w:t xml:space="preserve"> CCD se realizează în baza planului </w:t>
      </w:r>
      <w:proofErr w:type="spellStart"/>
      <w:r>
        <w:rPr>
          <w:b/>
          <w:color w:val="000000"/>
        </w:rPr>
        <w:t>naţional</w:t>
      </w:r>
      <w:proofErr w:type="spellEnd"/>
      <w:r>
        <w:rPr>
          <w:b/>
          <w:color w:val="000000"/>
        </w:rPr>
        <w:t xml:space="preserve"> de formare a resurselor umane din </w:t>
      </w:r>
      <w:proofErr w:type="spellStart"/>
      <w:r>
        <w:rPr>
          <w:b/>
          <w:color w:val="000000"/>
        </w:rPr>
        <w:t>învăţământul</w:t>
      </w:r>
      <w:proofErr w:type="spellEnd"/>
      <w:r>
        <w:rPr>
          <w:b/>
          <w:color w:val="000000"/>
        </w:rPr>
        <w:t xml:space="preserve"> preuniversitar </w:t>
      </w:r>
      <w:proofErr w:type="spellStart"/>
      <w:r>
        <w:rPr>
          <w:b/>
          <w:color w:val="000000"/>
        </w:rPr>
        <w:t>şi</w:t>
      </w:r>
      <w:proofErr w:type="spellEnd"/>
      <w:r>
        <w:rPr>
          <w:b/>
          <w:color w:val="000000"/>
        </w:rPr>
        <w:t xml:space="preserve"> este asigurată din bugetul de stat prin bugetul Ministerului </w:t>
      </w:r>
      <w:proofErr w:type="spellStart"/>
      <w:r>
        <w:rPr>
          <w:b/>
          <w:color w:val="000000"/>
        </w:rPr>
        <w:t>Educaţiei</w:t>
      </w:r>
      <w:proofErr w:type="spellEnd"/>
      <w:r>
        <w:rPr>
          <w:b/>
          <w:color w:val="000000"/>
        </w:rPr>
        <w:t xml:space="preserve">, cât </w:t>
      </w:r>
      <w:proofErr w:type="spellStart"/>
      <w:r>
        <w:rPr>
          <w:b/>
          <w:color w:val="000000"/>
        </w:rPr>
        <w:t>şi</w:t>
      </w:r>
      <w:proofErr w:type="spellEnd"/>
      <w:r>
        <w:rPr>
          <w:b/>
          <w:color w:val="000000"/>
        </w:rPr>
        <w:t xml:space="preserve"> din veniturile proprii </w:t>
      </w:r>
      <w:proofErr w:type="spellStart"/>
      <w:r>
        <w:rPr>
          <w:b/>
          <w:color w:val="000000"/>
        </w:rPr>
        <w:t>obţinute</w:t>
      </w:r>
      <w:proofErr w:type="spellEnd"/>
      <w:r>
        <w:rPr>
          <w:b/>
          <w:color w:val="000000"/>
        </w:rPr>
        <w:t xml:space="preserve"> </w:t>
      </w:r>
      <w:proofErr w:type="spellStart"/>
      <w:r>
        <w:rPr>
          <w:b/>
          <w:color w:val="000000"/>
        </w:rPr>
        <w:t>şi</w:t>
      </w:r>
      <w:proofErr w:type="spellEnd"/>
      <w:r>
        <w:rPr>
          <w:b/>
          <w:color w:val="000000"/>
        </w:rPr>
        <w:t xml:space="preserve"> utilizate cu </w:t>
      </w:r>
      <w:proofErr w:type="spellStart"/>
      <w:r>
        <w:rPr>
          <w:b/>
          <w:color w:val="000000"/>
        </w:rPr>
        <w:t>aceeaşi</w:t>
      </w:r>
      <w:proofErr w:type="spellEnd"/>
      <w:r>
        <w:rPr>
          <w:b/>
          <w:color w:val="000000"/>
        </w:rPr>
        <w:t xml:space="preserve"> </w:t>
      </w:r>
      <w:proofErr w:type="spellStart"/>
      <w:r>
        <w:rPr>
          <w:b/>
          <w:color w:val="000000"/>
        </w:rPr>
        <w:t>destinaţie</w:t>
      </w:r>
      <w:proofErr w:type="spellEnd"/>
      <w:r>
        <w:rPr>
          <w:b/>
          <w:color w:val="000000"/>
        </w:rPr>
        <w:t>.</w:t>
      </w:r>
    </w:p>
    <w:p w14:paraId="1F03429A" w14:textId="77777777" w:rsidR="00312434" w:rsidRDefault="00000000">
      <w:pPr>
        <w:spacing w:before="26" w:after="0"/>
      </w:pPr>
      <w:r>
        <w:rPr>
          <w:noProof/>
        </w:rPr>
        <w:drawing>
          <wp:inline distT="0" distB="0" distL="0" distR="0" wp14:anchorId="21404702" wp14:editId="39F0CF06">
            <wp:extent cx="152400" cy="152400"/>
            <wp:effectExtent l="0" t="0" r="0" b="0"/>
            <wp:docPr id="438649261" name="Picture 438649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116-119 se prorogă până la începutul anului </w:t>
      </w:r>
      <w:proofErr w:type="spellStart"/>
      <w:r>
        <w:rPr>
          <w:color w:val="000000"/>
        </w:rPr>
        <w:t>şcolar</w:t>
      </w:r>
      <w:proofErr w:type="spellEnd"/>
      <w:r>
        <w:rPr>
          <w:color w:val="000000"/>
        </w:rPr>
        <w:t xml:space="preserve"> 2026-2027;</w:t>
      </w:r>
      <w:r>
        <w:br/>
      </w:r>
    </w:p>
    <w:p w14:paraId="5B1EDCEB" w14:textId="77777777" w:rsidR="00312434" w:rsidRDefault="00000000">
      <w:pPr>
        <w:spacing w:before="26" w:after="0"/>
      </w:pPr>
      <w:r>
        <w:rPr>
          <w:color w:val="000000"/>
        </w:rPr>
        <w:t xml:space="preserve">*) prevederile art. 118 se prorogă până la începutul anului </w:t>
      </w:r>
      <w:proofErr w:type="spellStart"/>
      <w:r>
        <w:rPr>
          <w:color w:val="000000"/>
        </w:rPr>
        <w:t>şcolar</w:t>
      </w:r>
      <w:proofErr w:type="spellEnd"/>
      <w:r>
        <w:rPr>
          <w:color w:val="000000"/>
        </w:rPr>
        <w:t xml:space="preserve"> 2027-2028;</w:t>
      </w:r>
      <w:r>
        <w:br/>
      </w:r>
    </w:p>
    <w:p w14:paraId="4A0E0E71" w14:textId="77777777" w:rsidR="00312434" w:rsidRDefault="00312434">
      <w:pPr>
        <w:spacing w:before="80" w:after="0"/>
      </w:pPr>
    </w:p>
    <w:p w14:paraId="184CF48C" w14:textId="77777777" w:rsidR="00312434" w:rsidRDefault="00000000">
      <w:pPr>
        <w:spacing w:after="0"/>
      </w:pPr>
      <w:r>
        <w:rPr>
          <w:noProof/>
        </w:rPr>
        <w:drawing>
          <wp:inline distT="0" distB="0" distL="0" distR="0" wp14:anchorId="6642F4F7" wp14:editId="31BC9521">
            <wp:extent cx="152400" cy="152400"/>
            <wp:effectExtent l="0" t="0" r="0" b="0"/>
            <wp:docPr id="1273937567" name="Picture 1273937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119 </w:t>
      </w:r>
    </w:p>
    <w:p w14:paraId="5B4E5D20" w14:textId="77777777" w:rsidR="00312434" w:rsidRDefault="00000000">
      <w:pPr>
        <w:spacing w:after="0"/>
      </w:pPr>
      <w:r>
        <w:rPr>
          <w:color w:val="000000"/>
        </w:rPr>
        <w:t xml:space="preserve">(1)DJIP/DMBIP </w:t>
      </w:r>
      <w:proofErr w:type="spellStart"/>
      <w:r>
        <w:rPr>
          <w:color w:val="000000"/>
        </w:rPr>
        <w:t>şi</w:t>
      </w:r>
      <w:proofErr w:type="spellEnd"/>
      <w:r>
        <w:rPr>
          <w:color w:val="000000"/>
        </w:rPr>
        <w:t xml:space="preserve"> CCD preiau, pe bază de protocol, </w:t>
      </w:r>
      <w:proofErr w:type="spellStart"/>
      <w:r>
        <w:rPr>
          <w:color w:val="000000"/>
        </w:rPr>
        <w:t>activităţile</w:t>
      </w:r>
      <w:proofErr w:type="spellEnd"/>
      <w:r>
        <w:rPr>
          <w:color w:val="000000"/>
        </w:rPr>
        <w:t xml:space="preserve"> inspectoratelor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/Inspectoratului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ale caselor corpului didactic, după caz, </w:t>
      </w:r>
      <w:proofErr w:type="spellStart"/>
      <w:r>
        <w:rPr>
          <w:color w:val="000000"/>
        </w:rPr>
        <w:t>şi</w:t>
      </w:r>
      <w:proofErr w:type="spellEnd"/>
      <w:r>
        <w:rPr>
          <w:color w:val="000000"/>
        </w:rPr>
        <w:t xml:space="preserve"> se subrogă în toate drepturile </w:t>
      </w:r>
      <w:proofErr w:type="spellStart"/>
      <w:r>
        <w:rPr>
          <w:color w:val="000000"/>
        </w:rPr>
        <w:t>şi</w:t>
      </w:r>
      <w:proofErr w:type="spellEnd"/>
      <w:r>
        <w:rPr>
          <w:color w:val="000000"/>
        </w:rPr>
        <w:t xml:space="preserve"> </w:t>
      </w:r>
      <w:proofErr w:type="spellStart"/>
      <w:r>
        <w:rPr>
          <w:color w:val="000000"/>
        </w:rPr>
        <w:t>obligaţiile</w:t>
      </w:r>
      <w:proofErr w:type="spellEnd"/>
      <w:r>
        <w:rPr>
          <w:color w:val="000000"/>
        </w:rPr>
        <w:t xml:space="preserve"> acestora, inclusiv prin preluarea tuturor bunurilor mobile </w:t>
      </w:r>
      <w:proofErr w:type="spellStart"/>
      <w:r>
        <w:rPr>
          <w:color w:val="000000"/>
        </w:rPr>
        <w:t>şi</w:t>
      </w:r>
      <w:proofErr w:type="spellEnd"/>
      <w:r>
        <w:rPr>
          <w:color w:val="000000"/>
        </w:rPr>
        <w:t xml:space="preserve"> imobile aflate în administrarea sau, după caz, în proprietatea </w:t>
      </w:r>
      <w:r>
        <w:rPr>
          <w:color w:val="000000"/>
        </w:rPr>
        <w:lastRenderedPageBreak/>
        <w:t xml:space="preserve">acestora. Personalul </w:t>
      </w:r>
      <w:proofErr w:type="spellStart"/>
      <w:r>
        <w:rPr>
          <w:color w:val="000000"/>
        </w:rPr>
        <w:t>instituţiilor</w:t>
      </w:r>
      <w:proofErr w:type="spellEnd"/>
      <w:r>
        <w:rPr>
          <w:color w:val="000000"/>
        </w:rPr>
        <w:t xml:space="preserve"> reorganizate este preluat de </w:t>
      </w:r>
      <w:proofErr w:type="spellStart"/>
      <w:r>
        <w:rPr>
          <w:color w:val="000000"/>
        </w:rPr>
        <w:t>instituţiile</w:t>
      </w:r>
      <w:proofErr w:type="spellEnd"/>
      <w:r>
        <w:rPr>
          <w:color w:val="000000"/>
        </w:rPr>
        <w:t xml:space="preserve"> nou-</w:t>
      </w:r>
      <w:proofErr w:type="spellStart"/>
      <w:r>
        <w:rPr>
          <w:color w:val="000000"/>
        </w:rPr>
        <w:t>înfiinţate</w:t>
      </w:r>
      <w:proofErr w:type="spellEnd"/>
      <w:r>
        <w:rPr>
          <w:color w:val="000000"/>
        </w:rPr>
        <w:t xml:space="preserve">, potrivit </w:t>
      </w:r>
      <w:proofErr w:type="spellStart"/>
      <w:r>
        <w:rPr>
          <w:color w:val="000000"/>
        </w:rPr>
        <w:t>dispoziţiilor</w:t>
      </w:r>
      <w:proofErr w:type="spellEnd"/>
      <w:r>
        <w:rPr>
          <w:color w:val="000000"/>
        </w:rPr>
        <w:t xml:space="preserve"> art. 116 alin. (4) </w:t>
      </w:r>
      <w:proofErr w:type="spellStart"/>
      <w:r>
        <w:rPr>
          <w:color w:val="000000"/>
        </w:rPr>
        <w:t>şi</w:t>
      </w:r>
      <w:proofErr w:type="spellEnd"/>
      <w:r>
        <w:rPr>
          <w:color w:val="000000"/>
        </w:rPr>
        <w:t xml:space="preserve"> art. 118 alin. (5).</w:t>
      </w:r>
    </w:p>
    <w:p w14:paraId="68576C4A" w14:textId="77777777" w:rsidR="00312434" w:rsidRDefault="00000000">
      <w:pPr>
        <w:spacing w:before="26" w:after="0"/>
      </w:pPr>
      <w:r>
        <w:rPr>
          <w:color w:val="000000"/>
        </w:rPr>
        <w:t xml:space="preserve">(2)La data prevăzută în ordinul ministrului </w:t>
      </w:r>
      <w:proofErr w:type="spellStart"/>
      <w:r>
        <w:rPr>
          <w:color w:val="000000"/>
        </w:rPr>
        <w:t>educaţiei</w:t>
      </w:r>
      <w:proofErr w:type="spellEnd"/>
      <w:r>
        <w:rPr>
          <w:color w:val="000000"/>
        </w:rPr>
        <w:t xml:space="preserve"> privind aprobarea Regulamentului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DJIP/DMBIP </w:t>
      </w:r>
      <w:proofErr w:type="spellStart"/>
      <w:r>
        <w:rPr>
          <w:color w:val="000000"/>
        </w:rPr>
        <w:t>şi</w:t>
      </w:r>
      <w:proofErr w:type="spellEnd"/>
      <w:r>
        <w:rPr>
          <w:color w:val="000000"/>
        </w:rPr>
        <w:t xml:space="preserve"> a ordinului de ministru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CNFDCD, inspectoratele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casele corpului didactic se </w:t>
      </w:r>
      <w:proofErr w:type="spellStart"/>
      <w:r>
        <w:rPr>
          <w:color w:val="000000"/>
        </w:rPr>
        <w:t>desfiinţează</w:t>
      </w:r>
      <w:proofErr w:type="spellEnd"/>
      <w:r>
        <w:rPr>
          <w:color w:val="000000"/>
        </w:rPr>
        <w:t>.</w:t>
      </w:r>
    </w:p>
    <w:p w14:paraId="7CE240A6" w14:textId="77777777" w:rsidR="00312434" w:rsidRDefault="00000000">
      <w:pPr>
        <w:spacing w:before="26" w:after="0"/>
      </w:pPr>
      <w:r>
        <w:rPr>
          <w:color w:val="000000"/>
        </w:rPr>
        <w:t xml:space="preserve">(3)În cuprinsul contractelor, </w:t>
      </w:r>
      <w:proofErr w:type="spellStart"/>
      <w:r>
        <w:rPr>
          <w:color w:val="000000"/>
        </w:rPr>
        <w:t>convenţiilor</w:t>
      </w:r>
      <w:proofErr w:type="spellEnd"/>
      <w:r>
        <w:rPr>
          <w:color w:val="000000"/>
        </w:rPr>
        <w:t xml:space="preserve">, </w:t>
      </w:r>
      <w:proofErr w:type="spellStart"/>
      <w:r>
        <w:rPr>
          <w:color w:val="000000"/>
        </w:rPr>
        <w:t>înţelegerilor</w:t>
      </w:r>
      <w:proofErr w:type="spellEnd"/>
      <w:r>
        <w:rPr>
          <w:color w:val="000000"/>
        </w:rPr>
        <w:t xml:space="preserve">, protocoalelor în care inspectoratele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au fost parte sau al înscrisurilor oficiale din domeniul </w:t>
      </w:r>
      <w:proofErr w:type="spellStart"/>
      <w:r>
        <w:rPr>
          <w:color w:val="000000"/>
        </w:rPr>
        <w:t>educaţiei</w:t>
      </w:r>
      <w:proofErr w:type="spellEnd"/>
      <w:r>
        <w:rPr>
          <w:color w:val="000000"/>
        </w:rPr>
        <w:t xml:space="preserve">, formării profesionale, cercetării </w:t>
      </w:r>
      <w:proofErr w:type="spellStart"/>
      <w:r>
        <w:rPr>
          <w:color w:val="000000"/>
        </w:rPr>
        <w:t>ştiinţifice</w:t>
      </w:r>
      <w:proofErr w:type="spellEnd"/>
      <w:r>
        <w:rPr>
          <w:color w:val="000000"/>
        </w:rPr>
        <w:t xml:space="preserve">, dezvoltării tehnologice </w:t>
      </w:r>
      <w:proofErr w:type="spellStart"/>
      <w:r>
        <w:rPr>
          <w:color w:val="000000"/>
        </w:rPr>
        <w:t>şi</w:t>
      </w:r>
      <w:proofErr w:type="spellEnd"/>
      <w:r>
        <w:rPr>
          <w:color w:val="000000"/>
        </w:rPr>
        <w:t xml:space="preserve"> inovării în care s-au folosit denumirile "inspectorat </w:t>
      </w:r>
      <w:proofErr w:type="spellStart"/>
      <w:r>
        <w:rPr>
          <w:color w:val="000000"/>
        </w:rPr>
        <w:t>şcolar</w:t>
      </w:r>
      <w:proofErr w:type="spellEnd"/>
      <w:r>
        <w:rPr>
          <w:color w:val="000000"/>
        </w:rPr>
        <w:t xml:space="preserve"> </w:t>
      </w:r>
      <w:proofErr w:type="spellStart"/>
      <w:r>
        <w:rPr>
          <w:color w:val="000000"/>
        </w:rPr>
        <w:t>judeţean</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se va citi "</w:t>
      </w:r>
      <w:proofErr w:type="spellStart"/>
      <w:r>
        <w:rPr>
          <w:color w:val="000000"/>
        </w:rPr>
        <w:t>direcţia</w:t>
      </w:r>
      <w:proofErr w:type="spellEnd"/>
      <w:r>
        <w:rPr>
          <w:color w:val="000000"/>
        </w:rPr>
        <w:t xml:space="preserve"> </w:t>
      </w:r>
      <w:proofErr w:type="spellStart"/>
      <w:r>
        <w:rPr>
          <w:color w:val="000000"/>
        </w:rPr>
        <w:t>judeţeană</w:t>
      </w:r>
      <w:proofErr w:type="spellEnd"/>
      <w:r>
        <w:rPr>
          <w:color w:val="000000"/>
        </w:rPr>
        <w:t xml:space="preserve"> pentru </w:t>
      </w:r>
      <w:proofErr w:type="spellStart"/>
      <w:r>
        <w:rPr>
          <w:color w:val="000000"/>
        </w:rPr>
        <w:t>învăţământ</w:t>
      </w:r>
      <w:proofErr w:type="spellEnd"/>
      <w:r>
        <w:rPr>
          <w:color w:val="000000"/>
        </w:rPr>
        <w:t xml:space="preserve"> preuniversitar/</w:t>
      </w:r>
      <w:proofErr w:type="spellStart"/>
      <w:r>
        <w:rPr>
          <w:color w:val="000000"/>
        </w:rPr>
        <w:t>Direcţia</w:t>
      </w:r>
      <w:proofErr w:type="spellEnd"/>
      <w:r>
        <w:rPr>
          <w:color w:val="000000"/>
        </w:rPr>
        <w:t xml:space="preserve"> Municipiului </w:t>
      </w:r>
      <w:proofErr w:type="spellStart"/>
      <w:r>
        <w:rPr>
          <w:color w:val="000000"/>
        </w:rPr>
        <w:t>Bucureşti</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0ED7247B" w14:textId="77777777" w:rsidR="00312434" w:rsidRDefault="00000000">
      <w:pPr>
        <w:spacing w:before="26" w:after="0"/>
      </w:pPr>
      <w:r>
        <w:rPr>
          <w:color w:val="000000"/>
        </w:rPr>
        <w:t xml:space="preserve">(4)În cuprinsul contractelor, </w:t>
      </w:r>
      <w:proofErr w:type="spellStart"/>
      <w:r>
        <w:rPr>
          <w:color w:val="000000"/>
        </w:rPr>
        <w:t>convenţiilor</w:t>
      </w:r>
      <w:proofErr w:type="spellEnd"/>
      <w:r>
        <w:rPr>
          <w:color w:val="000000"/>
        </w:rPr>
        <w:t xml:space="preserve">, </w:t>
      </w:r>
      <w:proofErr w:type="spellStart"/>
      <w:r>
        <w:rPr>
          <w:color w:val="000000"/>
        </w:rPr>
        <w:t>înţelegerilor</w:t>
      </w:r>
      <w:proofErr w:type="spellEnd"/>
      <w:r>
        <w:rPr>
          <w:color w:val="000000"/>
        </w:rPr>
        <w:t xml:space="preserve">, protocoalelor în care casele corpului didactic au fost parte sau al înscrisurilor oficiale din domeniul </w:t>
      </w:r>
      <w:proofErr w:type="spellStart"/>
      <w:r>
        <w:rPr>
          <w:color w:val="000000"/>
        </w:rPr>
        <w:t>educaţiei</w:t>
      </w:r>
      <w:proofErr w:type="spellEnd"/>
      <w:r>
        <w:rPr>
          <w:color w:val="000000"/>
        </w:rPr>
        <w:t xml:space="preserve">, formării profesionale, cercetării </w:t>
      </w:r>
      <w:proofErr w:type="spellStart"/>
      <w:r>
        <w:rPr>
          <w:color w:val="000000"/>
        </w:rPr>
        <w:t>ştiinţifice</w:t>
      </w:r>
      <w:proofErr w:type="spellEnd"/>
      <w:r>
        <w:rPr>
          <w:color w:val="000000"/>
        </w:rPr>
        <w:t xml:space="preserve">, dezvoltării tehnologice </w:t>
      </w:r>
      <w:proofErr w:type="spellStart"/>
      <w:r>
        <w:rPr>
          <w:color w:val="000000"/>
        </w:rPr>
        <w:t>şi</w:t>
      </w:r>
      <w:proofErr w:type="spellEnd"/>
      <w:r>
        <w:rPr>
          <w:color w:val="000000"/>
        </w:rPr>
        <w:t xml:space="preserve"> inovării în care s-au folosit denumirile "casa corpului didactic" se va citi "Centrul </w:t>
      </w:r>
      <w:proofErr w:type="spellStart"/>
      <w:r>
        <w:rPr>
          <w:color w:val="000000"/>
        </w:rPr>
        <w:t>Naţional</w:t>
      </w:r>
      <w:proofErr w:type="spellEnd"/>
      <w:r>
        <w:rPr>
          <w:color w:val="000000"/>
        </w:rPr>
        <w:t xml:space="preserve"> pentru Formarea </w:t>
      </w:r>
      <w:proofErr w:type="spellStart"/>
      <w:r>
        <w:rPr>
          <w:color w:val="000000"/>
        </w:rPr>
        <w:t>şi</w:t>
      </w:r>
      <w:proofErr w:type="spellEnd"/>
      <w:r>
        <w:rPr>
          <w:color w:val="000000"/>
        </w:rPr>
        <w:t xml:space="preserve"> Dezvoltarea Carierei Didactice", sau "centrele pentru cariera didactică", după caz.</w:t>
      </w:r>
    </w:p>
    <w:p w14:paraId="6E9F460B" w14:textId="77777777" w:rsidR="00312434" w:rsidRDefault="00000000">
      <w:pPr>
        <w:spacing w:before="26" w:after="0"/>
      </w:pPr>
      <w:r>
        <w:rPr>
          <w:color w:val="000000"/>
        </w:rPr>
        <w:t xml:space="preserve">(5)În cuprinsul contractelor, </w:t>
      </w:r>
      <w:proofErr w:type="spellStart"/>
      <w:r>
        <w:rPr>
          <w:color w:val="000000"/>
        </w:rPr>
        <w:t>convenţiilor</w:t>
      </w:r>
      <w:proofErr w:type="spellEnd"/>
      <w:r>
        <w:rPr>
          <w:color w:val="000000"/>
        </w:rPr>
        <w:t xml:space="preserve">, </w:t>
      </w:r>
      <w:proofErr w:type="spellStart"/>
      <w:r>
        <w:rPr>
          <w:color w:val="000000"/>
        </w:rPr>
        <w:t>înţelegerilor</w:t>
      </w:r>
      <w:proofErr w:type="spellEnd"/>
      <w:r>
        <w:rPr>
          <w:color w:val="000000"/>
        </w:rPr>
        <w:t xml:space="preserve">, protocoalelor în care inspectoratele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casele corpului didactic au fost parte sau al înscrisurilor oficiale din domeniul </w:t>
      </w:r>
      <w:proofErr w:type="spellStart"/>
      <w:r>
        <w:rPr>
          <w:color w:val="000000"/>
        </w:rPr>
        <w:t>educaţiei</w:t>
      </w:r>
      <w:proofErr w:type="spellEnd"/>
      <w:r>
        <w:rPr>
          <w:color w:val="000000"/>
        </w:rPr>
        <w:t xml:space="preserve">, pe componenta de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generală </w:t>
      </w:r>
      <w:proofErr w:type="spellStart"/>
      <w:r>
        <w:rPr>
          <w:color w:val="000000"/>
        </w:rPr>
        <w:t>şi</w:t>
      </w:r>
      <w:proofErr w:type="spellEnd"/>
      <w:r>
        <w:rPr>
          <w:color w:val="000000"/>
        </w:rPr>
        <w:t xml:space="preserve"> tematică, precum </w:t>
      </w:r>
      <w:proofErr w:type="spellStart"/>
      <w:r>
        <w:rPr>
          <w:color w:val="000000"/>
        </w:rPr>
        <w:t>şi</w:t>
      </w:r>
      <w:proofErr w:type="spellEnd"/>
      <w:r>
        <w:rPr>
          <w:color w:val="000000"/>
        </w:rPr>
        <w:t xml:space="preserve"> de asigurare 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în </w:t>
      </w:r>
      <w:proofErr w:type="spellStart"/>
      <w:r>
        <w:rPr>
          <w:color w:val="000000"/>
        </w:rPr>
        <w:t>învăţământul</w:t>
      </w:r>
      <w:proofErr w:type="spellEnd"/>
      <w:r>
        <w:rPr>
          <w:color w:val="000000"/>
        </w:rPr>
        <w:t xml:space="preserve"> preuniversitar în care s-au folosit denumirile "inspectorat </w:t>
      </w:r>
      <w:proofErr w:type="spellStart"/>
      <w:r>
        <w:rPr>
          <w:color w:val="000000"/>
        </w:rPr>
        <w:t>şcolar</w:t>
      </w:r>
      <w:proofErr w:type="spellEnd"/>
      <w:r>
        <w:rPr>
          <w:color w:val="000000"/>
        </w:rPr>
        <w:t xml:space="preserve"> </w:t>
      </w:r>
      <w:proofErr w:type="spellStart"/>
      <w:r>
        <w:rPr>
          <w:color w:val="000000"/>
        </w:rPr>
        <w:t>judeţean</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w:t>
      </w:r>
      <w:proofErr w:type="spellStart"/>
      <w:r>
        <w:rPr>
          <w:color w:val="000000"/>
        </w:rPr>
        <w:t>Agenţia</w:t>
      </w:r>
      <w:proofErr w:type="spellEnd"/>
      <w:r>
        <w:rPr>
          <w:color w:val="000000"/>
        </w:rPr>
        <w:t xml:space="preserve"> Română de Asigurare a </w:t>
      </w:r>
      <w:proofErr w:type="spellStart"/>
      <w:r>
        <w:rPr>
          <w:color w:val="000000"/>
        </w:rPr>
        <w:t>Calităţii</w:t>
      </w:r>
      <w:proofErr w:type="spellEnd"/>
      <w:r>
        <w:rPr>
          <w:color w:val="000000"/>
        </w:rPr>
        <w:t xml:space="preserve"> în </w:t>
      </w:r>
      <w:proofErr w:type="spellStart"/>
      <w:r>
        <w:rPr>
          <w:color w:val="000000"/>
        </w:rPr>
        <w:t>Învăţământul</w:t>
      </w:r>
      <w:proofErr w:type="spellEnd"/>
      <w:r>
        <w:rPr>
          <w:color w:val="000000"/>
        </w:rPr>
        <w:t xml:space="preserve"> Preuniversitar" se va citi "</w:t>
      </w:r>
      <w:proofErr w:type="spellStart"/>
      <w:r>
        <w:rPr>
          <w:color w:val="000000"/>
        </w:rPr>
        <w:t>Agenţia</w:t>
      </w:r>
      <w:proofErr w:type="spellEnd"/>
      <w:r>
        <w:rPr>
          <w:color w:val="000000"/>
        </w:rPr>
        <w:t xml:space="preserve"> Română pentru Asigurarea </w:t>
      </w:r>
      <w:proofErr w:type="spellStart"/>
      <w:r>
        <w:rPr>
          <w:color w:val="000000"/>
        </w:rPr>
        <w:t>Calităţii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Inspecţie</w:t>
      </w:r>
      <w:proofErr w:type="spellEnd"/>
      <w:r>
        <w:rPr>
          <w:color w:val="000000"/>
        </w:rPr>
        <w:t xml:space="preserve"> în </w:t>
      </w:r>
      <w:proofErr w:type="spellStart"/>
      <w:r>
        <w:rPr>
          <w:color w:val="000000"/>
        </w:rPr>
        <w:t>Învăţământul</w:t>
      </w:r>
      <w:proofErr w:type="spellEnd"/>
      <w:r>
        <w:rPr>
          <w:color w:val="000000"/>
        </w:rPr>
        <w:t xml:space="preserve"> Preuniversitar".</w:t>
      </w:r>
    </w:p>
    <w:p w14:paraId="6F4EF926" w14:textId="77777777" w:rsidR="00312434" w:rsidRDefault="00000000">
      <w:pPr>
        <w:spacing w:before="26" w:after="0"/>
      </w:pPr>
      <w:r>
        <w:rPr>
          <w:color w:val="000000"/>
        </w:rPr>
        <w:t xml:space="preserve">(6)Se </w:t>
      </w:r>
      <w:proofErr w:type="spellStart"/>
      <w:r>
        <w:rPr>
          <w:color w:val="000000"/>
        </w:rPr>
        <w:t>înfiinţează</w:t>
      </w:r>
      <w:proofErr w:type="spellEnd"/>
      <w:r>
        <w:rPr>
          <w:color w:val="000000"/>
        </w:rPr>
        <w:t xml:space="preserve"> la nivelul fiecărui </w:t>
      </w:r>
      <w:proofErr w:type="spellStart"/>
      <w:r>
        <w:rPr>
          <w:color w:val="000000"/>
        </w:rPr>
        <w:t>judeţ</w:t>
      </w:r>
      <w:proofErr w:type="spellEnd"/>
      <w:r>
        <w:rPr>
          <w:color w:val="000000"/>
        </w:rPr>
        <w:t xml:space="preserve">/municipiului </w:t>
      </w:r>
      <w:proofErr w:type="spellStart"/>
      <w:r>
        <w:rPr>
          <w:color w:val="000000"/>
        </w:rPr>
        <w:t>Bucureşti</w:t>
      </w:r>
      <w:proofErr w:type="spellEnd"/>
      <w:r>
        <w:rPr>
          <w:color w:val="000000"/>
        </w:rPr>
        <w:t xml:space="preserve"> Consiliul consultativ pentru </w:t>
      </w:r>
      <w:proofErr w:type="spellStart"/>
      <w:r>
        <w:rPr>
          <w:color w:val="000000"/>
        </w:rPr>
        <w:t>învăţământ</w:t>
      </w:r>
      <w:proofErr w:type="spellEnd"/>
      <w:r>
        <w:rPr>
          <w:color w:val="000000"/>
        </w:rPr>
        <w:t xml:space="preserve"> preuniversitar, structură consultativă cu </w:t>
      </w:r>
      <w:proofErr w:type="spellStart"/>
      <w:r>
        <w:rPr>
          <w:color w:val="000000"/>
        </w:rPr>
        <w:t>atribuţii</w:t>
      </w:r>
      <w:proofErr w:type="spellEnd"/>
      <w:r>
        <w:rPr>
          <w:color w:val="000000"/>
        </w:rPr>
        <w:t xml:space="preserve"> în sprijinirea </w:t>
      </w:r>
      <w:proofErr w:type="spellStart"/>
      <w:r>
        <w:rPr>
          <w:color w:val="000000"/>
        </w:rPr>
        <w:t>activităţii</w:t>
      </w:r>
      <w:proofErr w:type="spellEnd"/>
      <w:r>
        <w:rPr>
          <w:color w:val="000000"/>
        </w:rPr>
        <w:t xml:space="preserve"> de administrare </w:t>
      </w:r>
      <w:proofErr w:type="spellStart"/>
      <w:r>
        <w:rPr>
          <w:color w:val="000000"/>
        </w:rPr>
        <w:t>şi</w:t>
      </w:r>
      <w:proofErr w:type="spellEnd"/>
      <w:r>
        <w:rPr>
          <w:color w:val="000000"/>
        </w:rPr>
        <w:t xml:space="preserve"> dezvoltare a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de monitorizare a </w:t>
      </w:r>
      <w:proofErr w:type="spellStart"/>
      <w:r>
        <w:rPr>
          <w:color w:val="000000"/>
        </w:rPr>
        <w:t>capacităţii</w:t>
      </w:r>
      <w:proofErr w:type="spellEnd"/>
      <w:r>
        <w:rPr>
          <w:color w:val="000000"/>
        </w:rPr>
        <w:t xml:space="preserve"> </w:t>
      </w:r>
      <w:proofErr w:type="spellStart"/>
      <w:r>
        <w:rPr>
          <w:color w:val="000000"/>
        </w:rPr>
        <w:t>autorităţilor</w:t>
      </w:r>
      <w:proofErr w:type="spellEnd"/>
      <w:r>
        <w:rPr>
          <w:color w:val="000000"/>
        </w:rPr>
        <w:t xml:space="preserve"> publice locale de a </w:t>
      </w:r>
      <w:proofErr w:type="spellStart"/>
      <w:r>
        <w:rPr>
          <w:color w:val="000000"/>
        </w:rPr>
        <w:t>susţine</w:t>
      </w:r>
      <w:proofErr w:type="spellEnd"/>
      <w:r>
        <w:rPr>
          <w:color w:val="000000"/>
        </w:rPr>
        <w:t xml:space="preserve"> </w:t>
      </w:r>
      <w:proofErr w:type="spellStart"/>
      <w:r>
        <w:rPr>
          <w:color w:val="000000"/>
        </w:rPr>
        <w:t>educaţia</w:t>
      </w:r>
      <w:proofErr w:type="spellEnd"/>
      <w:r>
        <w:rPr>
          <w:color w:val="000000"/>
        </w:rPr>
        <w:t>, respectiv de a furniza resursele necesare.</w:t>
      </w:r>
    </w:p>
    <w:p w14:paraId="43B90909" w14:textId="77777777" w:rsidR="00312434" w:rsidRDefault="00000000">
      <w:pPr>
        <w:spacing w:before="26" w:after="0"/>
      </w:pPr>
      <w:r>
        <w:rPr>
          <w:color w:val="000000"/>
        </w:rPr>
        <w:t xml:space="preserve">(7)Consiliul consultativ prevăzut la alin. (6) avizează Raportul privind starea </w:t>
      </w:r>
      <w:proofErr w:type="spellStart"/>
      <w:r>
        <w:rPr>
          <w:color w:val="000000"/>
        </w:rPr>
        <w:t>învăţământului</w:t>
      </w:r>
      <w:proofErr w:type="spellEnd"/>
      <w:r>
        <w:rPr>
          <w:color w:val="000000"/>
        </w:rPr>
        <w:t>, elaborat de DJIP/DMBIP.</w:t>
      </w:r>
    </w:p>
    <w:p w14:paraId="2C9C7D35" w14:textId="77777777" w:rsidR="00312434" w:rsidRDefault="00000000">
      <w:pPr>
        <w:spacing w:before="26" w:after="0"/>
      </w:pPr>
      <w:r>
        <w:rPr>
          <w:color w:val="000000"/>
        </w:rPr>
        <w:t xml:space="preserve">(8)Consiliul consultativ prevăzut la alin. (6) este format din 5 membri, după cum urmează: un reprezentant al DJIP/DMBIP, un reprezentant al biroului </w:t>
      </w:r>
      <w:proofErr w:type="spellStart"/>
      <w:r>
        <w:rPr>
          <w:color w:val="000000"/>
        </w:rPr>
        <w:t>judeţean</w:t>
      </w:r>
      <w:proofErr w:type="spellEnd"/>
      <w:r>
        <w:rPr>
          <w:color w:val="000000"/>
        </w:rPr>
        <w:t xml:space="preserve"> al ARACIIP, un reprezentant al CCD, un reprezentant al prefectului, un reprezentant al consiliului </w:t>
      </w:r>
      <w:proofErr w:type="spellStart"/>
      <w:r>
        <w:rPr>
          <w:color w:val="000000"/>
        </w:rPr>
        <w:t>judeţean</w:t>
      </w:r>
      <w:proofErr w:type="spellEnd"/>
      <w:r>
        <w:rPr>
          <w:color w:val="000000"/>
        </w:rPr>
        <w:t xml:space="preserve">/Consiliului General al Municipiului </w:t>
      </w:r>
      <w:proofErr w:type="spellStart"/>
      <w:r>
        <w:rPr>
          <w:color w:val="000000"/>
        </w:rPr>
        <w:t>Bucureşti</w:t>
      </w:r>
      <w:proofErr w:type="spellEnd"/>
      <w:r>
        <w:rPr>
          <w:color w:val="000000"/>
        </w:rPr>
        <w:t xml:space="preserve">. La </w:t>
      </w:r>
      <w:proofErr w:type="spellStart"/>
      <w:r>
        <w:rPr>
          <w:color w:val="000000"/>
        </w:rPr>
        <w:t>activităţile</w:t>
      </w:r>
      <w:proofErr w:type="spellEnd"/>
      <w:r>
        <w:rPr>
          <w:color w:val="000000"/>
        </w:rPr>
        <w:t xml:space="preserve"> consiliului participă, cu statut de observator, câte un reprezentant al </w:t>
      </w:r>
      <w:proofErr w:type="spellStart"/>
      <w:r>
        <w:rPr>
          <w:color w:val="000000"/>
        </w:rPr>
        <w:t>federaţiilor</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 al Consiliului </w:t>
      </w:r>
      <w:proofErr w:type="spellStart"/>
      <w:r>
        <w:rPr>
          <w:color w:val="000000"/>
        </w:rPr>
        <w:t>Naţional</w:t>
      </w:r>
      <w:proofErr w:type="spellEnd"/>
      <w:r>
        <w:rPr>
          <w:color w:val="000000"/>
        </w:rPr>
        <w:t xml:space="preserve"> al Elevilor, al structurilor asociative reprezentative ale </w:t>
      </w:r>
      <w:proofErr w:type="spellStart"/>
      <w:r>
        <w:rPr>
          <w:color w:val="000000"/>
        </w:rPr>
        <w:t>părinţilor</w:t>
      </w:r>
      <w:proofErr w:type="spellEnd"/>
      <w:r>
        <w:rPr>
          <w:color w:val="000000"/>
        </w:rPr>
        <w:t xml:space="preserve"> cu activitate relevantă la nivel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al </w:t>
      </w:r>
      <w:proofErr w:type="spellStart"/>
      <w:r>
        <w:rPr>
          <w:color w:val="000000"/>
        </w:rPr>
        <w:t>agenţilor</w:t>
      </w:r>
      <w:proofErr w:type="spellEnd"/>
      <w:r>
        <w:rPr>
          <w:color w:val="000000"/>
        </w:rPr>
        <w:t xml:space="preserve"> economici </w:t>
      </w:r>
      <w:proofErr w:type="spellStart"/>
      <w:r>
        <w:rPr>
          <w:color w:val="000000"/>
        </w:rPr>
        <w:t>şi</w:t>
      </w:r>
      <w:proofErr w:type="spellEnd"/>
      <w:r>
        <w:rPr>
          <w:color w:val="000000"/>
        </w:rPr>
        <w:t xml:space="preserve"> un reprezentant al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dintre acele </w:t>
      </w:r>
      <w:proofErr w:type="spellStart"/>
      <w:r>
        <w:rPr>
          <w:color w:val="000000"/>
        </w:rPr>
        <w:t>minorităţi</w:t>
      </w:r>
      <w:proofErr w:type="spellEnd"/>
      <w:r>
        <w:rPr>
          <w:color w:val="000000"/>
        </w:rPr>
        <w:t xml:space="preserve"> reprezentate în Parlamentul României care au </w:t>
      </w:r>
      <w:proofErr w:type="spellStart"/>
      <w:r>
        <w:rPr>
          <w:color w:val="000000"/>
        </w:rPr>
        <w:t>învăţământ</w:t>
      </w:r>
      <w:proofErr w:type="spellEnd"/>
      <w:r>
        <w:rPr>
          <w:color w:val="000000"/>
        </w:rPr>
        <w:t xml:space="preserve"> în limba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în acel </w:t>
      </w:r>
      <w:proofErr w:type="spellStart"/>
      <w:r>
        <w:rPr>
          <w:color w:val="000000"/>
        </w:rPr>
        <w:t>judeţ</w:t>
      </w:r>
      <w:proofErr w:type="spellEnd"/>
      <w:r>
        <w:rPr>
          <w:color w:val="000000"/>
        </w:rPr>
        <w:t>. Consiliul consultativ prevăzut la alin. (6) este condus de prefect sau un reprezentant al acestuia.</w:t>
      </w:r>
    </w:p>
    <w:p w14:paraId="0A7C130E" w14:textId="77777777" w:rsidR="00312434" w:rsidRDefault="00000000">
      <w:pPr>
        <w:spacing w:before="26" w:after="0"/>
      </w:pPr>
      <w:r>
        <w:rPr>
          <w:color w:val="000000"/>
        </w:rPr>
        <w:lastRenderedPageBreak/>
        <w:t>(9)</w:t>
      </w:r>
      <w:r>
        <w:rPr>
          <w:b/>
          <w:color w:val="000000"/>
        </w:rPr>
        <w:t xml:space="preserve">Regulamentul de organizare </w:t>
      </w:r>
      <w:proofErr w:type="spellStart"/>
      <w:r>
        <w:rPr>
          <w:b/>
          <w:color w:val="000000"/>
        </w:rPr>
        <w:t>şi</w:t>
      </w:r>
      <w:proofErr w:type="spellEnd"/>
      <w:r>
        <w:rPr>
          <w:b/>
          <w:color w:val="000000"/>
        </w:rPr>
        <w:t xml:space="preserve"> </w:t>
      </w:r>
      <w:proofErr w:type="spellStart"/>
      <w:r>
        <w:rPr>
          <w:b/>
          <w:color w:val="000000"/>
        </w:rPr>
        <w:t>funcţionare</w:t>
      </w:r>
      <w:proofErr w:type="spellEnd"/>
      <w:r>
        <w:rPr>
          <w:b/>
          <w:color w:val="000000"/>
        </w:rPr>
        <w:t xml:space="preserve"> a Consiliului consultativ pentru </w:t>
      </w:r>
      <w:proofErr w:type="spellStart"/>
      <w:r>
        <w:rPr>
          <w:b/>
          <w:color w:val="000000"/>
        </w:rPr>
        <w:t>învăţământ</w:t>
      </w:r>
      <w:proofErr w:type="spellEnd"/>
      <w:r>
        <w:rPr>
          <w:b/>
          <w:color w:val="000000"/>
        </w:rPr>
        <w:t xml:space="preserve"> preuniversitar se aprobă prin ordin al ministrului </w:t>
      </w:r>
      <w:proofErr w:type="spellStart"/>
      <w:r>
        <w:rPr>
          <w:b/>
          <w:color w:val="000000"/>
        </w:rPr>
        <w:t>educaţiei</w:t>
      </w:r>
      <w:proofErr w:type="spellEnd"/>
      <w:r>
        <w:rPr>
          <w:b/>
          <w:color w:val="000000"/>
        </w:rPr>
        <w:t>.</w:t>
      </w:r>
    </w:p>
    <w:p w14:paraId="54F3A76C" w14:textId="77777777" w:rsidR="00312434" w:rsidRDefault="00000000">
      <w:pPr>
        <w:spacing w:before="26" w:after="0"/>
      </w:pPr>
      <w:r>
        <w:rPr>
          <w:noProof/>
        </w:rPr>
        <w:drawing>
          <wp:inline distT="0" distB="0" distL="0" distR="0" wp14:anchorId="2AB1CDF5" wp14:editId="023707F9">
            <wp:extent cx="152400" cy="152400"/>
            <wp:effectExtent l="0" t="0" r="0" b="0"/>
            <wp:docPr id="1677588109" name="Picture 167758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116-119 se prorogă până la începutul anului </w:t>
      </w:r>
      <w:proofErr w:type="spellStart"/>
      <w:r>
        <w:rPr>
          <w:color w:val="000000"/>
        </w:rPr>
        <w:t>şcolar</w:t>
      </w:r>
      <w:proofErr w:type="spellEnd"/>
      <w:r>
        <w:rPr>
          <w:color w:val="000000"/>
        </w:rPr>
        <w:t xml:space="preserve"> 2026-2027;</w:t>
      </w:r>
      <w:r>
        <w:br/>
      </w:r>
    </w:p>
    <w:p w14:paraId="226AC1F0" w14:textId="77777777" w:rsidR="00312434" w:rsidRDefault="00000000">
      <w:pPr>
        <w:spacing w:before="26" w:after="0"/>
      </w:pPr>
      <w:r>
        <w:rPr>
          <w:color w:val="000000"/>
        </w:rPr>
        <w:t xml:space="preserve">*) prevederile art. 119 se prorogă până la începutul anului </w:t>
      </w:r>
      <w:proofErr w:type="spellStart"/>
      <w:r>
        <w:rPr>
          <w:color w:val="000000"/>
        </w:rPr>
        <w:t>şcolar</w:t>
      </w:r>
      <w:proofErr w:type="spellEnd"/>
      <w:r>
        <w:rPr>
          <w:color w:val="000000"/>
        </w:rPr>
        <w:t xml:space="preserve"> 2027-2028;</w:t>
      </w:r>
      <w:r>
        <w:br/>
      </w:r>
    </w:p>
    <w:p w14:paraId="749ED6A5" w14:textId="77777777" w:rsidR="00312434" w:rsidRDefault="00312434">
      <w:pPr>
        <w:spacing w:before="80" w:after="0"/>
      </w:pPr>
    </w:p>
    <w:p w14:paraId="0C9D7C91" w14:textId="77777777" w:rsidR="00312434" w:rsidRDefault="00000000">
      <w:pPr>
        <w:spacing w:after="0"/>
      </w:pPr>
      <w:r>
        <w:rPr>
          <w:noProof/>
        </w:rPr>
        <w:drawing>
          <wp:inline distT="0" distB="0" distL="0" distR="0" wp14:anchorId="14399860" wp14:editId="00976835">
            <wp:extent cx="152400" cy="152400"/>
            <wp:effectExtent l="0" t="0" r="0" b="0"/>
            <wp:docPr id="2075123664" name="Picture 207512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120 </w:t>
      </w:r>
    </w:p>
    <w:p w14:paraId="10C08DA3" w14:textId="77777777" w:rsidR="00312434" w:rsidRDefault="00000000">
      <w:pPr>
        <w:spacing w:after="0"/>
      </w:pPr>
      <w:r>
        <w:rPr>
          <w:noProof/>
        </w:rPr>
        <w:drawing>
          <wp:inline distT="0" distB="0" distL="0" distR="0" wp14:anchorId="4B856EC1" wp14:editId="58F6B01D">
            <wp:extent cx="152400" cy="152400"/>
            <wp:effectExtent l="0" t="0" r="0" b="0"/>
            <wp:docPr id="261893805" name="Picture 26189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(1)În fiecare </w:t>
      </w:r>
      <w:proofErr w:type="spellStart"/>
      <w:r>
        <w:rPr>
          <w:color w:val="000000"/>
        </w:rPr>
        <w:t>judeţ</w:t>
      </w:r>
      <w:proofErr w:type="spellEnd"/>
      <w:r>
        <w:rPr>
          <w:color w:val="000000"/>
        </w:rPr>
        <w:t xml:space="preserve"> </w:t>
      </w:r>
      <w:proofErr w:type="spellStart"/>
      <w:r>
        <w:rPr>
          <w:color w:val="000000"/>
        </w:rPr>
        <w:t>funcţionează</w:t>
      </w:r>
      <w:proofErr w:type="spellEnd"/>
      <w:r>
        <w:rPr>
          <w:color w:val="000000"/>
        </w:rPr>
        <w:t xml:space="preserve"> centrul </w:t>
      </w:r>
      <w:proofErr w:type="spellStart"/>
      <w:r>
        <w:rPr>
          <w:color w:val="000000"/>
        </w:rPr>
        <w:t>judeţean</w:t>
      </w:r>
      <w:proofErr w:type="spellEnd"/>
      <w:r>
        <w:rPr>
          <w:color w:val="000000"/>
        </w:rPr>
        <w:t xml:space="preserve"> de resurse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w:t>
      </w:r>
      <w:proofErr w:type="spellStart"/>
      <w:r>
        <w:rPr>
          <w:color w:val="000000"/>
        </w:rPr>
        <w:t>educaţională</w:t>
      </w:r>
      <w:proofErr w:type="spellEnd"/>
      <w:r>
        <w:rPr>
          <w:color w:val="000000"/>
        </w:rPr>
        <w:t xml:space="preserve">, iar în municipiul </w:t>
      </w:r>
      <w:proofErr w:type="spellStart"/>
      <w:r>
        <w:rPr>
          <w:color w:val="000000"/>
        </w:rPr>
        <w:t>Bucureşti</w:t>
      </w:r>
      <w:proofErr w:type="spellEnd"/>
      <w:r>
        <w:rPr>
          <w:color w:val="000000"/>
        </w:rPr>
        <w:t xml:space="preserve"> </w:t>
      </w:r>
      <w:proofErr w:type="spellStart"/>
      <w:r>
        <w:rPr>
          <w:color w:val="000000"/>
        </w:rPr>
        <w:t>funcţionează</w:t>
      </w:r>
      <w:proofErr w:type="spellEnd"/>
      <w:r>
        <w:rPr>
          <w:color w:val="000000"/>
        </w:rPr>
        <w:t xml:space="preserve"> Centrul Municipiului </w:t>
      </w:r>
      <w:proofErr w:type="spellStart"/>
      <w:r>
        <w:rPr>
          <w:color w:val="000000"/>
        </w:rPr>
        <w:t>Bucureşti</w:t>
      </w:r>
      <w:proofErr w:type="spellEnd"/>
      <w:r>
        <w:rPr>
          <w:color w:val="000000"/>
        </w:rPr>
        <w:t xml:space="preserve"> de Resurse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w:t>
      </w:r>
      <w:proofErr w:type="spellStart"/>
      <w:r>
        <w:rPr>
          <w:color w:val="000000"/>
        </w:rPr>
        <w:t>Educaţională</w:t>
      </w:r>
      <w:proofErr w:type="spellEnd"/>
      <w:r>
        <w:rPr>
          <w:color w:val="000000"/>
        </w:rPr>
        <w:t xml:space="preserve">. Acestea sunt </w:t>
      </w:r>
      <w:proofErr w:type="spellStart"/>
      <w:r>
        <w:rPr>
          <w:color w:val="000000"/>
        </w:rPr>
        <w:t>instituţii</w:t>
      </w:r>
      <w:proofErr w:type="spellEnd"/>
      <w:r>
        <w:rPr>
          <w:color w:val="000000"/>
        </w:rPr>
        <w:t xml:space="preserve"> cu personalitate juridică </w:t>
      </w:r>
      <w:proofErr w:type="spellStart"/>
      <w:r>
        <w:rPr>
          <w:color w:val="000000"/>
        </w:rPr>
        <w:t>şi</w:t>
      </w:r>
      <w:proofErr w:type="spellEnd"/>
      <w:r>
        <w:rPr>
          <w:color w:val="000000"/>
        </w:rPr>
        <w:t xml:space="preserve"> sunt subordonate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coordonate metodologic de CNEI. Structura,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CJRAE/CMBRAE se stabilesc prin regulament aprobat prin ordin al ministrului </w:t>
      </w:r>
      <w:proofErr w:type="spellStart"/>
      <w:r>
        <w:rPr>
          <w:color w:val="000000"/>
        </w:rPr>
        <w:t>educaţiei</w:t>
      </w:r>
      <w:proofErr w:type="spellEnd"/>
      <w:r>
        <w:rPr>
          <w:color w:val="000000"/>
        </w:rPr>
        <w:t>.</w:t>
      </w:r>
    </w:p>
    <w:p w14:paraId="46065A37" w14:textId="77777777" w:rsidR="00312434" w:rsidRDefault="00000000">
      <w:pPr>
        <w:spacing w:before="26" w:after="0"/>
      </w:pPr>
      <w:r>
        <w:rPr>
          <w:noProof/>
        </w:rPr>
        <w:drawing>
          <wp:inline distT="0" distB="0" distL="0" distR="0" wp14:anchorId="0ACF3137" wp14:editId="499FB4F1">
            <wp:extent cx="152400" cy="152400"/>
            <wp:effectExtent l="0" t="0" r="0" b="0"/>
            <wp:docPr id="101705744" name="Picture 10170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r>
        <w:rPr>
          <w:color w:val="000000"/>
          <w:vertAlign w:val="superscript"/>
        </w:rPr>
        <w:t>1</w:t>
      </w:r>
      <w:r>
        <w:rPr>
          <w:color w:val="000000"/>
        </w:rPr>
        <w:t xml:space="preserve">)Până la </w:t>
      </w:r>
      <w:proofErr w:type="spellStart"/>
      <w:r>
        <w:rPr>
          <w:color w:val="000000"/>
        </w:rPr>
        <w:t>înfiinţarea</w:t>
      </w:r>
      <w:proofErr w:type="spellEnd"/>
      <w:r>
        <w:rPr>
          <w:color w:val="000000"/>
        </w:rPr>
        <w:t xml:space="preserve"> CNEI, CJRAE/CMBRAE </w:t>
      </w:r>
      <w:proofErr w:type="spellStart"/>
      <w:r>
        <w:rPr>
          <w:color w:val="000000"/>
        </w:rPr>
        <w:t>funcţionează</w:t>
      </w:r>
      <w:proofErr w:type="spellEnd"/>
      <w:r>
        <w:rPr>
          <w:color w:val="000000"/>
        </w:rPr>
        <w:t xml:space="preserve"> în coordonarea metodologică a Ministerului </w:t>
      </w:r>
      <w:proofErr w:type="spellStart"/>
      <w:r>
        <w:rPr>
          <w:color w:val="000000"/>
        </w:rPr>
        <w:t>Educaţiei</w:t>
      </w:r>
      <w:proofErr w:type="spellEnd"/>
      <w:r>
        <w:rPr>
          <w:color w:val="000000"/>
        </w:rPr>
        <w:t xml:space="preserve"> prin inspectoratele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w:t>
      </w:r>
      <w:r>
        <w:br/>
      </w:r>
    </w:p>
    <w:p w14:paraId="7CBFCC10" w14:textId="77777777" w:rsidR="00312434" w:rsidRDefault="00000000">
      <w:pPr>
        <w:spacing w:before="26" w:after="0"/>
      </w:pPr>
      <w:r>
        <w:rPr>
          <w:color w:val="000000"/>
        </w:rPr>
        <w:t xml:space="preserve">(2)CJRAE/CMBRAE sunt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special integrat specializate în oferirea, coordonarea, monitorizarea </w:t>
      </w:r>
      <w:proofErr w:type="spellStart"/>
      <w:r>
        <w:rPr>
          <w:color w:val="000000"/>
        </w:rPr>
        <w:t>şi</w:t>
      </w:r>
      <w:proofErr w:type="spellEnd"/>
      <w:r>
        <w:rPr>
          <w:color w:val="000000"/>
        </w:rPr>
        <w:t xml:space="preserve"> evaluarea de servicii </w:t>
      </w:r>
      <w:proofErr w:type="spellStart"/>
      <w:r>
        <w:rPr>
          <w:color w:val="000000"/>
        </w:rPr>
        <w:t>educaţionale</w:t>
      </w:r>
      <w:proofErr w:type="spellEnd"/>
      <w:r>
        <w:rPr>
          <w:color w:val="000000"/>
        </w:rPr>
        <w:t xml:space="preserve"> specifice acordate copiilor/elevilor, cadrelor didactice,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membrilor </w:t>
      </w:r>
      <w:proofErr w:type="spellStart"/>
      <w:r>
        <w:rPr>
          <w:color w:val="000000"/>
        </w:rPr>
        <w:t>comunităţii</w:t>
      </w:r>
      <w:proofErr w:type="spellEnd"/>
      <w:r>
        <w:rPr>
          <w:color w:val="000000"/>
        </w:rPr>
        <w:t xml:space="preserve">, pentru a asigura tuturor accesul la o </w:t>
      </w:r>
      <w:proofErr w:type="spellStart"/>
      <w:r>
        <w:rPr>
          <w:color w:val="000000"/>
        </w:rPr>
        <w:t>educaţie</w:t>
      </w:r>
      <w:proofErr w:type="spellEnd"/>
      <w:r>
        <w:rPr>
          <w:color w:val="000000"/>
        </w:rPr>
        <w:t xml:space="preserve"> de calitate, precum </w:t>
      </w:r>
      <w:proofErr w:type="spellStart"/>
      <w:r>
        <w:rPr>
          <w:color w:val="000000"/>
        </w:rPr>
        <w:t>şi</w:t>
      </w:r>
      <w:proofErr w:type="spellEnd"/>
      <w:r>
        <w:rPr>
          <w:color w:val="000000"/>
        </w:rPr>
        <w:t xml:space="preserve"> </w:t>
      </w:r>
      <w:proofErr w:type="spellStart"/>
      <w:r>
        <w:rPr>
          <w:color w:val="000000"/>
        </w:rPr>
        <w:t>asistenţa</w:t>
      </w:r>
      <w:proofErr w:type="spellEnd"/>
      <w:r>
        <w:rPr>
          <w:color w:val="000000"/>
        </w:rPr>
        <w:t xml:space="preserve"> necesară în acest sens.</w:t>
      </w:r>
    </w:p>
    <w:p w14:paraId="65048B14" w14:textId="77777777" w:rsidR="00312434" w:rsidRDefault="00000000">
      <w:pPr>
        <w:spacing w:before="26" w:after="0"/>
      </w:pPr>
      <w:r>
        <w:rPr>
          <w:color w:val="000000"/>
        </w:rPr>
        <w:t xml:space="preserve">(3)CJRAE/CMBRAE coordonează, monitorizează </w:t>
      </w:r>
      <w:proofErr w:type="spellStart"/>
      <w:r>
        <w:rPr>
          <w:color w:val="000000"/>
        </w:rPr>
        <w:t>şi</w:t>
      </w:r>
      <w:proofErr w:type="spellEnd"/>
      <w:r>
        <w:rPr>
          <w:color w:val="000000"/>
        </w:rPr>
        <w:t xml:space="preserve"> evaluează metodologic activitatea profesorilor-consilieri </w:t>
      </w:r>
      <w:proofErr w:type="spellStart"/>
      <w:r>
        <w:rPr>
          <w:color w:val="000000"/>
        </w:rPr>
        <w:t>şcolari</w:t>
      </w:r>
      <w:proofErr w:type="spellEnd"/>
      <w:r>
        <w:rPr>
          <w:color w:val="000000"/>
        </w:rPr>
        <w:t xml:space="preserve">, profesorilor-logopezi, profesorilor-psihologi, mediatorilor </w:t>
      </w:r>
      <w:proofErr w:type="spellStart"/>
      <w:r>
        <w:rPr>
          <w:color w:val="000000"/>
        </w:rPr>
        <w:t>şcolari</w:t>
      </w:r>
      <w:proofErr w:type="spellEnd"/>
      <w:r>
        <w:rPr>
          <w:color w:val="000000"/>
        </w:rPr>
        <w:t xml:space="preserve">, </w:t>
      </w:r>
      <w:proofErr w:type="spellStart"/>
      <w:r>
        <w:rPr>
          <w:color w:val="000000"/>
        </w:rPr>
        <w:t>asistenţilor</w:t>
      </w:r>
      <w:proofErr w:type="spellEnd"/>
      <w:r>
        <w:rPr>
          <w:color w:val="000000"/>
        </w:rPr>
        <w:t xml:space="preserve"> sociali, profesorilor </w:t>
      </w:r>
      <w:proofErr w:type="spellStart"/>
      <w:r>
        <w:rPr>
          <w:color w:val="000000"/>
        </w:rPr>
        <w:t>itineranţi</w:t>
      </w:r>
      <w:proofErr w:type="spellEnd"/>
      <w:r>
        <w:rPr>
          <w:color w:val="000000"/>
        </w:rPr>
        <w:t xml:space="preserve"> </w:t>
      </w:r>
      <w:proofErr w:type="spellStart"/>
      <w:r>
        <w:rPr>
          <w:color w:val="000000"/>
        </w:rPr>
        <w:t>şi</w:t>
      </w:r>
      <w:proofErr w:type="spellEnd"/>
      <w:r>
        <w:rPr>
          <w:color w:val="000000"/>
        </w:rPr>
        <w:t xml:space="preserve"> de sprijin, a cadrelor didactice implicate în programe de </w:t>
      </w:r>
      <w:proofErr w:type="spellStart"/>
      <w:r>
        <w:rPr>
          <w:color w:val="000000"/>
        </w:rPr>
        <w:t>educaţie</w:t>
      </w:r>
      <w:proofErr w:type="spellEnd"/>
      <w:r>
        <w:rPr>
          <w:color w:val="000000"/>
        </w:rPr>
        <w:t xml:space="preserve"> parentală, </w:t>
      </w:r>
      <w:proofErr w:type="spellStart"/>
      <w:r>
        <w:rPr>
          <w:color w:val="000000"/>
        </w:rPr>
        <w:t>desfăşurată</w:t>
      </w:r>
      <w:proofErr w:type="spellEnd"/>
      <w:r>
        <w:rPr>
          <w:color w:val="000000"/>
        </w:rPr>
        <w:t xml:space="preserve"> în cadrul cabinetelor de </w:t>
      </w:r>
      <w:proofErr w:type="spellStart"/>
      <w:r>
        <w:rPr>
          <w:color w:val="000000"/>
        </w:rPr>
        <w:t>asistenţă</w:t>
      </w:r>
      <w:proofErr w:type="spellEnd"/>
      <w:r>
        <w:rPr>
          <w:color w:val="000000"/>
        </w:rPr>
        <w:t xml:space="preserve"> psihopedagogică, a cabinetelor logopedice, a camerelor-resursă </w:t>
      </w:r>
      <w:proofErr w:type="spellStart"/>
      <w:r>
        <w:rPr>
          <w:color w:val="000000"/>
        </w:rPr>
        <w:t>şi</w:t>
      </w:r>
      <w:proofErr w:type="spellEnd"/>
      <w:r>
        <w:rPr>
          <w:color w:val="000000"/>
        </w:rPr>
        <w:t xml:space="preserve"> altor </w:t>
      </w:r>
      <w:proofErr w:type="spellStart"/>
      <w:r>
        <w:rPr>
          <w:color w:val="000000"/>
        </w:rPr>
        <w:t>spaţii</w:t>
      </w:r>
      <w:proofErr w:type="spellEnd"/>
      <w:r>
        <w:rPr>
          <w:color w:val="000000"/>
        </w:rPr>
        <w:t xml:space="preserve"> dedicate,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CJRAE/CMBRAE colaborează cu centrele </w:t>
      </w:r>
      <w:proofErr w:type="spellStart"/>
      <w:r>
        <w:rPr>
          <w:color w:val="000000"/>
        </w:rPr>
        <w:t>şcolare</w:t>
      </w:r>
      <w:proofErr w:type="spellEnd"/>
      <w:r>
        <w:rPr>
          <w:color w:val="000000"/>
        </w:rPr>
        <w:t xml:space="preserve"> pentru </w:t>
      </w:r>
      <w:proofErr w:type="spellStart"/>
      <w:r>
        <w:rPr>
          <w:color w:val="000000"/>
        </w:rPr>
        <w:t>educaţie</w:t>
      </w:r>
      <w:proofErr w:type="spellEnd"/>
      <w:r>
        <w:rPr>
          <w:color w:val="000000"/>
        </w:rPr>
        <w:t xml:space="preserve"> incluzivă în vederea integrării </w:t>
      </w:r>
      <w:proofErr w:type="spellStart"/>
      <w:r>
        <w:rPr>
          <w:color w:val="000000"/>
        </w:rPr>
        <w:t>preşcolarilor</w:t>
      </w:r>
      <w:proofErr w:type="spellEnd"/>
      <w:r>
        <w:rPr>
          <w:color w:val="000000"/>
        </w:rPr>
        <w:t>/elevilor cu CES.</w:t>
      </w:r>
    </w:p>
    <w:p w14:paraId="7A587579" w14:textId="77777777" w:rsidR="00312434" w:rsidRDefault="00000000">
      <w:pPr>
        <w:spacing w:before="26" w:after="0"/>
      </w:pPr>
      <w:r>
        <w:rPr>
          <w:color w:val="000000"/>
        </w:rPr>
        <w:t>(4)</w:t>
      </w:r>
      <w:proofErr w:type="spellStart"/>
      <w:r>
        <w:rPr>
          <w:color w:val="000000"/>
        </w:rPr>
        <w:t>Finanţarea</w:t>
      </w:r>
      <w:proofErr w:type="spellEnd"/>
      <w:r>
        <w:rPr>
          <w:color w:val="000000"/>
        </w:rPr>
        <w:t xml:space="preserve"> CJRAE/CMBRAE, a cabinetelor de </w:t>
      </w:r>
      <w:proofErr w:type="spellStart"/>
      <w:r>
        <w:rPr>
          <w:color w:val="000000"/>
        </w:rPr>
        <w:t>asistenţă</w:t>
      </w:r>
      <w:proofErr w:type="spellEnd"/>
      <w:r>
        <w:rPr>
          <w:color w:val="000000"/>
        </w:rPr>
        <w:t xml:space="preserve"> psihopedagogică, a cabinetelor logopedice </w:t>
      </w:r>
      <w:proofErr w:type="spellStart"/>
      <w:r>
        <w:rPr>
          <w:color w:val="000000"/>
        </w:rPr>
        <w:t>interşcolare</w:t>
      </w:r>
      <w:proofErr w:type="spellEnd"/>
      <w:r>
        <w:rPr>
          <w:color w:val="000000"/>
        </w:rPr>
        <w:t xml:space="preserve">, a camerelor-resursă </w:t>
      </w:r>
      <w:proofErr w:type="spellStart"/>
      <w:r>
        <w:rPr>
          <w:color w:val="000000"/>
        </w:rPr>
        <w:t>şi</w:t>
      </w:r>
      <w:proofErr w:type="spellEnd"/>
      <w:r>
        <w:rPr>
          <w:color w:val="000000"/>
        </w:rPr>
        <w:t xml:space="preserve"> altor </w:t>
      </w:r>
      <w:proofErr w:type="spellStart"/>
      <w:r>
        <w:rPr>
          <w:color w:val="000000"/>
        </w:rPr>
        <w:t>spaţii</w:t>
      </w:r>
      <w:proofErr w:type="spellEnd"/>
      <w:r>
        <w:rPr>
          <w:color w:val="000000"/>
        </w:rPr>
        <w:t xml:space="preserve"> dedicate </w:t>
      </w:r>
      <w:proofErr w:type="spellStart"/>
      <w:r>
        <w:rPr>
          <w:color w:val="000000"/>
        </w:rPr>
        <w:t>asistenţei</w:t>
      </w:r>
      <w:proofErr w:type="spellEnd"/>
      <w:r>
        <w:rPr>
          <w:color w:val="000000"/>
        </w:rPr>
        <w:t xml:space="preserve"> </w:t>
      </w:r>
      <w:proofErr w:type="spellStart"/>
      <w:r>
        <w:rPr>
          <w:color w:val="000000"/>
        </w:rPr>
        <w:t>educaţionale</w:t>
      </w:r>
      <w:proofErr w:type="spellEnd"/>
      <w:r>
        <w:rPr>
          <w:color w:val="000000"/>
        </w:rPr>
        <w:t xml:space="preserve"> se asigură de la bugetul </w:t>
      </w:r>
      <w:proofErr w:type="spellStart"/>
      <w:r>
        <w:rPr>
          <w:color w:val="000000"/>
        </w:rPr>
        <w:t>unităţii</w:t>
      </w:r>
      <w:proofErr w:type="spellEnd"/>
      <w:r>
        <w:rPr>
          <w:color w:val="000000"/>
        </w:rPr>
        <w:t xml:space="preserve"> administrativ-teritoriale pe raza căreia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din sumele defalcate din unele venituri ale bugetului de stat, prin bugetele locale ale consiliilor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ale sectoarelor municipiului </w:t>
      </w:r>
      <w:proofErr w:type="spellStart"/>
      <w:r>
        <w:rPr>
          <w:color w:val="000000"/>
        </w:rPr>
        <w:t>Bucureşti</w:t>
      </w:r>
      <w:proofErr w:type="spellEnd"/>
      <w:r>
        <w:rPr>
          <w:color w:val="000000"/>
        </w:rPr>
        <w:t xml:space="preserve">, în baza prevederilor privind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w:t>
      </w:r>
    </w:p>
    <w:p w14:paraId="2E9FA2C9" w14:textId="77777777" w:rsidR="00312434" w:rsidRDefault="00000000">
      <w:pPr>
        <w:spacing w:before="26" w:after="0"/>
      </w:pPr>
      <w:r>
        <w:rPr>
          <w:color w:val="000000"/>
        </w:rPr>
        <w:t>(5)</w:t>
      </w:r>
      <w:r>
        <w:rPr>
          <w:b/>
          <w:color w:val="000000"/>
        </w:rPr>
        <w:t xml:space="preserve">CJRAE/CMBRAE </w:t>
      </w:r>
      <w:proofErr w:type="spellStart"/>
      <w:r>
        <w:rPr>
          <w:b/>
          <w:color w:val="000000"/>
        </w:rPr>
        <w:t>îndeplineşte</w:t>
      </w:r>
      <w:proofErr w:type="spellEnd"/>
      <w:r>
        <w:rPr>
          <w:b/>
          <w:color w:val="000000"/>
        </w:rPr>
        <w:t xml:space="preserve"> următoarele </w:t>
      </w:r>
      <w:proofErr w:type="spellStart"/>
      <w:r>
        <w:rPr>
          <w:b/>
          <w:color w:val="000000"/>
        </w:rPr>
        <w:t>funcţii</w:t>
      </w:r>
      <w:proofErr w:type="spellEnd"/>
      <w:r>
        <w:rPr>
          <w:b/>
          <w:color w:val="000000"/>
        </w:rPr>
        <w:t>:</w:t>
      </w:r>
    </w:p>
    <w:p w14:paraId="3D34CE5D" w14:textId="77777777" w:rsidR="00312434" w:rsidRDefault="00000000">
      <w:pPr>
        <w:spacing w:after="0"/>
      </w:pPr>
      <w:r>
        <w:rPr>
          <w:color w:val="000000"/>
        </w:rPr>
        <w:t xml:space="preserve">a)de coordonare, monitorizare </w:t>
      </w:r>
      <w:proofErr w:type="spellStart"/>
      <w:r>
        <w:rPr>
          <w:color w:val="000000"/>
        </w:rPr>
        <w:t>şi</w:t>
      </w:r>
      <w:proofErr w:type="spellEnd"/>
      <w:r>
        <w:rPr>
          <w:color w:val="000000"/>
        </w:rPr>
        <w:t xml:space="preserve"> evaluare a serviciilor specifice din </w:t>
      </w:r>
      <w:proofErr w:type="spellStart"/>
      <w:r>
        <w:rPr>
          <w:color w:val="000000"/>
        </w:rPr>
        <w:t>judeţ</w:t>
      </w:r>
      <w:proofErr w:type="spellEnd"/>
      <w:r>
        <w:rPr>
          <w:color w:val="000000"/>
        </w:rPr>
        <w:t>/municipiu;</w:t>
      </w:r>
    </w:p>
    <w:p w14:paraId="2DDD9B5B" w14:textId="77777777" w:rsidR="00312434" w:rsidRDefault="00000000">
      <w:pPr>
        <w:spacing w:after="0"/>
      </w:pPr>
      <w:r>
        <w:rPr>
          <w:color w:val="000000"/>
        </w:rPr>
        <w:t xml:space="preserve">b)de monitorizare a </w:t>
      </w:r>
      <w:proofErr w:type="spellStart"/>
      <w:r>
        <w:rPr>
          <w:color w:val="000000"/>
        </w:rPr>
        <w:t>evoluţiei</w:t>
      </w:r>
      <w:proofErr w:type="spellEnd"/>
      <w:r>
        <w:rPr>
          <w:color w:val="000000"/>
        </w:rPr>
        <w:t xml:space="preserve"> beneficiarilor serviciilor </w:t>
      </w:r>
      <w:proofErr w:type="spellStart"/>
      <w:r>
        <w:rPr>
          <w:color w:val="000000"/>
        </w:rPr>
        <w:t>educaţionale</w:t>
      </w:r>
      <w:proofErr w:type="spellEnd"/>
      <w:r>
        <w:rPr>
          <w:color w:val="000000"/>
        </w:rPr>
        <w:t>;</w:t>
      </w:r>
    </w:p>
    <w:p w14:paraId="299DB62C" w14:textId="77777777" w:rsidR="00312434" w:rsidRDefault="00000000">
      <w:pPr>
        <w:spacing w:after="0"/>
      </w:pPr>
      <w:r>
        <w:rPr>
          <w:color w:val="000000"/>
        </w:rPr>
        <w:t xml:space="preserve">c)de informare </w:t>
      </w:r>
      <w:proofErr w:type="spellStart"/>
      <w:r>
        <w:rPr>
          <w:color w:val="000000"/>
        </w:rPr>
        <w:t>şi</w:t>
      </w:r>
      <w:proofErr w:type="spellEnd"/>
      <w:r>
        <w:rPr>
          <w:color w:val="000000"/>
        </w:rPr>
        <w:t xml:space="preserve"> documentare pentru beneficiarii serviciilor </w:t>
      </w:r>
      <w:proofErr w:type="spellStart"/>
      <w:r>
        <w:rPr>
          <w:color w:val="000000"/>
        </w:rPr>
        <w:t>educaţionale</w:t>
      </w:r>
      <w:proofErr w:type="spellEnd"/>
      <w:r>
        <w:rPr>
          <w:color w:val="000000"/>
        </w:rPr>
        <w:t>;</w:t>
      </w:r>
    </w:p>
    <w:p w14:paraId="22626DBC" w14:textId="77777777" w:rsidR="00312434" w:rsidRDefault="00000000">
      <w:pPr>
        <w:spacing w:after="0"/>
      </w:pPr>
      <w:r>
        <w:rPr>
          <w:color w:val="000000"/>
        </w:rPr>
        <w:t xml:space="preserve">d)de colaborare cu partenerii sociali din comunitate, precum </w:t>
      </w:r>
      <w:proofErr w:type="spellStart"/>
      <w:r>
        <w:rPr>
          <w:color w:val="000000"/>
        </w:rPr>
        <w:t>şi</w:t>
      </w:r>
      <w:proofErr w:type="spellEnd"/>
      <w:r>
        <w:rPr>
          <w:color w:val="000000"/>
        </w:rPr>
        <w:t xml:space="preserve"> cu </w:t>
      </w:r>
      <w:proofErr w:type="spellStart"/>
      <w:r>
        <w:rPr>
          <w:color w:val="000000"/>
        </w:rPr>
        <w:t>organizaţii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asociaţii</w:t>
      </w:r>
      <w:proofErr w:type="spellEnd"/>
      <w:r>
        <w:rPr>
          <w:color w:val="000000"/>
        </w:rPr>
        <w:t xml:space="preserve"> la nivel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w:t>
      </w:r>
      <w:proofErr w:type="spellEnd"/>
      <w:r>
        <w:rPr>
          <w:color w:val="000000"/>
        </w:rPr>
        <w:t>;</w:t>
      </w:r>
    </w:p>
    <w:p w14:paraId="35187E2B" w14:textId="77777777" w:rsidR="00312434" w:rsidRDefault="00000000">
      <w:pPr>
        <w:spacing w:after="0"/>
      </w:pPr>
      <w:r>
        <w:rPr>
          <w:color w:val="000000"/>
        </w:rPr>
        <w:lastRenderedPageBreak/>
        <w:t xml:space="preserve">e)de colaborare cu </w:t>
      </w:r>
      <w:proofErr w:type="spellStart"/>
      <w:r>
        <w:rPr>
          <w:color w:val="000000"/>
        </w:rPr>
        <w:t>instituţiile</w:t>
      </w:r>
      <w:proofErr w:type="spellEnd"/>
      <w:r>
        <w:rPr>
          <w:color w:val="000000"/>
        </w:rPr>
        <w:t xml:space="preserve"> care au </w:t>
      </w:r>
      <w:proofErr w:type="spellStart"/>
      <w:r>
        <w:rPr>
          <w:color w:val="000000"/>
        </w:rPr>
        <w:t>atribuţii</w:t>
      </w:r>
      <w:proofErr w:type="spellEnd"/>
      <w:r>
        <w:rPr>
          <w:color w:val="000000"/>
        </w:rPr>
        <w:t xml:space="preserve"> în domeniul social, al </w:t>
      </w:r>
      <w:proofErr w:type="spellStart"/>
      <w:r>
        <w:rPr>
          <w:color w:val="000000"/>
        </w:rPr>
        <w:t>sănătăţii</w:t>
      </w:r>
      <w:proofErr w:type="spellEnd"/>
      <w:r>
        <w:rPr>
          <w:color w:val="000000"/>
        </w:rPr>
        <w:t xml:space="preserve">, al ordinii publice </w:t>
      </w:r>
      <w:proofErr w:type="spellStart"/>
      <w:r>
        <w:rPr>
          <w:color w:val="000000"/>
        </w:rPr>
        <w:t>şi</w:t>
      </w:r>
      <w:proofErr w:type="spellEnd"/>
      <w:r>
        <w:rPr>
          <w:color w:val="000000"/>
        </w:rPr>
        <w:t xml:space="preserve"> </w:t>
      </w:r>
      <w:proofErr w:type="spellStart"/>
      <w:r>
        <w:rPr>
          <w:color w:val="000000"/>
        </w:rPr>
        <w:t>securităţii</w:t>
      </w:r>
      <w:proofErr w:type="spellEnd"/>
      <w:r>
        <w:rPr>
          <w:color w:val="000000"/>
        </w:rPr>
        <w:t>, în interesul beneficiarilor primari.</w:t>
      </w:r>
    </w:p>
    <w:p w14:paraId="07AD0C4B" w14:textId="77777777" w:rsidR="00312434" w:rsidRDefault="00000000">
      <w:pPr>
        <w:spacing w:before="26" w:after="0"/>
      </w:pPr>
      <w:r>
        <w:rPr>
          <w:color w:val="000000"/>
        </w:rPr>
        <w:t>(6)</w:t>
      </w:r>
      <w:r>
        <w:rPr>
          <w:b/>
          <w:color w:val="000000"/>
        </w:rPr>
        <w:t xml:space="preserve">CJRAE/CMBRAE dezvoltă, coordonează, monitorizează </w:t>
      </w:r>
      <w:proofErr w:type="spellStart"/>
      <w:r>
        <w:rPr>
          <w:b/>
          <w:color w:val="000000"/>
        </w:rPr>
        <w:t>şi</w:t>
      </w:r>
      <w:proofErr w:type="spellEnd"/>
      <w:r>
        <w:rPr>
          <w:b/>
          <w:color w:val="000000"/>
        </w:rPr>
        <w:t xml:space="preserve"> evaluează următoarele servicii:</w:t>
      </w:r>
    </w:p>
    <w:p w14:paraId="14BD5677" w14:textId="77777777" w:rsidR="00312434" w:rsidRDefault="00000000">
      <w:pPr>
        <w:spacing w:after="0"/>
      </w:pPr>
      <w:r>
        <w:rPr>
          <w:color w:val="000000"/>
        </w:rPr>
        <w:t xml:space="preserve">a)servicii de </w:t>
      </w:r>
      <w:proofErr w:type="spellStart"/>
      <w:r>
        <w:rPr>
          <w:color w:val="000000"/>
        </w:rPr>
        <w:t>asistenţă</w:t>
      </w:r>
      <w:proofErr w:type="spellEnd"/>
      <w:r>
        <w:rPr>
          <w:color w:val="000000"/>
        </w:rPr>
        <w:t xml:space="preserve"> psihopedagogică pentru elevii în risc de excluziune </w:t>
      </w:r>
      <w:proofErr w:type="spellStart"/>
      <w:r>
        <w:rPr>
          <w:color w:val="000000"/>
        </w:rPr>
        <w:t>şcolară</w:t>
      </w:r>
      <w:proofErr w:type="spellEnd"/>
      <w:r>
        <w:rPr>
          <w:color w:val="000000"/>
        </w:rPr>
        <w:t>;</w:t>
      </w:r>
    </w:p>
    <w:p w14:paraId="3EAAD611" w14:textId="77777777" w:rsidR="00312434" w:rsidRDefault="00000000">
      <w:pPr>
        <w:spacing w:after="0"/>
      </w:pPr>
      <w:r>
        <w:rPr>
          <w:color w:val="000000"/>
        </w:rPr>
        <w:t xml:space="preserve">b)servicii de consiliere </w:t>
      </w:r>
      <w:proofErr w:type="spellStart"/>
      <w:r>
        <w:rPr>
          <w:color w:val="000000"/>
        </w:rPr>
        <w:t>vocaţională</w:t>
      </w:r>
      <w:proofErr w:type="spellEnd"/>
      <w:r>
        <w:rPr>
          <w:color w:val="000000"/>
        </w:rPr>
        <w:t xml:space="preserve">, orientare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profesională;</w:t>
      </w:r>
    </w:p>
    <w:p w14:paraId="3AE324EA" w14:textId="77777777" w:rsidR="00312434" w:rsidRDefault="00000000">
      <w:pPr>
        <w:spacing w:after="0"/>
      </w:pPr>
      <w:r>
        <w:rPr>
          <w:color w:val="000000"/>
        </w:rPr>
        <w:t>c)servicii de terapii logopedice;</w:t>
      </w:r>
    </w:p>
    <w:p w14:paraId="370BFD93" w14:textId="77777777" w:rsidR="00312434" w:rsidRDefault="00000000">
      <w:pPr>
        <w:spacing w:after="0"/>
      </w:pPr>
      <w:r>
        <w:rPr>
          <w:color w:val="000000"/>
        </w:rPr>
        <w:t xml:space="preserve">d)servicii de evaluare, orientare/reorientare dinspre </w:t>
      </w:r>
      <w:proofErr w:type="spellStart"/>
      <w:r>
        <w:rPr>
          <w:color w:val="000000"/>
        </w:rPr>
        <w:t>învăţământul</w:t>
      </w:r>
      <w:proofErr w:type="spellEnd"/>
      <w:r>
        <w:rPr>
          <w:color w:val="000000"/>
        </w:rPr>
        <w:t xml:space="preserve"> special spre </w:t>
      </w:r>
      <w:proofErr w:type="spellStart"/>
      <w:r>
        <w:rPr>
          <w:color w:val="000000"/>
        </w:rPr>
        <w:t>învăţământul</w:t>
      </w:r>
      <w:proofErr w:type="spellEnd"/>
      <w:r>
        <w:rPr>
          <w:color w:val="000000"/>
        </w:rPr>
        <w:t xml:space="preserve"> de masă </w:t>
      </w:r>
      <w:proofErr w:type="spellStart"/>
      <w:r>
        <w:rPr>
          <w:color w:val="000000"/>
        </w:rPr>
        <w:t>şi</w:t>
      </w:r>
      <w:proofErr w:type="spellEnd"/>
      <w:r>
        <w:rPr>
          <w:color w:val="000000"/>
        </w:rPr>
        <w:t xml:space="preserve"> invers;</w:t>
      </w:r>
    </w:p>
    <w:p w14:paraId="620BBEB3" w14:textId="77777777" w:rsidR="00312434" w:rsidRDefault="00000000">
      <w:pPr>
        <w:spacing w:after="0"/>
      </w:pPr>
      <w:r>
        <w:rPr>
          <w:color w:val="000000"/>
        </w:rPr>
        <w:t xml:space="preserve">e)servicii de mediere </w:t>
      </w:r>
      <w:proofErr w:type="spellStart"/>
      <w:r>
        <w:rPr>
          <w:color w:val="000000"/>
        </w:rPr>
        <w:t>şcolară</w:t>
      </w:r>
      <w:proofErr w:type="spellEnd"/>
      <w:r>
        <w:rPr>
          <w:color w:val="000000"/>
        </w:rPr>
        <w:t>;</w:t>
      </w:r>
    </w:p>
    <w:p w14:paraId="779FD21C" w14:textId="77777777" w:rsidR="00312434" w:rsidRDefault="00000000">
      <w:pPr>
        <w:spacing w:after="0"/>
      </w:pPr>
      <w:r>
        <w:rPr>
          <w:color w:val="000000"/>
        </w:rPr>
        <w:t xml:space="preserve">f)servicii de sprijin psihopedagogic pentru elevii cu CES </w:t>
      </w:r>
      <w:proofErr w:type="spellStart"/>
      <w:r>
        <w:rPr>
          <w:color w:val="000000"/>
        </w:rPr>
        <w:t>integraţi</w:t>
      </w:r>
      <w:proofErr w:type="spellEnd"/>
      <w:r>
        <w:rPr>
          <w:color w:val="000000"/>
        </w:rPr>
        <w:t xml:space="preserve"> în </w:t>
      </w:r>
      <w:proofErr w:type="spellStart"/>
      <w:r>
        <w:rPr>
          <w:color w:val="000000"/>
        </w:rPr>
        <w:t>învăţământul</w:t>
      </w:r>
      <w:proofErr w:type="spellEnd"/>
      <w:r>
        <w:rPr>
          <w:color w:val="000000"/>
        </w:rPr>
        <w:t xml:space="preserve"> de masă;</w:t>
      </w:r>
    </w:p>
    <w:p w14:paraId="494C6A64" w14:textId="77777777" w:rsidR="00312434" w:rsidRDefault="00000000">
      <w:pPr>
        <w:spacing w:after="0"/>
      </w:pPr>
      <w:r>
        <w:rPr>
          <w:color w:val="000000"/>
        </w:rPr>
        <w:t xml:space="preserve">g)servicii de sprijin, consiliere </w:t>
      </w:r>
      <w:proofErr w:type="spellStart"/>
      <w:r>
        <w:rPr>
          <w:color w:val="000000"/>
        </w:rPr>
        <w:t>şi</w:t>
      </w:r>
      <w:proofErr w:type="spellEnd"/>
      <w:r>
        <w:rPr>
          <w:color w:val="000000"/>
        </w:rPr>
        <w:t xml:space="preserve"> formare a cadrelor didactice, în parteneriat cu CNFDCD </w:t>
      </w:r>
      <w:proofErr w:type="spellStart"/>
      <w:r>
        <w:rPr>
          <w:color w:val="000000"/>
        </w:rPr>
        <w:t>şi</w:t>
      </w:r>
      <w:proofErr w:type="spellEnd"/>
      <w:r>
        <w:rPr>
          <w:color w:val="000000"/>
        </w:rPr>
        <w:t xml:space="preserve"> CCD;</w:t>
      </w:r>
    </w:p>
    <w:p w14:paraId="139A5FAA" w14:textId="77777777" w:rsidR="00312434" w:rsidRDefault="00000000">
      <w:pPr>
        <w:spacing w:after="0"/>
      </w:pPr>
      <w:r>
        <w:rPr>
          <w:color w:val="000000"/>
        </w:rPr>
        <w:t xml:space="preserve">h)servicii de </w:t>
      </w:r>
      <w:proofErr w:type="spellStart"/>
      <w:r>
        <w:rPr>
          <w:color w:val="000000"/>
        </w:rPr>
        <w:t>educaţie</w:t>
      </w:r>
      <w:proofErr w:type="spellEnd"/>
      <w:r>
        <w:rPr>
          <w:color w:val="000000"/>
        </w:rPr>
        <w:t xml:space="preserve"> parentală;</w:t>
      </w:r>
    </w:p>
    <w:p w14:paraId="2454AE5D" w14:textId="77777777" w:rsidR="00312434" w:rsidRDefault="00000000">
      <w:pPr>
        <w:spacing w:after="0"/>
      </w:pPr>
      <w:r>
        <w:rPr>
          <w:color w:val="000000"/>
        </w:rPr>
        <w:t xml:space="preserve">i)servicii de </w:t>
      </w:r>
      <w:proofErr w:type="spellStart"/>
      <w:r>
        <w:rPr>
          <w:color w:val="000000"/>
        </w:rPr>
        <w:t>intervenţie</w:t>
      </w:r>
      <w:proofErr w:type="spellEnd"/>
      <w:r>
        <w:rPr>
          <w:color w:val="000000"/>
        </w:rPr>
        <w:t xml:space="preserve"> în </w:t>
      </w:r>
      <w:proofErr w:type="spellStart"/>
      <w:r>
        <w:rPr>
          <w:color w:val="000000"/>
        </w:rPr>
        <w:t>situaţii</w:t>
      </w:r>
      <w:proofErr w:type="spellEnd"/>
      <w:r>
        <w:rPr>
          <w:color w:val="000000"/>
        </w:rPr>
        <w:t xml:space="preserve"> de </w:t>
      </w:r>
      <w:proofErr w:type="spellStart"/>
      <w:r>
        <w:rPr>
          <w:color w:val="000000"/>
        </w:rPr>
        <w:t>violenţă</w:t>
      </w:r>
      <w:proofErr w:type="spellEnd"/>
      <w:r>
        <w:rPr>
          <w:color w:val="000000"/>
        </w:rPr>
        <w:t xml:space="preserve"> </w:t>
      </w:r>
      <w:proofErr w:type="spellStart"/>
      <w:r>
        <w:rPr>
          <w:color w:val="000000"/>
        </w:rPr>
        <w:t>şcolară</w:t>
      </w:r>
      <w:proofErr w:type="spellEnd"/>
      <w:r>
        <w:rPr>
          <w:color w:val="000000"/>
        </w:rPr>
        <w:t xml:space="preserve">, de mediere a conflictelor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de consiliere a </w:t>
      </w:r>
      <w:proofErr w:type="spellStart"/>
      <w:r>
        <w:rPr>
          <w:color w:val="000000"/>
        </w:rPr>
        <w:t>preşcolarilor</w:t>
      </w:r>
      <w:proofErr w:type="spellEnd"/>
      <w:r>
        <w:rPr>
          <w:color w:val="000000"/>
        </w:rPr>
        <w:t xml:space="preserve">/elevilor </w:t>
      </w:r>
      <w:proofErr w:type="spellStart"/>
      <w:r>
        <w:rPr>
          <w:color w:val="000000"/>
        </w:rPr>
        <w:t>implicaţi</w:t>
      </w:r>
      <w:proofErr w:type="spellEnd"/>
      <w:r>
        <w:rPr>
          <w:color w:val="000000"/>
        </w:rPr>
        <w:t xml:space="preserve"> în </w:t>
      </w:r>
      <w:proofErr w:type="spellStart"/>
      <w:r>
        <w:rPr>
          <w:color w:val="000000"/>
        </w:rPr>
        <w:t>situaţii</w:t>
      </w:r>
      <w:proofErr w:type="spellEnd"/>
      <w:r>
        <w:rPr>
          <w:color w:val="000000"/>
        </w:rPr>
        <w:t xml:space="preserve"> de </w:t>
      </w:r>
      <w:proofErr w:type="spellStart"/>
      <w:r>
        <w:rPr>
          <w:color w:val="000000"/>
        </w:rPr>
        <w:t>violenţă</w:t>
      </w:r>
      <w:proofErr w:type="spellEnd"/>
      <w:r>
        <w:rPr>
          <w:color w:val="000000"/>
        </w:rPr>
        <w:t xml:space="preserve"> </w:t>
      </w:r>
      <w:proofErr w:type="spellStart"/>
      <w:r>
        <w:rPr>
          <w:color w:val="000000"/>
        </w:rPr>
        <w:t>şcolară</w:t>
      </w:r>
      <w:proofErr w:type="spellEnd"/>
      <w:r>
        <w:rPr>
          <w:color w:val="000000"/>
        </w:rPr>
        <w:t>;</w:t>
      </w:r>
    </w:p>
    <w:p w14:paraId="5FB1E2B3" w14:textId="77777777" w:rsidR="00312434" w:rsidRDefault="00000000">
      <w:pPr>
        <w:spacing w:after="0"/>
      </w:pPr>
      <w:r>
        <w:rPr>
          <w:color w:val="000000"/>
        </w:rPr>
        <w:t xml:space="preserve">j)servicii de informare, consiliere </w:t>
      </w:r>
      <w:proofErr w:type="spellStart"/>
      <w:r>
        <w:rPr>
          <w:color w:val="000000"/>
        </w:rPr>
        <w:t>şi</w:t>
      </w:r>
      <w:proofErr w:type="spellEnd"/>
      <w:r>
        <w:rPr>
          <w:color w:val="000000"/>
        </w:rPr>
        <w:t xml:space="preserve"> sprijin pentru personalul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pentru elevi în scopul prevenirii traficului </w:t>
      </w:r>
      <w:proofErr w:type="spellStart"/>
      <w:r>
        <w:rPr>
          <w:color w:val="000000"/>
        </w:rPr>
        <w:t>şi</w:t>
      </w:r>
      <w:proofErr w:type="spellEnd"/>
      <w:r>
        <w:rPr>
          <w:color w:val="000000"/>
        </w:rPr>
        <w:t xml:space="preserve"> consumului de droguri, a </w:t>
      </w:r>
      <w:proofErr w:type="spellStart"/>
      <w:r>
        <w:rPr>
          <w:color w:val="000000"/>
        </w:rPr>
        <w:t>delincvenţei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predelincvenţei</w:t>
      </w:r>
      <w:proofErr w:type="spellEnd"/>
      <w:r>
        <w:rPr>
          <w:color w:val="000000"/>
        </w:rPr>
        <w:t xml:space="preserve"> juvenile </w:t>
      </w:r>
      <w:proofErr w:type="spellStart"/>
      <w:r>
        <w:rPr>
          <w:color w:val="000000"/>
        </w:rPr>
        <w:t>şi</w:t>
      </w:r>
      <w:proofErr w:type="spellEnd"/>
      <w:r>
        <w:rPr>
          <w:color w:val="000000"/>
        </w:rPr>
        <w:t xml:space="preserve"> a altor comportamente de risc, precum </w:t>
      </w:r>
      <w:proofErr w:type="spellStart"/>
      <w:r>
        <w:rPr>
          <w:color w:val="000000"/>
        </w:rPr>
        <w:t>şi</w:t>
      </w:r>
      <w:proofErr w:type="spellEnd"/>
      <w:r>
        <w:rPr>
          <w:color w:val="000000"/>
        </w:rPr>
        <w:t xml:space="preserve"> a oricărei forme de </w:t>
      </w:r>
      <w:proofErr w:type="spellStart"/>
      <w:r>
        <w:rPr>
          <w:color w:val="000000"/>
        </w:rPr>
        <w:t>violenţă</w:t>
      </w:r>
      <w:proofErr w:type="spellEnd"/>
      <w:r>
        <w:rPr>
          <w:color w:val="000000"/>
        </w:rPr>
        <w:t xml:space="preserve">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inclusiv </w:t>
      </w:r>
      <w:proofErr w:type="spellStart"/>
      <w:r>
        <w:rPr>
          <w:color w:val="000000"/>
        </w:rPr>
        <w:t>bullying</w:t>
      </w:r>
      <w:proofErr w:type="spellEnd"/>
      <w:r>
        <w:rPr>
          <w:color w:val="000000"/>
        </w:rPr>
        <w:t xml:space="preserve">, </w:t>
      </w:r>
      <w:proofErr w:type="spellStart"/>
      <w:r>
        <w:rPr>
          <w:color w:val="000000"/>
        </w:rPr>
        <w:t>cyberbullying</w:t>
      </w:r>
      <w:proofErr w:type="spellEnd"/>
      <w:r>
        <w:rPr>
          <w:color w:val="000000"/>
        </w:rPr>
        <w:t xml:space="preserve">, </w:t>
      </w:r>
      <w:proofErr w:type="spellStart"/>
      <w:r>
        <w:rPr>
          <w:color w:val="000000"/>
        </w:rPr>
        <w:t>hărţuire</w:t>
      </w:r>
      <w:proofErr w:type="spellEnd"/>
      <w:r>
        <w:rPr>
          <w:color w:val="000000"/>
        </w:rPr>
        <w:t>;</w:t>
      </w:r>
    </w:p>
    <w:p w14:paraId="4652E0B7" w14:textId="77777777" w:rsidR="00312434" w:rsidRDefault="00000000">
      <w:pPr>
        <w:spacing w:after="0"/>
      </w:pPr>
      <w:r>
        <w:rPr>
          <w:color w:val="000000"/>
        </w:rPr>
        <w:t xml:space="preserve">k)servicii de facilitare a integrării sociale </w:t>
      </w:r>
      <w:proofErr w:type="spellStart"/>
      <w:r>
        <w:rPr>
          <w:color w:val="000000"/>
        </w:rPr>
        <w:t>şi</w:t>
      </w:r>
      <w:proofErr w:type="spellEnd"/>
      <w:r>
        <w:rPr>
          <w:color w:val="000000"/>
        </w:rPr>
        <w:t xml:space="preserve"> culturale a </w:t>
      </w:r>
      <w:proofErr w:type="spellStart"/>
      <w:r>
        <w:rPr>
          <w:color w:val="000000"/>
        </w:rPr>
        <w:t>preşcolarilor</w:t>
      </w:r>
      <w:proofErr w:type="spellEnd"/>
      <w:r>
        <w:rPr>
          <w:color w:val="000000"/>
        </w:rPr>
        <w:t xml:space="preserve">/elevilor în colectivul clasei/grupei </w:t>
      </w:r>
      <w:proofErr w:type="spellStart"/>
      <w:r>
        <w:rPr>
          <w:color w:val="000000"/>
        </w:rPr>
        <w:t>şi</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7483B7B3" w14:textId="77777777" w:rsidR="00312434" w:rsidRDefault="00312434">
      <w:pPr>
        <w:spacing w:before="80" w:after="0"/>
      </w:pPr>
    </w:p>
    <w:p w14:paraId="7C2B4B74" w14:textId="77777777" w:rsidR="00312434" w:rsidRDefault="00000000">
      <w:pPr>
        <w:spacing w:after="0"/>
      </w:pPr>
      <w:r>
        <w:rPr>
          <w:b/>
          <w:color w:val="000000"/>
        </w:rPr>
        <w:t xml:space="preserve">Art. 121 </w:t>
      </w:r>
    </w:p>
    <w:p w14:paraId="23FAA40B" w14:textId="77777777" w:rsidR="00312434" w:rsidRDefault="00000000">
      <w:pPr>
        <w:spacing w:after="0"/>
      </w:pPr>
      <w:r>
        <w:rPr>
          <w:color w:val="000000"/>
        </w:rPr>
        <w:t xml:space="preserve">(1)Se </w:t>
      </w:r>
      <w:proofErr w:type="spellStart"/>
      <w:r>
        <w:rPr>
          <w:color w:val="000000"/>
        </w:rPr>
        <w:t>înfiinţează</w:t>
      </w:r>
      <w:proofErr w:type="spellEnd"/>
      <w:r>
        <w:rPr>
          <w:color w:val="000000"/>
        </w:rPr>
        <w:t xml:space="preserve"> Centrul </w:t>
      </w:r>
      <w:proofErr w:type="spellStart"/>
      <w:r>
        <w:rPr>
          <w:color w:val="000000"/>
        </w:rPr>
        <w:t>Naţional</w:t>
      </w:r>
      <w:proofErr w:type="spellEnd"/>
      <w:r>
        <w:rPr>
          <w:color w:val="000000"/>
        </w:rPr>
        <w:t xml:space="preserve"> pentru Curriculum </w:t>
      </w:r>
      <w:proofErr w:type="spellStart"/>
      <w:r>
        <w:rPr>
          <w:color w:val="000000"/>
        </w:rPr>
        <w:t>şi</w:t>
      </w:r>
      <w:proofErr w:type="spellEnd"/>
      <w:r>
        <w:rPr>
          <w:color w:val="000000"/>
        </w:rPr>
        <w:t xml:space="preserve"> Evaluare, cu sediul principal în municipiul </w:t>
      </w:r>
      <w:proofErr w:type="spellStart"/>
      <w:r>
        <w:rPr>
          <w:color w:val="000000"/>
        </w:rPr>
        <w:t>Bucureşti</w:t>
      </w:r>
      <w:proofErr w:type="spellEnd"/>
      <w:r>
        <w:rPr>
          <w:color w:val="000000"/>
        </w:rPr>
        <w:t xml:space="preserve">, str. General Berthelot nr. 26, sectorul 1, </w:t>
      </w:r>
      <w:proofErr w:type="spellStart"/>
      <w:r>
        <w:rPr>
          <w:color w:val="000000"/>
        </w:rPr>
        <w:t>şi</w:t>
      </w:r>
      <w:proofErr w:type="spellEnd"/>
      <w:r>
        <w:rPr>
          <w:color w:val="000000"/>
        </w:rPr>
        <w:t xml:space="preserve"> Institutul de </w:t>
      </w:r>
      <w:proofErr w:type="spellStart"/>
      <w:r>
        <w:rPr>
          <w:color w:val="000000"/>
        </w:rPr>
        <w:t>Ştiinţe</w:t>
      </w:r>
      <w:proofErr w:type="spellEnd"/>
      <w:r>
        <w:rPr>
          <w:color w:val="000000"/>
        </w:rPr>
        <w:t xml:space="preserve"> ale </w:t>
      </w:r>
      <w:proofErr w:type="spellStart"/>
      <w:r>
        <w:rPr>
          <w:color w:val="000000"/>
        </w:rPr>
        <w:t>Educaţiei</w:t>
      </w:r>
      <w:proofErr w:type="spellEnd"/>
      <w:r>
        <w:rPr>
          <w:color w:val="000000"/>
        </w:rPr>
        <w:t xml:space="preserve">, denumit în continuare </w:t>
      </w:r>
      <w:r>
        <w:rPr>
          <w:i/>
          <w:color w:val="000000"/>
        </w:rPr>
        <w:t>IŞE</w:t>
      </w:r>
      <w:r>
        <w:rPr>
          <w:color w:val="000000"/>
        </w:rPr>
        <w:t xml:space="preserve">, cu sediul în municipiul </w:t>
      </w:r>
      <w:proofErr w:type="spellStart"/>
      <w:r>
        <w:rPr>
          <w:color w:val="000000"/>
        </w:rPr>
        <w:t>Bucureşti</w:t>
      </w:r>
      <w:proofErr w:type="spellEnd"/>
      <w:r>
        <w:rPr>
          <w:color w:val="000000"/>
        </w:rPr>
        <w:t xml:space="preserve">, str. </w:t>
      </w:r>
      <w:proofErr w:type="spellStart"/>
      <w:r>
        <w:rPr>
          <w:color w:val="000000"/>
        </w:rPr>
        <w:t>Ştirbei</w:t>
      </w:r>
      <w:proofErr w:type="spellEnd"/>
      <w:r>
        <w:rPr>
          <w:color w:val="000000"/>
        </w:rPr>
        <w:t xml:space="preserve"> Vodă nr. 37, sectorul 1, în subordinea Ministerului </w:t>
      </w:r>
      <w:proofErr w:type="spellStart"/>
      <w:r>
        <w:rPr>
          <w:color w:val="000000"/>
        </w:rPr>
        <w:t>Educaţiei</w:t>
      </w:r>
      <w:proofErr w:type="spellEnd"/>
      <w:r>
        <w:rPr>
          <w:color w:val="000000"/>
        </w:rPr>
        <w:t xml:space="preserve">, prin preluarea </w:t>
      </w:r>
      <w:proofErr w:type="spellStart"/>
      <w:r>
        <w:rPr>
          <w:color w:val="000000"/>
        </w:rPr>
        <w:t>activităţii</w:t>
      </w:r>
      <w:proofErr w:type="spellEnd"/>
      <w:r>
        <w:rPr>
          <w:color w:val="000000"/>
        </w:rPr>
        <w:t xml:space="preserve"> </w:t>
      </w:r>
      <w:proofErr w:type="spellStart"/>
      <w:r>
        <w:rPr>
          <w:color w:val="000000"/>
        </w:rPr>
        <w:t>şi</w:t>
      </w:r>
      <w:proofErr w:type="spellEnd"/>
      <w:r>
        <w:rPr>
          <w:color w:val="000000"/>
        </w:rPr>
        <w:t xml:space="preserve"> structurilor specializate de la Centrul </w:t>
      </w:r>
      <w:proofErr w:type="spellStart"/>
      <w:r>
        <w:rPr>
          <w:color w:val="000000"/>
        </w:rPr>
        <w:t>Naţional</w:t>
      </w:r>
      <w:proofErr w:type="spellEnd"/>
      <w:r>
        <w:rPr>
          <w:color w:val="000000"/>
        </w:rPr>
        <w:t xml:space="preserve"> pentru Politici </w:t>
      </w:r>
      <w:proofErr w:type="spellStart"/>
      <w:r>
        <w:rPr>
          <w:color w:val="000000"/>
        </w:rPr>
        <w:t>şi</w:t>
      </w:r>
      <w:proofErr w:type="spellEnd"/>
      <w:r>
        <w:rPr>
          <w:color w:val="000000"/>
        </w:rPr>
        <w:t xml:space="preserve"> Evaluare în </w:t>
      </w:r>
      <w:proofErr w:type="spellStart"/>
      <w:r>
        <w:rPr>
          <w:color w:val="000000"/>
        </w:rPr>
        <w:t>Educaţie</w:t>
      </w:r>
      <w:proofErr w:type="spellEnd"/>
      <w:r>
        <w:rPr>
          <w:color w:val="000000"/>
        </w:rPr>
        <w:t xml:space="preserve">, care se </w:t>
      </w:r>
      <w:proofErr w:type="spellStart"/>
      <w:r>
        <w:rPr>
          <w:color w:val="000000"/>
        </w:rPr>
        <w:t>desfiinţează</w:t>
      </w:r>
      <w:proofErr w:type="spellEnd"/>
      <w:r>
        <w:rPr>
          <w:color w:val="000000"/>
        </w:rPr>
        <w:t>.</w:t>
      </w:r>
    </w:p>
    <w:p w14:paraId="6173FA0F" w14:textId="77777777" w:rsidR="00312434" w:rsidRDefault="00000000">
      <w:pPr>
        <w:spacing w:before="26" w:after="0"/>
      </w:pPr>
      <w:r>
        <w:rPr>
          <w:color w:val="000000"/>
        </w:rPr>
        <w:t xml:space="preserve">(2)CNCE </w:t>
      </w:r>
      <w:proofErr w:type="spellStart"/>
      <w:r>
        <w:rPr>
          <w:color w:val="000000"/>
        </w:rPr>
        <w:t>şi</w:t>
      </w:r>
      <w:proofErr w:type="spellEnd"/>
      <w:r>
        <w:rPr>
          <w:color w:val="000000"/>
        </w:rPr>
        <w:t xml:space="preserve"> IŞE nou-</w:t>
      </w:r>
      <w:proofErr w:type="spellStart"/>
      <w:r>
        <w:rPr>
          <w:color w:val="000000"/>
        </w:rPr>
        <w:t>înfiinţate</w:t>
      </w:r>
      <w:proofErr w:type="spellEnd"/>
      <w:r>
        <w:rPr>
          <w:color w:val="000000"/>
        </w:rPr>
        <w:t xml:space="preserve"> preiau, pe bază de protocol, personalul </w:t>
      </w:r>
      <w:proofErr w:type="spellStart"/>
      <w:r>
        <w:rPr>
          <w:color w:val="000000"/>
        </w:rPr>
        <w:t>şi</w:t>
      </w:r>
      <w:proofErr w:type="spellEnd"/>
      <w:r>
        <w:rPr>
          <w:color w:val="000000"/>
        </w:rPr>
        <w:t xml:space="preserve"> </w:t>
      </w:r>
      <w:proofErr w:type="spellStart"/>
      <w:r>
        <w:rPr>
          <w:color w:val="000000"/>
        </w:rPr>
        <w:t>activităţile</w:t>
      </w:r>
      <w:proofErr w:type="spellEnd"/>
      <w:r>
        <w:rPr>
          <w:color w:val="000000"/>
        </w:rPr>
        <w:t xml:space="preserve"> Centrului </w:t>
      </w:r>
      <w:proofErr w:type="spellStart"/>
      <w:r>
        <w:rPr>
          <w:color w:val="000000"/>
        </w:rPr>
        <w:t>Naţional</w:t>
      </w:r>
      <w:proofErr w:type="spellEnd"/>
      <w:r>
        <w:rPr>
          <w:color w:val="000000"/>
        </w:rPr>
        <w:t xml:space="preserve"> pentru Politici </w:t>
      </w:r>
      <w:proofErr w:type="spellStart"/>
      <w:r>
        <w:rPr>
          <w:color w:val="000000"/>
        </w:rPr>
        <w:t>şi</w:t>
      </w:r>
      <w:proofErr w:type="spellEnd"/>
      <w:r>
        <w:rPr>
          <w:color w:val="000000"/>
        </w:rPr>
        <w:t xml:space="preserve"> Evaluare în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se subrogă, în toate drepturile, </w:t>
      </w:r>
      <w:proofErr w:type="spellStart"/>
      <w:r>
        <w:rPr>
          <w:color w:val="000000"/>
        </w:rPr>
        <w:t>obligaţiile</w:t>
      </w:r>
      <w:proofErr w:type="spellEnd"/>
      <w:r>
        <w:rPr>
          <w:color w:val="000000"/>
        </w:rPr>
        <w:t xml:space="preserve">, contractele, deciziile de </w:t>
      </w:r>
      <w:proofErr w:type="spellStart"/>
      <w:r>
        <w:rPr>
          <w:color w:val="000000"/>
        </w:rPr>
        <w:t>finanţare</w:t>
      </w:r>
      <w:proofErr w:type="spellEnd"/>
      <w:r>
        <w:rPr>
          <w:color w:val="000000"/>
        </w:rPr>
        <w:t xml:space="preserve">, ordinele de </w:t>
      </w:r>
      <w:proofErr w:type="spellStart"/>
      <w:r>
        <w:rPr>
          <w:color w:val="000000"/>
        </w:rPr>
        <w:t>finanţare</w:t>
      </w:r>
      <w:proofErr w:type="spellEnd"/>
      <w:r>
        <w:rPr>
          <w:color w:val="000000"/>
        </w:rPr>
        <w:t xml:space="preserve">, acordurile </w:t>
      </w:r>
      <w:proofErr w:type="spellStart"/>
      <w:r>
        <w:rPr>
          <w:color w:val="000000"/>
        </w:rPr>
        <w:t>şi</w:t>
      </w:r>
      <w:proofErr w:type="spellEnd"/>
      <w:r>
        <w:rPr>
          <w:color w:val="000000"/>
        </w:rPr>
        <w:t xml:space="preserve"> litigiile </w:t>
      </w:r>
      <w:proofErr w:type="spellStart"/>
      <w:r>
        <w:rPr>
          <w:color w:val="000000"/>
        </w:rPr>
        <w:t>instituţiei</w:t>
      </w:r>
      <w:proofErr w:type="spellEnd"/>
      <w:r>
        <w:rPr>
          <w:color w:val="000000"/>
        </w:rPr>
        <w:t xml:space="preserve">, structurii sau </w:t>
      </w:r>
      <w:proofErr w:type="spellStart"/>
      <w:r>
        <w:rPr>
          <w:color w:val="000000"/>
        </w:rPr>
        <w:t>activităţii</w:t>
      </w:r>
      <w:proofErr w:type="spellEnd"/>
      <w:r>
        <w:rPr>
          <w:color w:val="000000"/>
        </w:rPr>
        <w:t xml:space="preserve"> preluate inclusiv prin preluarea tuturor bunurilor mobile </w:t>
      </w:r>
      <w:proofErr w:type="spellStart"/>
      <w:r>
        <w:rPr>
          <w:color w:val="000000"/>
        </w:rPr>
        <w:t>şi</w:t>
      </w:r>
      <w:proofErr w:type="spellEnd"/>
      <w:r>
        <w:rPr>
          <w:color w:val="000000"/>
        </w:rPr>
        <w:t xml:space="preserve"> imobile aflate în administrarea sau, după caz, în proprietatea acestuia.</w:t>
      </w:r>
    </w:p>
    <w:p w14:paraId="394CF6E7" w14:textId="77777777" w:rsidR="00312434" w:rsidRDefault="00000000">
      <w:pPr>
        <w:spacing w:before="26" w:after="0"/>
      </w:pPr>
      <w:r>
        <w:rPr>
          <w:color w:val="000000"/>
        </w:rPr>
        <w:t xml:space="preserve">(3)Centrul </w:t>
      </w:r>
      <w:proofErr w:type="spellStart"/>
      <w:r>
        <w:rPr>
          <w:color w:val="000000"/>
        </w:rPr>
        <w:t>Naţional</w:t>
      </w:r>
      <w:proofErr w:type="spellEnd"/>
      <w:r>
        <w:rPr>
          <w:color w:val="000000"/>
        </w:rPr>
        <w:t xml:space="preserve"> pentru Curriculum </w:t>
      </w:r>
      <w:proofErr w:type="spellStart"/>
      <w:r>
        <w:rPr>
          <w:color w:val="000000"/>
        </w:rPr>
        <w:t>şi</w:t>
      </w:r>
      <w:proofErr w:type="spellEnd"/>
      <w:r>
        <w:rPr>
          <w:color w:val="000000"/>
        </w:rPr>
        <w:t xml:space="preserve"> Evaluare are ca </w:t>
      </w:r>
      <w:proofErr w:type="spellStart"/>
      <w:r>
        <w:rPr>
          <w:color w:val="000000"/>
        </w:rPr>
        <w:t>atribuţii</w:t>
      </w:r>
      <w:proofErr w:type="spellEnd"/>
      <w:r>
        <w:rPr>
          <w:color w:val="000000"/>
        </w:rPr>
        <w:t xml:space="preserve"> principale coordonarea elaborării </w:t>
      </w:r>
      <w:proofErr w:type="spellStart"/>
      <w:r>
        <w:rPr>
          <w:color w:val="000000"/>
        </w:rPr>
        <w:t>şi</w:t>
      </w:r>
      <w:proofErr w:type="spellEnd"/>
      <w:r>
        <w:rPr>
          <w:color w:val="000000"/>
        </w:rPr>
        <w:t xml:space="preserve"> revizuirii periodice a curriculumului </w:t>
      </w:r>
      <w:proofErr w:type="spellStart"/>
      <w:r>
        <w:rPr>
          <w:color w:val="000000"/>
        </w:rPr>
        <w:t>naţional</w:t>
      </w:r>
      <w:proofErr w:type="spellEnd"/>
      <w:r>
        <w:rPr>
          <w:color w:val="000000"/>
        </w:rPr>
        <w:t xml:space="preserve">, coordonarea sistemului </w:t>
      </w:r>
      <w:proofErr w:type="spellStart"/>
      <w:r>
        <w:rPr>
          <w:color w:val="000000"/>
        </w:rPr>
        <w:t>naţional</w:t>
      </w:r>
      <w:proofErr w:type="spellEnd"/>
      <w:r>
        <w:rPr>
          <w:color w:val="000000"/>
        </w:rPr>
        <w:t xml:space="preserve"> de evaluare </w:t>
      </w:r>
      <w:proofErr w:type="spellStart"/>
      <w:r>
        <w:rPr>
          <w:color w:val="000000"/>
        </w:rPr>
        <w:t>şi</w:t>
      </w:r>
      <w:proofErr w:type="spellEnd"/>
      <w:r>
        <w:rPr>
          <w:color w:val="000000"/>
        </w:rPr>
        <w:t xml:space="preserve"> examinare în </w:t>
      </w:r>
      <w:proofErr w:type="spellStart"/>
      <w:r>
        <w:rPr>
          <w:color w:val="000000"/>
        </w:rPr>
        <w:t>învăţământul</w:t>
      </w:r>
      <w:proofErr w:type="spellEnd"/>
      <w:r>
        <w:rPr>
          <w:color w:val="000000"/>
        </w:rPr>
        <w:t xml:space="preserve"> preuniversitar.</w:t>
      </w:r>
    </w:p>
    <w:p w14:paraId="58A8D382" w14:textId="77777777" w:rsidR="00312434" w:rsidRDefault="00000000">
      <w:pPr>
        <w:spacing w:before="26" w:after="0"/>
      </w:pPr>
      <w:r>
        <w:rPr>
          <w:noProof/>
        </w:rPr>
        <w:drawing>
          <wp:inline distT="0" distB="0" distL="0" distR="0" wp14:anchorId="0EED509A" wp14:editId="4139EFA0">
            <wp:extent cx="152400" cy="152400"/>
            <wp:effectExtent l="0" t="0" r="0" b="0"/>
            <wp:docPr id="1550106723" name="Picture 155010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(4)Structura organizatorică, precum </w:t>
      </w:r>
      <w:proofErr w:type="spellStart"/>
      <w:r>
        <w:rPr>
          <w:color w:val="000000"/>
        </w:rPr>
        <w:t>şi</w:t>
      </w:r>
      <w:proofErr w:type="spellEnd"/>
      <w:r>
        <w:rPr>
          <w:color w:val="000000"/>
        </w:rPr>
        <w:t xml:space="preserve"> </w:t>
      </w:r>
      <w:proofErr w:type="spellStart"/>
      <w:r>
        <w:rPr>
          <w:color w:val="000000"/>
        </w:rPr>
        <w:t>funcţiile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atribuţiile</w:t>
      </w:r>
      <w:proofErr w:type="spellEnd"/>
      <w:r>
        <w:rPr>
          <w:color w:val="000000"/>
        </w:rPr>
        <w:t xml:space="preserve"> aparatului propriu al Centrului </w:t>
      </w:r>
      <w:proofErr w:type="spellStart"/>
      <w:r>
        <w:rPr>
          <w:color w:val="000000"/>
        </w:rPr>
        <w:t>Naţional</w:t>
      </w:r>
      <w:proofErr w:type="spellEnd"/>
      <w:r>
        <w:rPr>
          <w:color w:val="000000"/>
        </w:rPr>
        <w:t xml:space="preserve"> pentru Curriculum </w:t>
      </w:r>
      <w:proofErr w:type="spellStart"/>
      <w:r>
        <w:rPr>
          <w:color w:val="000000"/>
        </w:rPr>
        <w:t>şi</w:t>
      </w:r>
      <w:proofErr w:type="spellEnd"/>
      <w:r>
        <w:rPr>
          <w:color w:val="000000"/>
        </w:rPr>
        <w:t xml:space="preserve"> Evaluare sunt aprobate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în termen de 30 de zile de la data intrării în vigoare a prezentei legi.</w:t>
      </w:r>
    </w:p>
    <w:p w14:paraId="5FC70907" w14:textId="77777777" w:rsidR="00312434" w:rsidRDefault="00000000">
      <w:pPr>
        <w:spacing w:before="26" w:after="0"/>
      </w:pPr>
      <w:r>
        <w:rPr>
          <w:color w:val="000000"/>
        </w:rPr>
        <w:lastRenderedPageBreak/>
        <w:t xml:space="preserve">(5)În îndeplinirea </w:t>
      </w:r>
      <w:proofErr w:type="spellStart"/>
      <w:r>
        <w:rPr>
          <w:color w:val="000000"/>
        </w:rPr>
        <w:t>atribuţiilor</w:t>
      </w:r>
      <w:proofErr w:type="spellEnd"/>
      <w:r>
        <w:rPr>
          <w:color w:val="000000"/>
        </w:rPr>
        <w:t xml:space="preserve"> sale, CNCE poate să colaboreze cu </w:t>
      </w:r>
      <w:proofErr w:type="spellStart"/>
      <w:r>
        <w:rPr>
          <w:color w:val="000000"/>
        </w:rPr>
        <w:t>specialişti</w:t>
      </w:r>
      <w:proofErr w:type="spellEnd"/>
      <w:r>
        <w:rPr>
          <w:color w:val="000000"/>
        </w:rPr>
        <w:t xml:space="preserve"> </w:t>
      </w:r>
      <w:proofErr w:type="spellStart"/>
      <w:r>
        <w:rPr>
          <w:color w:val="000000"/>
        </w:rPr>
        <w:t>şi</w:t>
      </w:r>
      <w:proofErr w:type="spellEnd"/>
      <w:r>
        <w:rPr>
          <w:color w:val="000000"/>
        </w:rPr>
        <w:t xml:space="preserve"> cadre didactice cu </w:t>
      </w:r>
      <w:proofErr w:type="spellStart"/>
      <w:r>
        <w:rPr>
          <w:color w:val="000000"/>
        </w:rPr>
        <w:t>experienţă</w:t>
      </w:r>
      <w:proofErr w:type="spellEnd"/>
      <w:r>
        <w:rPr>
          <w:color w:val="000000"/>
        </w:rPr>
        <w:t xml:space="preserve">, pe bază de contracte civile. Tarifele pentru plata colaboratorilor se stabilesc prin ordin al ministrului </w:t>
      </w:r>
      <w:proofErr w:type="spellStart"/>
      <w:r>
        <w:rPr>
          <w:color w:val="000000"/>
        </w:rPr>
        <w:t>educaţiei</w:t>
      </w:r>
      <w:proofErr w:type="spellEnd"/>
      <w:r>
        <w:rPr>
          <w:color w:val="000000"/>
        </w:rPr>
        <w:t>.</w:t>
      </w:r>
    </w:p>
    <w:p w14:paraId="71B23379" w14:textId="77777777" w:rsidR="00312434" w:rsidRDefault="00000000">
      <w:pPr>
        <w:spacing w:before="26" w:after="0"/>
      </w:pPr>
      <w:r>
        <w:rPr>
          <w:color w:val="000000"/>
        </w:rPr>
        <w:t xml:space="preserve">(6)În termen de 30 de zile de la data intrării în vigoare a hotărârii Guvernului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CNCE se realizează încadrarea personalului preluat, în numărul maxim de posturi aprobat </w:t>
      </w:r>
      <w:proofErr w:type="spellStart"/>
      <w:r>
        <w:rPr>
          <w:color w:val="000000"/>
        </w:rPr>
        <w:t>şi</w:t>
      </w:r>
      <w:proofErr w:type="spellEnd"/>
      <w:r>
        <w:rPr>
          <w:color w:val="000000"/>
        </w:rPr>
        <w:t xml:space="preserve"> în noile structuri organizatorice, prin respectarea </w:t>
      </w:r>
      <w:proofErr w:type="spellStart"/>
      <w:r>
        <w:rPr>
          <w:color w:val="000000"/>
        </w:rPr>
        <w:t>condiţiilor</w:t>
      </w:r>
      <w:proofErr w:type="spellEnd"/>
      <w:r>
        <w:rPr>
          <w:color w:val="000000"/>
        </w:rPr>
        <w:t xml:space="preserve"> prevăzute de </w:t>
      </w:r>
      <w:proofErr w:type="spellStart"/>
      <w:r>
        <w:rPr>
          <w:color w:val="000000"/>
        </w:rPr>
        <w:t>legislaţia</w:t>
      </w:r>
      <w:proofErr w:type="spellEnd"/>
      <w:r>
        <w:rPr>
          <w:color w:val="000000"/>
        </w:rPr>
        <w:t xml:space="preserve"> în vigoare pentru fiecare categorie de personal.</w:t>
      </w:r>
    </w:p>
    <w:p w14:paraId="5C6D924E" w14:textId="77777777" w:rsidR="00312434" w:rsidRDefault="00000000">
      <w:pPr>
        <w:spacing w:before="26" w:after="0"/>
      </w:pPr>
      <w:r>
        <w:rPr>
          <w:color w:val="000000"/>
        </w:rPr>
        <w:t xml:space="preserve">(7)Institutul de </w:t>
      </w:r>
      <w:proofErr w:type="spellStart"/>
      <w:r>
        <w:rPr>
          <w:color w:val="000000"/>
        </w:rPr>
        <w:t>Ştiinţe</w:t>
      </w:r>
      <w:proofErr w:type="spellEnd"/>
      <w:r>
        <w:rPr>
          <w:color w:val="000000"/>
        </w:rPr>
        <w:t xml:space="preserve"> ale </w:t>
      </w:r>
      <w:proofErr w:type="spellStart"/>
      <w:r>
        <w:rPr>
          <w:color w:val="000000"/>
        </w:rPr>
        <w:t>Educaţiei</w:t>
      </w:r>
      <w:proofErr w:type="spellEnd"/>
      <w:r>
        <w:rPr>
          <w:color w:val="000000"/>
        </w:rPr>
        <w:t xml:space="preserve"> are ca </w:t>
      </w:r>
      <w:proofErr w:type="spellStart"/>
      <w:r>
        <w:rPr>
          <w:color w:val="000000"/>
        </w:rPr>
        <w:t>atribuţii</w:t>
      </w:r>
      <w:proofErr w:type="spellEnd"/>
      <w:r>
        <w:rPr>
          <w:color w:val="000000"/>
        </w:rPr>
        <w:t xml:space="preserve"> principale: cercetarea, dezvoltarea </w:t>
      </w:r>
      <w:proofErr w:type="spellStart"/>
      <w:r>
        <w:rPr>
          <w:color w:val="000000"/>
        </w:rPr>
        <w:t>şi</w:t>
      </w:r>
      <w:proofErr w:type="spellEnd"/>
      <w:r>
        <w:rPr>
          <w:color w:val="000000"/>
        </w:rPr>
        <w:t xml:space="preserve"> inovarea în </w:t>
      </w:r>
      <w:proofErr w:type="spellStart"/>
      <w:r>
        <w:rPr>
          <w:color w:val="000000"/>
        </w:rPr>
        <w:t>educaţie</w:t>
      </w:r>
      <w:proofErr w:type="spellEnd"/>
      <w:r>
        <w:rPr>
          <w:color w:val="000000"/>
        </w:rPr>
        <w:t xml:space="preserve">, pentru </w:t>
      </w:r>
      <w:proofErr w:type="spellStart"/>
      <w:r>
        <w:rPr>
          <w:color w:val="000000"/>
        </w:rPr>
        <w:t>cunoaşterea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înţelegerea</w:t>
      </w:r>
      <w:proofErr w:type="spellEnd"/>
      <w:r>
        <w:rPr>
          <w:color w:val="000000"/>
        </w:rPr>
        <w:t xml:space="preserve"> contextelor, fenomenelor </w:t>
      </w:r>
      <w:proofErr w:type="spellStart"/>
      <w:r>
        <w:rPr>
          <w:color w:val="000000"/>
        </w:rPr>
        <w:t>şi</w:t>
      </w:r>
      <w:proofErr w:type="spellEnd"/>
      <w:r>
        <w:rPr>
          <w:color w:val="000000"/>
        </w:rPr>
        <w:t xml:space="preserve"> proceselor </w:t>
      </w:r>
      <w:proofErr w:type="spellStart"/>
      <w:r>
        <w:rPr>
          <w:color w:val="000000"/>
        </w:rPr>
        <w:t>educaţionale</w:t>
      </w:r>
      <w:proofErr w:type="spellEnd"/>
      <w:r>
        <w:rPr>
          <w:color w:val="000000"/>
        </w:rPr>
        <w:t xml:space="preserve">, în vederea fundamentării deciziilor de politici publice în domeniul </w:t>
      </w:r>
      <w:proofErr w:type="spellStart"/>
      <w:r>
        <w:rPr>
          <w:color w:val="000000"/>
        </w:rPr>
        <w:t>educaţiei</w:t>
      </w:r>
      <w:proofErr w:type="spellEnd"/>
      <w:r>
        <w:rPr>
          <w:color w:val="000000"/>
        </w:rPr>
        <w:t xml:space="preserve">, pe baza datelor de cercetare. Activitatea se </w:t>
      </w:r>
      <w:proofErr w:type="spellStart"/>
      <w:r>
        <w:rPr>
          <w:color w:val="000000"/>
        </w:rPr>
        <w:t>desfăşoară</w:t>
      </w:r>
      <w:proofErr w:type="spellEnd"/>
      <w:r>
        <w:rPr>
          <w:color w:val="000000"/>
        </w:rPr>
        <w:t xml:space="preserve"> în baza unui plan anual de cercetare aprobat prin ordin al ministrului </w:t>
      </w:r>
      <w:proofErr w:type="spellStart"/>
      <w:r>
        <w:rPr>
          <w:color w:val="000000"/>
        </w:rPr>
        <w:t>educaţiei</w:t>
      </w:r>
      <w:proofErr w:type="spellEnd"/>
      <w:r>
        <w:rPr>
          <w:color w:val="000000"/>
        </w:rPr>
        <w:t>.</w:t>
      </w:r>
    </w:p>
    <w:p w14:paraId="7292A328" w14:textId="77777777" w:rsidR="00312434" w:rsidRDefault="00000000">
      <w:pPr>
        <w:spacing w:before="26" w:after="0"/>
      </w:pPr>
      <w:r>
        <w:rPr>
          <w:noProof/>
        </w:rPr>
        <w:drawing>
          <wp:inline distT="0" distB="0" distL="0" distR="0" wp14:anchorId="66AA9222" wp14:editId="38B5075B">
            <wp:extent cx="152400" cy="152400"/>
            <wp:effectExtent l="0" t="0" r="0" b="0"/>
            <wp:docPr id="283681546" name="Picture 28368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(8)Structura organizatorică, precum </w:t>
      </w:r>
      <w:proofErr w:type="spellStart"/>
      <w:r>
        <w:rPr>
          <w:color w:val="000000"/>
        </w:rPr>
        <w:t>şi</w:t>
      </w:r>
      <w:proofErr w:type="spellEnd"/>
      <w:r>
        <w:rPr>
          <w:color w:val="000000"/>
        </w:rPr>
        <w:t xml:space="preserve"> </w:t>
      </w:r>
      <w:proofErr w:type="spellStart"/>
      <w:r>
        <w:rPr>
          <w:color w:val="000000"/>
        </w:rPr>
        <w:t>funcţiile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atribuţiile</w:t>
      </w:r>
      <w:proofErr w:type="spellEnd"/>
      <w:r>
        <w:rPr>
          <w:color w:val="000000"/>
        </w:rPr>
        <w:t xml:space="preserve"> aparatului propriu ale IŞE sunt aprobate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în termen de 30 de zile de la data intrării în vigoare a prezentei legi.</w:t>
      </w:r>
    </w:p>
    <w:p w14:paraId="7E8A3A27" w14:textId="77777777" w:rsidR="00312434" w:rsidRDefault="00000000">
      <w:pPr>
        <w:spacing w:before="26" w:after="0"/>
      </w:pPr>
      <w:r>
        <w:rPr>
          <w:color w:val="000000"/>
        </w:rPr>
        <w:t xml:space="preserve">(9)În îndeplinirea </w:t>
      </w:r>
      <w:proofErr w:type="spellStart"/>
      <w:r>
        <w:rPr>
          <w:color w:val="000000"/>
        </w:rPr>
        <w:t>atribuţiilor</w:t>
      </w:r>
      <w:proofErr w:type="spellEnd"/>
      <w:r>
        <w:rPr>
          <w:color w:val="000000"/>
        </w:rPr>
        <w:t xml:space="preserve"> sale, IŞE poate să colaboreze cu </w:t>
      </w:r>
      <w:proofErr w:type="spellStart"/>
      <w:r>
        <w:rPr>
          <w:color w:val="000000"/>
        </w:rPr>
        <w:t>specialişti</w:t>
      </w:r>
      <w:proofErr w:type="spellEnd"/>
      <w:r>
        <w:rPr>
          <w:color w:val="000000"/>
        </w:rPr>
        <w:t xml:space="preserve"> </w:t>
      </w:r>
      <w:proofErr w:type="spellStart"/>
      <w:r>
        <w:rPr>
          <w:color w:val="000000"/>
        </w:rPr>
        <w:t>şi</w:t>
      </w:r>
      <w:proofErr w:type="spellEnd"/>
      <w:r>
        <w:rPr>
          <w:color w:val="000000"/>
        </w:rPr>
        <w:t xml:space="preserve"> cadre didactice cu </w:t>
      </w:r>
      <w:proofErr w:type="spellStart"/>
      <w:r>
        <w:rPr>
          <w:color w:val="000000"/>
        </w:rPr>
        <w:t>experienţă</w:t>
      </w:r>
      <w:proofErr w:type="spellEnd"/>
      <w:r>
        <w:rPr>
          <w:color w:val="000000"/>
        </w:rPr>
        <w:t xml:space="preserve">, pe bază de contracte civile. Tarifele pentru plata colaboratorilor se stabilesc prin ordin al ministrului </w:t>
      </w:r>
      <w:proofErr w:type="spellStart"/>
      <w:r>
        <w:rPr>
          <w:color w:val="000000"/>
        </w:rPr>
        <w:t>educaţiei</w:t>
      </w:r>
      <w:proofErr w:type="spellEnd"/>
      <w:r>
        <w:rPr>
          <w:color w:val="000000"/>
        </w:rPr>
        <w:t>.</w:t>
      </w:r>
    </w:p>
    <w:p w14:paraId="17E5D77E" w14:textId="77777777" w:rsidR="00312434" w:rsidRDefault="00000000">
      <w:pPr>
        <w:spacing w:before="26" w:after="0"/>
      </w:pPr>
      <w:r>
        <w:rPr>
          <w:color w:val="000000"/>
        </w:rPr>
        <w:t xml:space="preserve">(10)În cadrul IŞE </w:t>
      </w:r>
      <w:proofErr w:type="spellStart"/>
      <w:r>
        <w:rPr>
          <w:color w:val="000000"/>
        </w:rPr>
        <w:t>funcţionează</w:t>
      </w:r>
      <w:proofErr w:type="spellEnd"/>
      <w:r>
        <w:rPr>
          <w:color w:val="000000"/>
        </w:rPr>
        <w:t xml:space="preserve"> o </w:t>
      </w:r>
      <w:proofErr w:type="spellStart"/>
      <w:r>
        <w:rPr>
          <w:color w:val="000000"/>
        </w:rPr>
        <w:t>secţie</w:t>
      </w:r>
      <w:proofErr w:type="spellEnd"/>
      <w:r>
        <w:rPr>
          <w:color w:val="000000"/>
        </w:rPr>
        <w:t xml:space="preserve"> de cercetare </w:t>
      </w:r>
      <w:proofErr w:type="spellStart"/>
      <w:r>
        <w:rPr>
          <w:color w:val="000000"/>
        </w:rPr>
        <w:t>şi</w:t>
      </w:r>
      <w:proofErr w:type="spellEnd"/>
      <w:r>
        <w:rPr>
          <w:color w:val="000000"/>
        </w:rPr>
        <w:t xml:space="preserve"> inovare pentru </w:t>
      </w:r>
      <w:proofErr w:type="spellStart"/>
      <w:r>
        <w:rPr>
          <w:color w:val="000000"/>
        </w:rPr>
        <w:t>învăţământul</w:t>
      </w:r>
      <w:proofErr w:type="spellEnd"/>
      <w:r>
        <w:rPr>
          <w:color w:val="000000"/>
        </w:rPr>
        <w:t xml:space="preserv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în cadrul CNCE </w:t>
      </w:r>
      <w:proofErr w:type="spellStart"/>
      <w:r>
        <w:rPr>
          <w:color w:val="000000"/>
        </w:rPr>
        <w:t>funcţionează</w:t>
      </w:r>
      <w:proofErr w:type="spellEnd"/>
      <w:r>
        <w:rPr>
          <w:color w:val="000000"/>
        </w:rPr>
        <w:t xml:space="preserve"> un compartiment din care fac parte </w:t>
      </w:r>
      <w:proofErr w:type="spellStart"/>
      <w:r>
        <w:rPr>
          <w:color w:val="000000"/>
        </w:rPr>
        <w:t>specialişti</w:t>
      </w:r>
      <w:proofErr w:type="spellEnd"/>
      <w:r>
        <w:rPr>
          <w:color w:val="000000"/>
        </w:rPr>
        <w:t xml:space="preserve"> în </w:t>
      </w:r>
      <w:proofErr w:type="spellStart"/>
      <w:r>
        <w:rPr>
          <w:color w:val="000000"/>
        </w:rPr>
        <w:t>învăţământul</w:t>
      </w:r>
      <w:proofErr w:type="spellEnd"/>
      <w:r>
        <w:rPr>
          <w:color w:val="000000"/>
        </w:rPr>
        <w:t xml:space="preserv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w:t>
      </w:r>
    </w:p>
    <w:p w14:paraId="6788B0D9" w14:textId="77777777" w:rsidR="00312434" w:rsidRDefault="00000000">
      <w:pPr>
        <w:spacing w:before="26" w:after="0"/>
      </w:pPr>
      <w:r>
        <w:rPr>
          <w:color w:val="000000"/>
        </w:rPr>
        <w:t xml:space="preserve">(11)În termen de 30 de zile de la data intrării în vigoare a hotărârii Guvernului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IŞE se realizează încadrarea personalului preluat în numărul maxim de posturi aprobat </w:t>
      </w:r>
      <w:proofErr w:type="spellStart"/>
      <w:r>
        <w:rPr>
          <w:color w:val="000000"/>
        </w:rPr>
        <w:t>şi</w:t>
      </w:r>
      <w:proofErr w:type="spellEnd"/>
      <w:r>
        <w:rPr>
          <w:color w:val="000000"/>
        </w:rPr>
        <w:t xml:space="preserve"> în noile structuri organizatorice, prin respectarea </w:t>
      </w:r>
      <w:proofErr w:type="spellStart"/>
      <w:r>
        <w:rPr>
          <w:color w:val="000000"/>
        </w:rPr>
        <w:t>condiţiilor</w:t>
      </w:r>
      <w:proofErr w:type="spellEnd"/>
      <w:r>
        <w:rPr>
          <w:color w:val="000000"/>
        </w:rPr>
        <w:t xml:space="preserve"> prevăzute de </w:t>
      </w:r>
      <w:proofErr w:type="spellStart"/>
      <w:r>
        <w:rPr>
          <w:color w:val="000000"/>
        </w:rPr>
        <w:t>legislaţia</w:t>
      </w:r>
      <w:proofErr w:type="spellEnd"/>
      <w:r>
        <w:rPr>
          <w:color w:val="000000"/>
        </w:rPr>
        <w:t xml:space="preserve"> în vigoare pentru fiecare categorie de personal.</w:t>
      </w:r>
    </w:p>
    <w:p w14:paraId="01F557E4" w14:textId="77777777" w:rsidR="00312434" w:rsidRDefault="00312434">
      <w:pPr>
        <w:spacing w:before="80" w:after="0"/>
      </w:pPr>
    </w:p>
    <w:p w14:paraId="3C397E40" w14:textId="77777777" w:rsidR="00312434" w:rsidRDefault="00000000">
      <w:pPr>
        <w:spacing w:after="0"/>
      </w:pPr>
      <w:r>
        <w:rPr>
          <w:b/>
          <w:color w:val="000000"/>
        </w:rPr>
        <w:t xml:space="preserve">Art. 122 </w:t>
      </w:r>
    </w:p>
    <w:p w14:paraId="04AD2E7B" w14:textId="77777777" w:rsidR="00312434" w:rsidRDefault="00000000">
      <w:pPr>
        <w:spacing w:after="0"/>
      </w:pPr>
      <w:r>
        <w:rPr>
          <w:color w:val="000000"/>
        </w:rPr>
        <w:t xml:space="preserve">Centrele de formare continuă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au personalitate juridică </w:t>
      </w:r>
      <w:proofErr w:type="spellStart"/>
      <w:r>
        <w:rPr>
          <w:color w:val="000000"/>
        </w:rPr>
        <w:t>şi</w:t>
      </w:r>
      <w:proofErr w:type="spellEnd"/>
      <w:r>
        <w:rPr>
          <w:color w:val="000000"/>
        </w:rPr>
        <w:t xml:space="preserve"> sunt </w:t>
      </w:r>
      <w:proofErr w:type="spellStart"/>
      <w:r>
        <w:rPr>
          <w:color w:val="000000"/>
        </w:rPr>
        <w:t>finanţate</w:t>
      </w:r>
      <w:proofErr w:type="spellEnd"/>
      <w:r>
        <w:rPr>
          <w:color w:val="000000"/>
        </w:rPr>
        <w:t xml:space="preserve"> integral din bugetul de stat prin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funcţionează</w:t>
      </w:r>
      <w:proofErr w:type="spellEnd"/>
      <w:r>
        <w:rPr>
          <w:color w:val="000000"/>
        </w:rPr>
        <w:t xml:space="preserve"> în subordinea Ministerului </w:t>
      </w:r>
      <w:proofErr w:type="spellStart"/>
      <w:r>
        <w:rPr>
          <w:color w:val="000000"/>
        </w:rPr>
        <w:t>Educaţiei</w:t>
      </w:r>
      <w:proofErr w:type="spellEnd"/>
      <w:r>
        <w:rPr>
          <w:color w:val="000000"/>
        </w:rPr>
        <w:t xml:space="preserve">. </w:t>
      </w:r>
      <w:proofErr w:type="spellStart"/>
      <w:r>
        <w:rPr>
          <w:color w:val="000000"/>
        </w:rPr>
        <w:t>Atribuţiile</w:t>
      </w:r>
      <w:proofErr w:type="spellEnd"/>
      <w:r>
        <w:rPr>
          <w:color w:val="000000"/>
        </w:rPr>
        <w:t xml:space="preserve">, structura,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acestora se stabilesc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02DCC4E8" w14:textId="77777777" w:rsidR="00312434" w:rsidRDefault="00312434">
      <w:pPr>
        <w:spacing w:before="80" w:after="0"/>
      </w:pPr>
    </w:p>
    <w:p w14:paraId="6A7AAFCD" w14:textId="77777777" w:rsidR="00312434" w:rsidRDefault="00000000">
      <w:pPr>
        <w:spacing w:after="0"/>
      </w:pPr>
      <w:r>
        <w:rPr>
          <w:b/>
          <w:color w:val="000000"/>
        </w:rPr>
        <w:t xml:space="preserve">Art. 123 </w:t>
      </w:r>
    </w:p>
    <w:p w14:paraId="7FB73C2A" w14:textId="77777777" w:rsidR="00312434" w:rsidRDefault="00000000">
      <w:pPr>
        <w:spacing w:after="0"/>
      </w:pPr>
      <w:r>
        <w:rPr>
          <w:color w:val="000000"/>
        </w:rPr>
        <w:t xml:space="preserve">(1)Unitatea pentru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se organizează, ca </w:t>
      </w:r>
      <w:proofErr w:type="spellStart"/>
      <w:r>
        <w:rPr>
          <w:color w:val="000000"/>
        </w:rPr>
        <w:t>instituţie</w:t>
      </w:r>
      <w:proofErr w:type="spellEnd"/>
      <w:r>
        <w:rPr>
          <w:color w:val="000000"/>
        </w:rPr>
        <w:t xml:space="preserve"> publică cu personalitate juridică, în subordinea Ministerului </w:t>
      </w:r>
      <w:proofErr w:type="spellStart"/>
      <w:r>
        <w:rPr>
          <w:color w:val="000000"/>
        </w:rPr>
        <w:t>Educaţiei</w:t>
      </w:r>
      <w:proofErr w:type="spellEnd"/>
      <w:r>
        <w:rPr>
          <w:color w:val="000000"/>
        </w:rPr>
        <w:t xml:space="preserve">, cu rol de suport tehnic pentru Consiliul </w:t>
      </w:r>
      <w:proofErr w:type="spellStart"/>
      <w:r>
        <w:rPr>
          <w:color w:val="000000"/>
        </w:rPr>
        <w:t>Naţional</w:t>
      </w:r>
      <w:proofErr w:type="spellEnd"/>
      <w:r>
        <w:rPr>
          <w:color w:val="000000"/>
        </w:rPr>
        <w:t xml:space="preserve"> pentru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w:t>
      </w:r>
      <w:proofErr w:type="spellStart"/>
      <w:r>
        <w:rPr>
          <w:color w:val="000000"/>
        </w:rPr>
        <w:t>finanţat</w:t>
      </w:r>
      <w:proofErr w:type="spellEnd"/>
      <w:r>
        <w:rPr>
          <w:color w:val="000000"/>
        </w:rPr>
        <w:t xml:space="preserve"> de la bugetul de stat.</w:t>
      </w:r>
    </w:p>
    <w:p w14:paraId="338C0F4B" w14:textId="77777777" w:rsidR="00312434" w:rsidRDefault="00000000">
      <w:pPr>
        <w:spacing w:before="26" w:after="0"/>
      </w:pPr>
      <w:r>
        <w:rPr>
          <w:color w:val="000000"/>
        </w:rPr>
        <w:t xml:space="preserve">(2)Structura,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Unităţii</w:t>
      </w:r>
      <w:proofErr w:type="spellEnd"/>
      <w:r>
        <w:rPr>
          <w:color w:val="000000"/>
        </w:rPr>
        <w:t xml:space="preserve"> pentru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se stabilesc prin ordin al ministrului </w:t>
      </w:r>
      <w:proofErr w:type="spellStart"/>
      <w:r>
        <w:rPr>
          <w:color w:val="000000"/>
        </w:rPr>
        <w:t>educaţiei</w:t>
      </w:r>
      <w:proofErr w:type="spellEnd"/>
      <w:r>
        <w:rPr>
          <w:color w:val="000000"/>
        </w:rPr>
        <w:t>.</w:t>
      </w:r>
    </w:p>
    <w:p w14:paraId="1F3389CA" w14:textId="77777777" w:rsidR="00312434" w:rsidRDefault="00000000">
      <w:pPr>
        <w:spacing w:before="26" w:after="0"/>
      </w:pPr>
      <w:r>
        <w:rPr>
          <w:color w:val="000000"/>
        </w:rPr>
        <w:t>(3)</w:t>
      </w:r>
      <w:r>
        <w:rPr>
          <w:b/>
          <w:color w:val="000000"/>
        </w:rPr>
        <w:t xml:space="preserve">Obiectivele </w:t>
      </w:r>
      <w:proofErr w:type="spellStart"/>
      <w:r>
        <w:rPr>
          <w:b/>
          <w:color w:val="000000"/>
        </w:rPr>
        <w:t>Unităţii</w:t>
      </w:r>
      <w:proofErr w:type="spellEnd"/>
      <w:r>
        <w:rPr>
          <w:b/>
          <w:color w:val="000000"/>
        </w:rPr>
        <w:t xml:space="preserve"> pentru </w:t>
      </w:r>
      <w:proofErr w:type="spellStart"/>
      <w:r>
        <w:rPr>
          <w:b/>
          <w:color w:val="000000"/>
        </w:rPr>
        <w:t>finanţarea</w:t>
      </w:r>
      <w:proofErr w:type="spellEnd"/>
      <w:r>
        <w:rPr>
          <w:b/>
          <w:color w:val="000000"/>
        </w:rPr>
        <w:t xml:space="preserve"> </w:t>
      </w:r>
      <w:proofErr w:type="spellStart"/>
      <w:r>
        <w:rPr>
          <w:b/>
          <w:color w:val="000000"/>
        </w:rPr>
        <w:t>învăţământului</w:t>
      </w:r>
      <w:proofErr w:type="spellEnd"/>
      <w:r>
        <w:rPr>
          <w:b/>
          <w:color w:val="000000"/>
        </w:rPr>
        <w:t xml:space="preserve"> preuniversitar sunt următoarele:</w:t>
      </w:r>
    </w:p>
    <w:p w14:paraId="1739C02F" w14:textId="77777777" w:rsidR="00312434" w:rsidRDefault="00000000">
      <w:pPr>
        <w:spacing w:after="0"/>
      </w:pPr>
      <w:r>
        <w:rPr>
          <w:color w:val="000000"/>
        </w:rPr>
        <w:lastRenderedPageBreak/>
        <w:t xml:space="preserve">a)propune politici de </w:t>
      </w:r>
      <w:proofErr w:type="spellStart"/>
      <w:r>
        <w:rPr>
          <w:color w:val="000000"/>
        </w:rPr>
        <w:t>finanţare</w:t>
      </w:r>
      <w:proofErr w:type="spellEnd"/>
      <w:r>
        <w:rPr>
          <w:color w:val="000000"/>
        </w:rPr>
        <w:t xml:space="preserve"> a </w:t>
      </w:r>
      <w:proofErr w:type="spellStart"/>
      <w:r>
        <w:rPr>
          <w:color w:val="000000"/>
        </w:rPr>
        <w:t>învăţământului</w:t>
      </w:r>
      <w:proofErr w:type="spellEnd"/>
      <w:r>
        <w:rPr>
          <w:color w:val="000000"/>
        </w:rPr>
        <w:t xml:space="preserve"> preuniversitar </w:t>
      </w:r>
      <w:proofErr w:type="spellStart"/>
      <w:r>
        <w:rPr>
          <w:color w:val="000000"/>
        </w:rPr>
        <w:t>şi</w:t>
      </w:r>
      <w:proofErr w:type="spellEnd"/>
      <w:r>
        <w:rPr>
          <w:color w:val="000000"/>
        </w:rPr>
        <w:t xml:space="preserve"> standarde de cost per elev/</w:t>
      </w:r>
      <w:proofErr w:type="spellStart"/>
      <w:r>
        <w:rPr>
          <w:color w:val="000000"/>
        </w:rPr>
        <w:t>preşcolar</w:t>
      </w:r>
      <w:proofErr w:type="spellEnd"/>
      <w:r>
        <w:rPr>
          <w:color w:val="000000"/>
        </w:rPr>
        <w:t>/</w:t>
      </w:r>
      <w:proofErr w:type="spellStart"/>
      <w:r>
        <w:rPr>
          <w:color w:val="000000"/>
        </w:rPr>
        <w:t>antepreşcolar</w:t>
      </w:r>
      <w:proofErr w:type="spellEnd"/>
      <w:r>
        <w:rPr>
          <w:color w:val="000000"/>
        </w:rPr>
        <w:t xml:space="preserve">, precum </w:t>
      </w:r>
      <w:proofErr w:type="spellStart"/>
      <w:r>
        <w:rPr>
          <w:color w:val="000000"/>
        </w:rPr>
        <w:t>şi</w:t>
      </w:r>
      <w:proofErr w:type="spellEnd"/>
      <w:r>
        <w:rPr>
          <w:color w:val="000000"/>
        </w:rPr>
        <w:t xml:space="preserve"> </w:t>
      </w:r>
      <w:proofErr w:type="spellStart"/>
      <w:r>
        <w:rPr>
          <w:color w:val="000000"/>
        </w:rPr>
        <w:t>coeficienţi</w:t>
      </w:r>
      <w:proofErr w:type="spellEnd"/>
      <w:r>
        <w:rPr>
          <w:color w:val="000000"/>
        </w:rPr>
        <w:t xml:space="preserve"> de </w:t>
      </w:r>
      <w:proofErr w:type="spellStart"/>
      <w:r>
        <w:rPr>
          <w:color w:val="000000"/>
        </w:rPr>
        <w:t>diferenţiere</w:t>
      </w:r>
      <w:proofErr w:type="spellEnd"/>
      <w:r>
        <w:rPr>
          <w:color w:val="000000"/>
        </w:rPr>
        <w:t xml:space="preserve"> pentru costurile standard per elev/</w:t>
      </w:r>
      <w:proofErr w:type="spellStart"/>
      <w:r>
        <w:rPr>
          <w:color w:val="000000"/>
        </w:rPr>
        <w:t>preşcolar</w:t>
      </w:r>
      <w:proofErr w:type="spellEnd"/>
      <w:r>
        <w:rPr>
          <w:color w:val="000000"/>
        </w:rPr>
        <w:t>/</w:t>
      </w:r>
      <w:proofErr w:type="spellStart"/>
      <w:r>
        <w:rPr>
          <w:color w:val="000000"/>
        </w:rPr>
        <w:t>antepreşcolar</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coeficienţi</w:t>
      </w:r>
      <w:proofErr w:type="spellEnd"/>
      <w:r>
        <w:rPr>
          <w:color w:val="000000"/>
        </w:rPr>
        <w:t xml:space="preserve"> de </w:t>
      </w:r>
      <w:proofErr w:type="spellStart"/>
      <w:r>
        <w:rPr>
          <w:color w:val="000000"/>
        </w:rPr>
        <w:t>corecţie</w:t>
      </w:r>
      <w:proofErr w:type="spellEnd"/>
      <w:r>
        <w:rPr>
          <w:color w:val="000000"/>
        </w:rPr>
        <w:t xml:space="preserve"> pentru </w:t>
      </w:r>
      <w:proofErr w:type="spellStart"/>
      <w:r>
        <w:rPr>
          <w:color w:val="000000"/>
        </w:rPr>
        <w:t>învăţământul</w:t>
      </w:r>
      <w:proofErr w:type="spellEnd"/>
      <w:r>
        <w:rPr>
          <w:color w:val="000000"/>
        </w:rPr>
        <w:t xml:space="preserv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în vederea asigurării standardelor de calitate în </w:t>
      </w:r>
      <w:proofErr w:type="spellStart"/>
      <w:r>
        <w:rPr>
          <w:color w:val="000000"/>
        </w:rPr>
        <w:t>învăţământul</w:t>
      </w:r>
      <w:proofErr w:type="spellEnd"/>
      <w:r>
        <w:rPr>
          <w:color w:val="000000"/>
        </w:rPr>
        <w:t xml:space="preserve"> preuniversitar;</w:t>
      </w:r>
    </w:p>
    <w:p w14:paraId="1D8E8E96" w14:textId="77777777" w:rsidR="00312434" w:rsidRDefault="00000000">
      <w:pPr>
        <w:spacing w:after="0"/>
      </w:pPr>
      <w:r>
        <w:rPr>
          <w:color w:val="000000"/>
        </w:rPr>
        <w:t xml:space="preserve">b)monitorizează activitatea de </w:t>
      </w:r>
      <w:proofErr w:type="spellStart"/>
      <w:r>
        <w:rPr>
          <w:color w:val="000000"/>
        </w:rPr>
        <w:t>finanţare</w:t>
      </w:r>
      <w:proofErr w:type="spellEnd"/>
      <w:r>
        <w:rPr>
          <w:color w:val="000000"/>
        </w:rPr>
        <w:t>, inclusiv a celei pe baza costurilor standard per elev/</w:t>
      </w:r>
      <w:proofErr w:type="spellStart"/>
      <w:r>
        <w:rPr>
          <w:color w:val="000000"/>
        </w:rPr>
        <w:t>preşcolar</w:t>
      </w:r>
      <w:proofErr w:type="spellEnd"/>
      <w:r>
        <w:rPr>
          <w:color w:val="000000"/>
        </w:rPr>
        <w:t>/</w:t>
      </w:r>
      <w:proofErr w:type="spellStart"/>
      <w:r>
        <w:rPr>
          <w:color w:val="000000"/>
        </w:rPr>
        <w:t>antepreşcolar</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acreditat </w:t>
      </w:r>
      <w:proofErr w:type="spellStart"/>
      <w:r>
        <w:rPr>
          <w:color w:val="000000"/>
        </w:rPr>
        <w:t>şi</w:t>
      </w:r>
      <w:proofErr w:type="spellEnd"/>
      <w:r>
        <w:rPr>
          <w:color w:val="000000"/>
        </w:rPr>
        <w:t xml:space="preserve"> propune redistribuirea fondurilor alocate prin bugetul de stat, pentru asigurarea </w:t>
      </w:r>
      <w:proofErr w:type="spellStart"/>
      <w:r>
        <w:rPr>
          <w:color w:val="000000"/>
        </w:rPr>
        <w:t>finanţării</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0100DD39" w14:textId="77777777" w:rsidR="00312434" w:rsidRDefault="00000000">
      <w:pPr>
        <w:spacing w:after="0"/>
      </w:pPr>
      <w:r>
        <w:rPr>
          <w:color w:val="000000"/>
        </w:rPr>
        <w:t xml:space="preserve">c)elaborează rapoarte, metodologii, studii, analize, prognoze </w:t>
      </w:r>
      <w:proofErr w:type="spellStart"/>
      <w:r>
        <w:rPr>
          <w:color w:val="000000"/>
        </w:rPr>
        <w:t>şi</w:t>
      </w:r>
      <w:proofErr w:type="spellEnd"/>
      <w:r>
        <w:rPr>
          <w:color w:val="000000"/>
        </w:rPr>
        <w:t xml:space="preserve"> programe de formare privind utilizarea eficientă </w:t>
      </w:r>
      <w:proofErr w:type="spellStart"/>
      <w:r>
        <w:rPr>
          <w:color w:val="000000"/>
        </w:rPr>
        <w:t>şi</w:t>
      </w:r>
      <w:proofErr w:type="spellEnd"/>
      <w:r>
        <w:rPr>
          <w:color w:val="000000"/>
        </w:rPr>
        <w:t xml:space="preserve"> transparentă a banilor publici </w:t>
      </w:r>
      <w:proofErr w:type="spellStart"/>
      <w:r>
        <w:rPr>
          <w:color w:val="000000"/>
        </w:rPr>
        <w:t>alocaţi</w:t>
      </w:r>
      <w:proofErr w:type="spellEnd"/>
      <w:r>
        <w:rPr>
          <w:color w:val="000000"/>
        </w:rPr>
        <w:t xml:space="preserve"> pentru </w:t>
      </w:r>
      <w:proofErr w:type="spellStart"/>
      <w:r>
        <w:rPr>
          <w:color w:val="000000"/>
        </w:rPr>
        <w:t>finanţarea</w:t>
      </w:r>
      <w:proofErr w:type="spellEnd"/>
      <w:r>
        <w:rPr>
          <w:color w:val="000000"/>
        </w:rPr>
        <w:t xml:space="preserve"> de bază a </w:t>
      </w:r>
      <w:proofErr w:type="spellStart"/>
      <w:r>
        <w:rPr>
          <w:color w:val="000000"/>
        </w:rPr>
        <w:t>învăţământului</w:t>
      </w:r>
      <w:proofErr w:type="spellEnd"/>
      <w:r>
        <w:rPr>
          <w:color w:val="000000"/>
        </w:rPr>
        <w:t xml:space="preserve"> preuniversitar;</w:t>
      </w:r>
    </w:p>
    <w:p w14:paraId="1933872F" w14:textId="77777777" w:rsidR="00312434" w:rsidRDefault="00000000">
      <w:pPr>
        <w:spacing w:after="0"/>
      </w:pPr>
      <w:r>
        <w:rPr>
          <w:color w:val="000000"/>
        </w:rPr>
        <w:t xml:space="preserve">d)prezintă anual Ministerului </w:t>
      </w:r>
      <w:proofErr w:type="spellStart"/>
      <w:r>
        <w:rPr>
          <w:color w:val="000000"/>
        </w:rPr>
        <w:t>Educaţiei</w:t>
      </w:r>
      <w:proofErr w:type="spellEnd"/>
      <w:r>
        <w:rPr>
          <w:color w:val="000000"/>
        </w:rPr>
        <w:t xml:space="preserve"> un raport privind starea </w:t>
      </w:r>
      <w:proofErr w:type="spellStart"/>
      <w:r>
        <w:rPr>
          <w:color w:val="000000"/>
        </w:rPr>
        <w:t>finanţării</w:t>
      </w:r>
      <w:proofErr w:type="spellEnd"/>
      <w:r>
        <w:rPr>
          <w:color w:val="000000"/>
        </w:rPr>
        <w:t xml:space="preserve"> </w:t>
      </w:r>
      <w:proofErr w:type="spellStart"/>
      <w:r>
        <w:rPr>
          <w:color w:val="000000"/>
        </w:rPr>
        <w:t>învăţământului</w:t>
      </w:r>
      <w:proofErr w:type="spellEnd"/>
      <w:r>
        <w:rPr>
          <w:color w:val="000000"/>
        </w:rPr>
        <w:t xml:space="preserve"> preuniversitar.</w:t>
      </w:r>
    </w:p>
    <w:p w14:paraId="68D5E7BF" w14:textId="77777777" w:rsidR="00312434" w:rsidRDefault="00312434">
      <w:pPr>
        <w:spacing w:before="80" w:after="0"/>
      </w:pPr>
    </w:p>
    <w:p w14:paraId="71286F46" w14:textId="77777777" w:rsidR="00312434" w:rsidRDefault="00000000">
      <w:pPr>
        <w:spacing w:after="0"/>
      </w:pPr>
      <w:r>
        <w:rPr>
          <w:b/>
          <w:color w:val="000000"/>
        </w:rPr>
        <w:t xml:space="preserve">Art. 124 </w:t>
      </w:r>
    </w:p>
    <w:p w14:paraId="3741D3B4" w14:textId="77777777" w:rsidR="00312434" w:rsidRDefault="00000000">
      <w:pPr>
        <w:spacing w:after="0"/>
      </w:pPr>
      <w:r>
        <w:rPr>
          <w:color w:val="000000"/>
        </w:rPr>
        <w:t xml:space="preserve">Se </w:t>
      </w:r>
      <w:proofErr w:type="spellStart"/>
      <w:r>
        <w:rPr>
          <w:color w:val="000000"/>
        </w:rPr>
        <w:t>înfiinţează</w:t>
      </w:r>
      <w:proofErr w:type="spellEnd"/>
      <w:r>
        <w:rPr>
          <w:color w:val="000000"/>
        </w:rPr>
        <w:t xml:space="preserve"> Centrul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Tehnologic </w:t>
      </w:r>
      <w:proofErr w:type="spellStart"/>
      <w:r>
        <w:rPr>
          <w:color w:val="000000"/>
        </w:rPr>
        <w:t>şi</w:t>
      </w:r>
      <w:proofErr w:type="spellEnd"/>
      <w:r>
        <w:rPr>
          <w:color w:val="000000"/>
        </w:rPr>
        <w:t xml:space="preserve"> Tehnologic Dual, ca organ de specialitate în subordinea Ministerului </w:t>
      </w:r>
      <w:proofErr w:type="spellStart"/>
      <w:r>
        <w:rPr>
          <w:color w:val="000000"/>
        </w:rPr>
        <w:t>Educaţiei</w:t>
      </w:r>
      <w:proofErr w:type="spellEnd"/>
      <w:r>
        <w:rPr>
          <w:color w:val="000000"/>
        </w:rPr>
        <w:t xml:space="preserve">, </w:t>
      </w:r>
      <w:proofErr w:type="spellStart"/>
      <w:r>
        <w:rPr>
          <w:color w:val="000000"/>
        </w:rPr>
        <w:t>instituţie</w:t>
      </w:r>
      <w:proofErr w:type="spellEnd"/>
      <w:r>
        <w:rPr>
          <w:color w:val="000000"/>
        </w:rPr>
        <w:t xml:space="preserve"> publică cu personalitate juridică, prin reorganizarea Centrului </w:t>
      </w:r>
      <w:proofErr w:type="spellStart"/>
      <w:r>
        <w:rPr>
          <w:color w:val="000000"/>
        </w:rPr>
        <w:t>Naţional</w:t>
      </w:r>
      <w:proofErr w:type="spellEnd"/>
      <w:r>
        <w:rPr>
          <w:color w:val="000000"/>
        </w:rPr>
        <w:t xml:space="preserve"> de Dezvoltare a </w:t>
      </w:r>
      <w:proofErr w:type="spellStart"/>
      <w:r>
        <w:rPr>
          <w:color w:val="000000"/>
        </w:rPr>
        <w:t>Învăţământului</w:t>
      </w:r>
      <w:proofErr w:type="spellEnd"/>
      <w:r>
        <w:rPr>
          <w:color w:val="000000"/>
        </w:rPr>
        <w:t xml:space="preserve"> Profesional </w:t>
      </w:r>
      <w:proofErr w:type="spellStart"/>
      <w:r>
        <w:rPr>
          <w:color w:val="000000"/>
        </w:rPr>
        <w:t>şi</w:t>
      </w:r>
      <w:proofErr w:type="spellEnd"/>
      <w:r>
        <w:rPr>
          <w:color w:val="000000"/>
        </w:rPr>
        <w:t xml:space="preserve"> Tehnic, </w:t>
      </w:r>
      <w:proofErr w:type="spellStart"/>
      <w:r>
        <w:rPr>
          <w:color w:val="000000"/>
        </w:rPr>
        <w:t>finanţat</w:t>
      </w:r>
      <w:proofErr w:type="spellEnd"/>
      <w:r>
        <w:rPr>
          <w:color w:val="000000"/>
        </w:rPr>
        <w:t xml:space="preserve"> din venituri proprii </w:t>
      </w:r>
      <w:proofErr w:type="spellStart"/>
      <w:r>
        <w:rPr>
          <w:color w:val="000000"/>
        </w:rPr>
        <w:t>şi</w:t>
      </w:r>
      <w:proofErr w:type="spellEnd"/>
      <w:r>
        <w:rPr>
          <w:color w:val="000000"/>
        </w:rPr>
        <w:t xml:space="preserve"> </w:t>
      </w:r>
      <w:proofErr w:type="spellStart"/>
      <w:r>
        <w:rPr>
          <w:color w:val="000000"/>
        </w:rPr>
        <w:t>subvenţii</w:t>
      </w:r>
      <w:proofErr w:type="spellEnd"/>
      <w:r>
        <w:rPr>
          <w:color w:val="000000"/>
        </w:rPr>
        <w:t xml:space="preserve"> acordate de la bugetul de stat.</w:t>
      </w:r>
    </w:p>
    <w:p w14:paraId="73638338" w14:textId="77777777" w:rsidR="00312434" w:rsidRDefault="00312434">
      <w:pPr>
        <w:spacing w:before="80" w:after="0"/>
      </w:pPr>
    </w:p>
    <w:p w14:paraId="4BADEB96" w14:textId="77777777" w:rsidR="00312434" w:rsidRDefault="00000000">
      <w:pPr>
        <w:spacing w:after="0"/>
      </w:pPr>
      <w:r>
        <w:rPr>
          <w:b/>
          <w:color w:val="000000"/>
        </w:rPr>
        <w:t xml:space="preserve">Art. 125 </w:t>
      </w:r>
    </w:p>
    <w:p w14:paraId="6A33B73A" w14:textId="77777777" w:rsidR="00312434" w:rsidRDefault="00000000">
      <w:pPr>
        <w:spacing w:after="0"/>
      </w:pPr>
      <w:r>
        <w:rPr>
          <w:color w:val="000000"/>
        </w:rPr>
        <w:t xml:space="preserve">(1)CNITTD are ca scop dezvoltarea </w:t>
      </w:r>
      <w:proofErr w:type="spellStart"/>
      <w:r>
        <w:rPr>
          <w:color w:val="000000"/>
        </w:rPr>
        <w:t>învăţământului</w:t>
      </w:r>
      <w:proofErr w:type="spellEnd"/>
      <w:r>
        <w:rPr>
          <w:color w:val="000000"/>
        </w:rPr>
        <w:t xml:space="preserve"> liceal tehnologic, postliceal </w:t>
      </w:r>
      <w:proofErr w:type="spellStart"/>
      <w:r>
        <w:rPr>
          <w:color w:val="000000"/>
        </w:rPr>
        <w:t>şi</w:t>
      </w:r>
      <w:proofErr w:type="spellEnd"/>
      <w:r>
        <w:rPr>
          <w:color w:val="000000"/>
        </w:rPr>
        <w:t xml:space="preserve"> tehnologic-dual, în </w:t>
      </w:r>
      <w:proofErr w:type="spellStart"/>
      <w:r>
        <w:rPr>
          <w:color w:val="000000"/>
        </w:rPr>
        <w:t>concordanţă</w:t>
      </w:r>
      <w:proofErr w:type="spellEnd"/>
      <w:r>
        <w:rPr>
          <w:color w:val="000000"/>
        </w:rPr>
        <w:t xml:space="preserve"> cu nevoile de dezvoltare socioeconomică locală, regională </w:t>
      </w:r>
      <w:proofErr w:type="spellStart"/>
      <w:r>
        <w:rPr>
          <w:color w:val="000000"/>
        </w:rPr>
        <w:t>şi</w:t>
      </w:r>
      <w:proofErr w:type="spellEnd"/>
      <w:r>
        <w:rPr>
          <w:color w:val="000000"/>
        </w:rPr>
        <w:t xml:space="preserve"> </w:t>
      </w:r>
      <w:proofErr w:type="spellStart"/>
      <w:r>
        <w:rPr>
          <w:color w:val="000000"/>
        </w:rPr>
        <w:t>naţională</w:t>
      </w:r>
      <w:proofErr w:type="spellEnd"/>
      <w:r>
        <w:rPr>
          <w:color w:val="000000"/>
        </w:rPr>
        <w:t xml:space="preserve"> identificate în documente strategice.</w:t>
      </w:r>
    </w:p>
    <w:p w14:paraId="5D090ED3" w14:textId="77777777" w:rsidR="00312434" w:rsidRDefault="00000000">
      <w:pPr>
        <w:spacing w:before="26" w:after="0"/>
      </w:pPr>
      <w:r>
        <w:rPr>
          <w:color w:val="000000"/>
        </w:rPr>
        <w:t xml:space="preserve">(2)Organizarea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CNITTD, precum </w:t>
      </w:r>
      <w:proofErr w:type="spellStart"/>
      <w:r>
        <w:rPr>
          <w:color w:val="000000"/>
        </w:rPr>
        <w:t>şi</w:t>
      </w:r>
      <w:proofErr w:type="spellEnd"/>
      <w:r>
        <w:rPr>
          <w:color w:val="000000"/>
        </w:rPr>
        <w:t xml:space="preserve"> preluarea personalului se aprobă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3F8A9DED" w14:textId="77777777" w:rsidR="00312434" w:rsidRDefault="00312434">
      <w:pPr>
        <w:spacing w:before="80" w:after="0"/>
      </w:pPr>
    </w:p>
    <w:p w14:paraId="43D96ECE" w14:textId="77777777" w:rsidR="00312434" w:rsidRDefault="00000000">
      <w:pPr>
        <w:spacing w:after="0"/>
      </w:pPr>
      <w:r>
        <w:rPr>
          <w:b/>
          <w:color w:val="000000"/>
        </w:rPr>
        <w:t xml:space="preserve">Art. 126 </w:t>
      </w:r>
    </w:p>
    <w:p w14:paraId="077CA949" w14:textId="77777777" w:rsidR="00312434" w:rsidRDefault="00000000">
      <w:pPr>
        <w:spacing w:after="0"/>
      </w:pPr>
      <w:r>
        <w:rPr>
          <w:color w:val="000000"/>
        </w:rPr>
        <w:t xml:space="preserve">(1)Institutul Limbii Române este un organ de specialitate cu personalitate juridică în subordinea Ministerului </w:t>
      </w:r>
      <w:proofErr w:type="spellStart"/>
      <w:r>
        <w:rPr>
          <w:color w:val="000000"/>
        </w:rPr>
        <w:t>Educaţiei</w:t>
      </w:r>
      <w:proofErr w:type="spellEnd"/>
      <w:r>
        <w:rPr>
          <w:color w:val="000000"/>
        </w:rPr>
        <w:t xml:space="preserve">, </w:t>
      </w:r>
      <w:proofErr w:type="spellStart"/>
      <w:r>
        <w:rPr>
          <w:color w:val="000000"/>
        </w:rPr>
        <w:t>finanţată</w:t>
      </w:r>
      <w:proofErr w:type="spellEnd"/>
      <w:r>
        <w:rPr>
          <w:color w:val="000000"/>
        </w:rPr>
        <w:t xml:space="preserve"> din venituri proprii </w:t>
      </w:r>
      <w:proofErr w:type="spellStart"/>
      <w:r>
        <w:rPr>
          <w:color w:val="000000"/>
        </w:rPr>
        <w:t>şi</w:t>
      </w:r>
      <w:proofErr w:type="spellEnd"/>
      <w:r>
        <w:rPr>
          <w:color w:val="000000"/>
        </w:rPr>
        <w:t xml:space="preserve"> </w:t>
      </w:r>
      <w:proofErr w:type="spellStart"/>
      <w:r>
        <w:rPr>
          <w:color w:val="000000"/>
        </w:rPr>
        <w:t>subvenţii</w:t>
      </w:r>
      <w:proofErr w:type="spellEnd"/>
      <w:r>
        <w:rPr>
          <w:color w:val="000000"/>
        </w:rPr>
        <w:t xml:space="preserve"> acordate de la bugetul de stat. Institutul Limbii Române are ca </w:t>
      </w:r>
      <w:proofErr w:type="spellStart"/>
      <w:r>
        <w:rPr>
          <w:color w:val="000000"/>
        </w:rPr>
        <w:t>atribuţii</w:t>
      </w:r>
      <w:proofErr w:type="spellEnd"/>
      <w:r>
        <w:rPr>
          <w:color w:val="000000"/>
        </w:rPr>
        <w:t xml:space="preserve"> promovarea </w:t>
      </w:r>
      <w:proofErr w:type="spellStart"/>
      <w:r>
        <w:rPr>
          <w:color w:val="000000"/>
        </w:rPr>
        <w:t>cunoaşterii</w:t>
      </w:r>
      <w:proofErr w:type="spellEnd"/>
      <w:r>
        <w:rPr>
          <w:color w:val="000000"/>
        </w:rPr>
        <w:t xml:space="preserve"> limbii române, sprijinirea persoanelor care </w:t>
      </w:r>
      <w:proofErr w:type="spellStart"/>
      <w:r>
        <w:rPr>
          <w:color w:val="000000"/>
        </w:rPr>
        <w:t>învaţă</w:t>
      </w:r>
      <w:proofErr w:type="spellEnd"/>
      <w:r>
        <w:rPr>
          <w:color w:val="000000"/>
        </w:rPr>
        <w:t xml:space="preserve"> această limbă </w:t>
      </w:r>
      <w:proofErr w:type="spellStart"/>
      <w:r>
        <w:rPr>
          <w:color w:val="000000"/>
        </w:rPr>
        <w:t>şi</w:t>
      </w:r>
      <w:proofErr w:type="spellEnd"/>
      <w:r>
        <w:rPr>
          <w:color w:val="000000"/>
        </w:rPr>
        <w:t xml:space="preserve"> atestarea </w:t>
      </w:r>
      <w:proofErr w:type="spellStart"/>
      <w:r>
        <w:rPr>
          <w:color w:val="000000"/>
        </w:rPr>
        <w:t>cunoştinţelor</w:t>
      </w:r>
      <w:proofErr w:type="spellEnd"/>
      <w:r>
        <w:rPr>
          <w:color w:val="000000"/>
        </w:rPr>
        <w:t xml:space="preserve"> de limba română. </w:t>
      </w:r>
      <w:proofErr w:type="spellStart"/>
      <w:r>
        <w:rPr>
          <w:color w:val="000000"/>
        </w:rPr>
        <w:t>Atribuţiile</w:t>
      </w:r>
      <w:proofErr w:type="spellEnd"/>
      <w:r>
        <w:rPr>
          <w:color w:val="000000"/>
        </w:rPr>
        <w:t xml:space="preserve">, structura,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acestora se stabilesc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5476FDD4" w14:textId="77777777" w:rsidR="00312434" w:rsidRDefault="00000000">
      <w:pPr>
        <w:spacing w:before="26" w:after="0"/>
      </w:pPr>
      <w:r>
        <w:rPr>
          <w:color w:val="000000"/>
        </w:rPr>
        <w:t xml:space="preserve">(2)În anul </w:t>
      </w:r>
      <w:proofErr w:type="spellStart"/>
      <w:r>
        <w:rPr>
          <w:color w:val="000000"/>
        </w:rPr>
        <w:t>şcolar</w:t>
      </w:r>
      <w:proofErr w:type="spellEnd"/>
      <w:r>
        <w:rPr>
          <w:color w:val="000000"/>
        </w:rPr>
        <w:t xml:space="preserve"> 2023-2024 se elaborează o strategie de dezvoltare a Institutului Limbii Române, cu implementare din anul 2025, care va viza o acoperire globală a nevoilor </w:t>
      </w:r>
      <w:proofErr w:type="spellStart"/>
      <w:r>
        <w:rPr>
          <w:color w:val="000000"/>
        </w:rPr>
        <w:t>educaţionale</w:t>
      </w:r>
      <w:proofErr w:type="spellEnd"/>
      <w:r>
        <w:rPr>
          <w:color w:val="000000"/>
        </w:rPr>
        <w:t xml:space="preserve"> în ceea ce </w:t>
      </w:r>
      <w:proofErr w:type="spellStart"/>
      <w:r>
        <w:rPr>
          <w:color w:val="000000"/>
        </w:rPr>
        <w:t>priveşte</w:t>
      </w:r>
      <w:proofErr w:type="spellEnd"/>
      <w:r>
        <w:rPr>
          <w:color w:val="000000"/>
        </w:rPr>
        <w:t xml:space="preserve"> limba, cultura </w:t>
      </w:r>
      <w:proofErr w:type="spellStart"/>
      <w:r>
        <w:rPr>
          <w:color w:val="000000"/>
        </w:rPr>
        <w:t>şi</w:t>
      </w:r>
      <w:proofErr w:type="spellEnd"/>
      <w:r>
        <w:rPr>
          <w:color w:val="000000"/>
        </w:rPr>
        <w:t xml:space="preserve"> </w:t>
      </w:r>
      <w:proofErr w:type="spellStart"/>
      <w:r>
        <w:rPr>
          <w:color w:val="000000"/>
        </w:rPr>
        <w:t>civilizaţia</w:t>
      </w:r>
      <w:proofErr w:type="spellEnd"/>
      <w:r>
        <w:rPr>
          <w:color w:val="000000"/>
        </w:rPr>
        <w:t xml:space="preserve"> românească din </w:t>
      </w:r>
      <w:proofErr w:type="spellStart"/>
      <w:r>
        <w:rPr>
          <w:color w:val="000000"/>
        </w:rPr>
        <w:t>comunităţilor</w:t>
      </w:r>
      <w:proofErr w:type="spellEnd"/>
      <w:r>
        <w:rPr>
          <w:color w:val="000000"/>
        </w:rPr>
        <w:t xml:space="preserve"> </w:t>
      </w:r>
      <w:proofErr w:type="spellStart"/>
      <w:r>
        <w:rPr>
          <w:color w:val="000000"/>
        </w:rPr>
        <w:t>româneşti</w:t>
      </w:r>
      <w:proofErr w:type="spellEnd"/>
      <w:r>
        <w:rPr>
          <w:color w:val="000000"/>
        </w:rPr>
        <w:t xml:space="preserve"> din afara </w:t>
      </w:r>
      <w:proofErr w:type="spellStart"/>
      <w:r>
        <w:rPr>
          <w:color w:val="000000"/>
        </w:rPr>
        <w:t>graniţelor</w:t>
      </w:r>
      <w:proofErr w:type="spellEnd"/>
      <w:r>
        <w:rPr>
          <w:color w:val="000000"/>
        </w:rPr>
        <w:t xml:space="preserve"> </w:t>
      </w:r>
      <w:proofErr w:type="spellStart"/>
      <w:r>
        <w:rPr>
          <w:color w:val="000000"/>
        </w:rPr>
        <w:t>ţării</w:t>
      </w:r>
      <w:proofErr w:type="spellEnd"/>
      <w:r>
        <w:rPr>
          <w:color w:val="000000"/>
        </w:rPr>
        <w:t>.</w:t>
      </w:r>
    </w:p>
    <w:p w14:paraId="73F4A393" w14:textId="77777777" w:rsidR="00312434" w:rsidRDefault="00312434">
      <w:pPr>
        <w:spacing w:before="80" w:after="0"/>
      </w:pPr>
    </w:p>
    <w:p w14:paraId="0B343E62" w14:textId="77777777" w:rsidR="00312434" w:rsidRDefault="00000000">
      <w:pPr>
        <w:spacing w:after="0"/>
      </w:pPr>
      <w:r>
        <w:rPr>
          <w:b/>
          <w:color w:val="000000"/>
        </w:rPr>
        <w:t xml:space="preserve">Art. 127 </w:t>
      </w:r>
    </w:p>
    <w:p w14:paraId="6E49F25E" w14:textId="77777777" w:rsidR="00312434" w:rsidRDefault="00000000">
      <w:pPr>
        <w:spacing w:after="0"/>
      </w:pPr>
      <w:r>
        <w:rPr>
          <w:color w:val="000000"/>
        </w:rPr>
        <w:lastRenderedPageBreak/>
        <w:t xml:space="preserve">În domeniul </w:t>
      </w:r>
      <w:proofErr w:type="spellStart"/>
      <w:r>
        <w:rPr>
          <w:color w:val="000000"/>
        </w:rPr>
        <w:t>educaţiei</w:t>
      </w:r>
      <w:proofErr w:type="spellEnd"/>
      <w:r>
        <w:rPr>
          <w:color w:val="000000"/>
        </w:rPr>
        <w:t xml:space="preserv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au următoarele </w:t>
      </w:r>
      <w:proofErr w:type="spellStart"/>
      <w:r>
        <w:rPr>
          <w:color w:val="000000"/>
        </w:rPr>
        <w:t>atribuţii</w:t>
      </w:r>
      <w:proofErr w:type="spellEnd"/>
      <w:r>
        <w:rPr>
          <w:color w:val="000000"/>
        </w:rPr>
        <w:t>:</w:t>
      </w:r>
    </w:p>
    <w:p w14:paraId="25E3E5E7" w14:textId="77777777" w:rsidR="00312434" w:rsidRDefault="00000000">
      <w:pPr>
        <w:spacing w:after="0"/>
      </w:pPr>
      <w:r>
        <w:rPr>
          <w:color w:val="000000"/>
        </w:rPr>
        <w:t xml:space="preserve">a)asigură, împreună cu DJIP/DMBIP, </w:t>
      </w:r>
      <w:proofErr w:type="spellStart"/>
      <w:r>
        <w:rPr>
          <w:color w:val="000000"/>
        </w:rPr>
        <w:t>şcolarizarea</w:t>
      </w:r>
      <w:proofErr w:type="spellEnd"/>
      <w:r>
        <w:rPr>
          <w:color w:val="000000"/>
        </w:rPr>
        <w:t xml:space="preserve"> elevilor </w:t>
      </w:r>
      <w:proofErr w:type="spellStart"/>
      <w:r>
        <w:rPr>
          <w:color w:val="000000"/>
        </w:rPr>
        <w:t>şi</w:t>
      </w:r>
      <w:proofErr w:type="spellEnd"/>
      <w:r>
        <w:rPr>
          <w:color w:val="000000"/>
        </w:rPr>
        <w:t xml:space="preserve"> monitorizează participarea la cursuri a acestora pe durata </w:t>
      </w:r>
      <w:proofErr w:type="spellStart"/>
      <w:r>
        <w:rPr>
          <w:color w:val="000000"/>
        </w:rPr>
        <w:t>învăţământului</w:t>
      </w:r>
      <w:proofErr w:type="spellEnd"/>
      <w:r>
        <w:rPr>
          <w:color w:val="000000"/>
        </w:rPr>
        <w:t xml:space="preserve"> obligatoriu, emite avertismente </w:t>
      </w:r>
      <w:proofErr w:type="spellStart"/>
      <w:r>
        <w:rPr>
          <w:color w:val="000000"/>
        </w:rPr>
        <w:t>părinţilor</w:t>
      </w:r>
      <w:proofErr w:type="spellEnd"/>
      <w:r>
        <w:rPr>
          <w:color w:val="000000"/>
        </w:rPr>
        <w:t xml:space="preserve"> şi aplică </w:t>
      </w:r>
      <w:proofErr w:type="spellStart"/>
      <w:r>
        <w:rPr>
          <w:color w:val="000000"/>
        </w:rPr>
        <w:t>sancţiuni</w:t>
      </w:r>
      <w:proofErr w:type="spellEnd"/>
      <w:r>
        <w:rPr>
          <w:color w:val="000000"/>
        </w:rPr>
        <w:t>;</w:t>
      </w:r>
    </w:p>
    <w:p w14:paraId="32F79C2C" w14:textId="77777777" w:rsidR="00312434" w:rsidRDefault="00000000">
      <w:pPr>
        <w:spacing w:after="0"/>
      </w:pPr>
      <w:r>
        <w:rPr>
          <w:color w:val="000000"/>
        </w:rPr>
        <w:t>b)</w:t>
      </w:r>
      <w:proofErr w:type="spellStart"/>
      <w:r>
        <w:rPr>
          <w:color w:val="000000"/>
        </w:rPr>
        <w:t>iniţiază</w:t>
      </w:r>
      <w:proofErr w:type="spellEnd"/>
      <w:r>
        <w:rPr>
          <w:color w:val="000000"/>
        </w:rPr>
        <w:t xml:space="preserve">, asigură </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propune reorganizarea ori </w:t>
      </w:r>
      <w:proofErr w:type="spellStart"/>
      <w:r>
        <w:rPr>
          <w:color w:val="000000"/>
        </w:rPr>
        <w:t>desfiinţarea</w:t>
      </w:r>
      <w:proofErr w:type="spellEnd"/>
      <w:r>
        <w:rPr>
          <w:color w:val="000000"/>
        </w:rPr>
        <w:t xml:space="preserve">, după caz, cu avizul conform al DJIP/DMBIP,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care </w:t>
      </w:r>
      <w:proofErr w:type="spellStart"/>
      <w:r>
        <w:rPr>
          <w:color w:val="000000"/>
        </w:rPr>
        <w:t>funcţionează</w:t>
      </w:r>
      <w:proofErr w:type="spellEnd"/>
      <w:r>
        <w:rPr>
          <w:color w:val="000000"/>
        </w:rPr>
        <w:t xml:space="preserve"> în raza administrativ-teritorială a acesteia;</w:t>
      </w:r>
    </w:p>
    <w:p w14:paraId="602F01E0" w14:textId="77777777" w:rsidR="00312434" w:rsidRDefault="00000000">
      <w:pPr>
        <w:spacing w:after="0"/>
      </w:pPr>
      <w:r>
        <w:rPr>
          <w:color w:val="000000"/>
        </w:rPr>
        <w:t xml:space="preserve">c)asigură organizarea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particular </w:t>
      </w:r>
      <w:proofErr w:type="spellStart"/>
      <w:r>
        <w:rPr>
          <w:color w:val="000000"/>
        </w:rPr>
        <w:t>şi</w:t>
      </w:r>
      <w:proofErr w:type="spellEnd"/>
      <w:r>
        <w:rPr>
          <w:color w:val="000000"/>
        </w:rPr>
        <w:t xml:space="preserve"> confesional, toate nivelurile, </w:t>
      </w:r>
      <w:proofErr w:type="spellStart"/>
      <w:r>
        <w:rPr>
          <w:color w:val="000000"/>
        </w:rPr>
        <w:t>şi</w:t>
      </w:r>
      <w:proofErr w:type="spellEnd"/>
      <w:r>
        <w:rPr>
          <w:color w:val="000000"/>
        </w:rPr>
        <w:t xml:space="preserve"> special, nivelurile </w:t>
      </w:r>
      <w:proofErr w:type="spellStart"/>
      <w:r>
        <w:rPr>
          <w:color w:val="000000"/>
        </w:rPr>
        <w:t>preşcolar</w:t>
      </w:r>
      <w:proofErr w:type="spellEnd"/>
      <w:r>
        <w:rPr>
          <w:color w:val="000000"/>
        </w:rPr>
        <w:t xml:space="preserve">, primar, gimnazial, profesional, în </w:t>
      </w:r>
      <w:proofErr w:type="spellStart"/>
      <w:r>
        <w:rPr>
          <w:color w:val="000000"/>
        </w:rPr>
        <w:t>unităţile</w:t>
      </w:r>
      <w:proofErr w:type="spellEnd"/>
      <w:r>
        <w:rPr>
          <w:color w:val="000000"/>
        </w:rPr>
        <w:t xml:space="preserve"> administrativ-teritoriale în care acestea </w:t>
      </w:r>
      <w:proofErr w:type="spellStart"/>
      <w:r>
        <w:rPr>
          <w:color w:val="000000"/>
        </w:rPr>
        <w:t>îşi</w:t>
      </w:r>
      <w:proofErr w:type="spellEnd"/>
      <w:r>
        <w:rPr>
          <w:color w:val="000000"/>
        </w:rPr>
        <w:t xml:space="preserve"> exercită autoritatea;</w:t>
      </w:r>
    </w:p>
    <w:p w14:paraId="0667C991" w14:textId="77777777" w:rsidR="00312434" w:rsidRDefault="00000000">
      <w:pPr>
        <w:spacing w:after="0"/>
      </w:pPr>
      <w:r>
        <w:rPr>
          <w:color w:val="000000"/>
        </w:rPr>
        <w:t xml:space="preserve">d)asigură publicarea, pentru fiecare an </w:t>
      </w:r>
      <w:proofErr w:type="spellStart"/>
      <w:r>
        <w:rPr>
          <w:color w:val="000000"/>
        </w:rPr>
        <w:t>şcolar</w:t>
      </w:r>
      <w:proofErr w:type="spellEnd"/>
      <w:r>
        <w:rPr>
          <w:color w:val="000000"/>
        </w:rPr>
        <w:t xml:space="preserve">, a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particular </w:t>
      </w:r>
      <w:proofErr w:type="spellStart"/>
      <w:r>
        <w:rPr>
          <w:color w:val="000000"/>
        </w:rPr>
        <w:t>şi</w:t>
      </w:r>
      <w:proofErr w:type="spellEnd"/>
      <w:r>
        <w:rPr>
          <w:color w:val="000000"/>
        </w:rPr>
        <w:t xml:space="preserve"> confesional, precum </w:t>
      </w:r>
      <w:proofErr w:type="spellStart"/>
      <w:r>
        <w:rPr>
          <w:color w:val="000000"/>
        </w:rPr>
        <w:t>şi</w:t>
      </w:r>
      <w:proofErr w:type="spellEnd"/>
      <w:r>
        <w:rPr>
          <w:color w:val="000000"/>
        </w:rPr>
        <w:t xml:space="preserve"> a listei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autorizate să </w:t>
      </w:r>
      <w:proofErr w:type="spellStart"/>
      <w:r>
        <w:rPr>
          <w:color w:val="000000"/>
        </w:rPr>
        <w:t>funcţioneze</w:t>
      </w:r>
      <w:proofErr w:type="spellEnd"/>
      <w:r>
        <w:rPr>
          <w:color w:val="000000"/>
        </w:rPr>
        <w:t xml:space="preserve"> provizoriu;</w:t>
      </w:r>
    </w:p>
    <w:p w14:paraId="56AC7553" w14:textId="77777777" w:rsidR="00312434" w:rsidRDefault="00000000">
      <w:pPr>
        <w:spacing w:after="0"/>
      </w:pPr>
      <w:r>
        <w:rPr>
          <w:color w:val="000000"/>
        </w:rPr>
        <w:t xml:space="preserve">e)asigură </w:t>
      </w:r>
      <w:proofErr w:type="spellStart"/>
      <w:r>
        <w:rPr>
          <w:color w:val="000000"/>
        </w:rPr>
        <w:t>spaţii</w:t>
      </w:r>
      <w:proofErr w:type="spellEnd"/>
      <w:r>
        <w:rPr>
          <w:color w:val="000000"/>
        </w:rPr>
        <w:t xml:space="preserve"> suficiente pentru </w:t>
      </w:r>
      <w:proofErr w:type="spellStart"/>
      <w:r>
        <w:rPr>
          <w:color w:val="000000"/>
        </w:rPr>
        <w:t>desfăşurarea</w:t>
      </w:r>
      <w:proofErr w:type="spellEnd"/>
      <w:r>
        <w:rPr>
          <w:color w:val="000000"/>
        </w:rPr>
        <w:t xml:space="preserve"> </w:t>
      </w:r>
      <w:proofErr w:type="spellStart"/>
      <w:r>
        <w:rPr>
          <w:color w:val="000000"/>
        </w:rPr>
        <w:t>activităţilor</w:t>
      </w:r>
      <w:proofErr w:type="spellEnd"/>
      <w:r>
        <w:rPr>
          <w:color w:val="000000"/>
        </w:rPr>
        <w:t xml:space="preserve"> </w:t>
      </w:r>
      <w:proofErr w:type="spellStart"/>
      <w:r>
        <w:rPr>
          <w:color w:val="000000"/>
        </w:rPr>
        <w:t>educaţionale</w:t>
      </w:r>
      <w:proofErr w:type="spellEnd"/>
      <w:r>
        <w:rPr>
          <w:color w:val="000000"/>
        </w:rPr>
        <w:t xml:space="preserve"> de către </w:t>
      </w:r>
      <w:proofErr w:type="spellStart"/>
      <w:r>
        <w:rPr>
          <w:color w:val="000000"/>
        </w:rPr>
        <w:t>toţi</w:t>
      </w:r>
      <w:proofErr w:type="spellEnd"/>
      <w:r>
        <w:rPr>
          <w:color w:val="000000"/>
        </w:rPr>
        <w:t xml:space="preserve"> beneficiarii primari </w:t>
      </w:r>
      <w:proofErr w:type="spellStart"/>
      <w:r>
        <w:rPr>
          <w:color w:val="000000"/>
        </w:rPr>
        <w:t>înscrişi</w:t>
      </w:r>
      <w:proofErr w:type="spellEnd"/>
      <w:r>
        <w:rPr>
          <w:color w:val="000000"/>
        </w:rPr>
        <w:t xml:space="preserve"> în cadrul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în conformitate cu normele elaborate de Ministerul </w:t>
      </w:r>
      <w:proofErr w:type="spellStart"/>
      <w:r>
        <w:rPr>
          <w:color w:val="000000"/>
        </w:rPr>
        <w:t>Educaţiei</w:t>
      </w:r>
      <w:proofErr w:type="spellEnd"/>
      <w:r>
        <w:rPr>
          <w:color w:val="000000"/>
        </w:rPr>
        <w:t xml:space="preserve"> în colaborare cu Ministerul Dezvoltării, Lucrărilor Publice </w:t>
      </w:r>
      <w:proofErr w:type="spellStart"/>
      <w:r>
        <w:rPr>
          <w:color w:val="000000"/>
        </w:rPr>
        <w:t>şi</w:t>
      </w:r>
      <w:proofErr w:type="spellEnd"/>
      <w:r>
        <w:rPr>
          <w:color w:val="000000"/>
        </w:rPr>
        <w:t xml:space="preserve"> </w:t>
      </w:r>
      <w:proofErr w:type="spellStart"/>
      <w:r>
        <w:rPr>
          <w:color w:val="000000"/>
        </w:rPr>
        <w:t>Administraţiei</w:t>
      </w:r>
      <w:proofErr w:type="spellEnd"/>
      <w:r>
        <w:rPr>
          <w:color w:val="000000"/>
        </w:rPr>
        <w:t xml:space="preserve"> </w:t>
      </w:r>
      <w:proofErr w:type="spellStart"/>
      <w:r>
        <w:rPr>
          <w:color w:val="000000"/>
        </w:rPr>
        <w:t>şi</w:t>
      </w:r>
      <w:proofErr w:type="spellEnd"/>
      <w:r>
        <w:rPr>
          <w:color w:val="000000"/>
        </w:rPr>
        <w:t xml:space="preserve"> Ministerul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reprezentanţilor</w:t>
      </w:r>
      <w:proofErr w:type="spellEnd"/>
      <w:r>
        <w:rPr>
          <w:color w:val="000000"/>
        </w:rPr>
        <w:t xml:space="preserve"> </w:t>
      </w:r>
      <w:proofErr w:type="spellStart"/>
      <w:r>
        <w:rPr>
          <w:color w:val="000000"/>
        </w:rPr>
        <w:t>autorităţilor</w:t>
      </w:r>
      <w:proofErr w:type="spellEnd"/>
      <w:r>
        <w:rPr>
          <w:color w:val="000000"/>
        </w:rPr>
        <w:t xml:space="preserve"> locale;</w:t>
      </w:r>
    </w:p>
    <w:p w14:paraId="311DCD17" w14:textId="77777777" w:rsidR="00312434" w:rsidRDefault="00000000">
      <w:pPr>
        <w:spacing w:after="0"/>
      </w:pPr>
      <w:r>
        <w:rPr>
          <w:color w:val="000000"/>
        </w:rPr>
        <w:t xml:space="preserve">f)asigură lucrări de </w:t>
      </w:r>
      <w:proofErr w:type="spellStart"/>
      <w:r>
        <w:rPr>
          <w:color w:val="000000"/>
        </w:rPr>
        <w:t>investiţii</w:t>
      </w:r>
      <w:proofErr w:type="spellEnd"/>
      <w:r>
        <w:rPr>
          <w:color w:val="000000"/>
        </w:rPr>
        <w:t xml:space="preserve"> necesare pentru </w:t>
      </w:r>
      <w:proofErr w:type="spellStart"/>
      <w:r>
        <w:rPr>
          <w:color w:val="000000"/>
        </w:rPr>
        <w:t>construcţia</w:t>
      </w:r>
      <w:proofErr w:type="spellEnd"/>
      <w:r>
        <w:rPr>
          <w:color w:val="000000"/>
        </w:rPr>
        <w:t xml:space="preserve"> unor </w:t>
      </w:r>
      <w:proofErr w:type="spellStart"/>
      <w:r>
        <w:rPr>
          <w:color w:val="000000"/>
        </w:rPr>
        <w:t>şcoli</w:t>
      </w:r>
      <w:proofErr w:type="spellEnd"/>
      <w:r>
        <w:rPr>
          <w:color w:val="000000"/>
        </w:rPr>
        <w:t xml:space="preserve"> noi, pentru extinderea </w:t>
      </w:r>
      <w:proofErr w:type="spellStart"/>
      <w:r>
        <w:rPr>
          <w:color w:val="000000"/>
        </w:rPr>
        <w:t>şcolilor</w:t>
      </w:r>
      <w:proofErr w:type="spellEnd"/>
      <w:r>
        <w:rPr>
          <w:color w:val="000000"/>
        </w:rPr>
        <w:t xml:space="preserve"> existente, mansardare, pentru modernizarea </w:t>
      </w:r>
      <w:proofErr w:type="spellStart"/>
      <w:r>
        <w:rPr>
          <w:color w:val="000000"/>
        </w:rPr>
        <w:t>spaţiilor</w:t>
      </w:r>
      <w:proofErr w:type="spellEnd"/>
      <w:r>
        <w:rPr>
          <w:color w:val="000000"/>
        </w:rPr>
        <w:t xml:space="preserve"> destinate </w:t>
      </w:r>
      <w:proofErr w:type="spellStart"/>
      <w:r>
        <w:rPr>
          <w:color w:val="000000"/>
        </w:rPr>
        <w:t>desfăşurării</w:t>
      </w:r>
      <w:proofErr w:type="spellEnd"/>
      <w:r>
        <w:rPr>
          <w:color w:val="000000"/>
        </w:rPr>
        <w:t xml:space="preserve"> de </w:t>
      </w:r>
      <w:proofErr w:type="spellStart"/>
      <w:r>
        <w:rPr>
          <w:color w:val="000000"/>
        </w:rPr>
        <w:t>activităţi</w:t>
      </w:r>
      <w:proofErr w:type="spellEnd"/>
      <w:r>
        <w:rPr>
          <w:color w:val="000000"/>
        </w:rPr>
        <w:t xml:space="preserve"> </w:t>
      </w:r>
      <w:proofErr w:type="spellStart"/>
      <w:r>
        <w:rPr>
          <w:color w:val="000000"/>
        </w:rPr>
        <w:t>educaţionale</w:t>
      </w:r>
      <w:proofErr w:type="spellEnd"/>
      <w:r>
        <w:rPr>
          <w:color w:val="000000"/>
        </w:rPr>
        <w:t xml:space="preserve">, în conformitate cu normativele privind proiectarea, realizarea </w:t>
      </w:r>
      <w:proofErr w:type="spellStart"/>
      <w:r>
        <w:rPr>
          <w:color w:val="000000"/>
        </w:rPr>
        <w:t>şi</w:t>
      </w:r>
      <w:proofErr w:type="spellEnd"/>
      <w:r>
        <w:rPr>
          <w:color w:val="000000"/>
        </w:rPr>
        <w:t xml:space="preserve"> exploatarea </w:t>
      </w:r>
      <w:proofErr w:type="spellStart"/>
      <w:r>
        <w:rPr>
          <w:color w:val="000000"/>
        </w:rPr>
        <w:t>construcţiilor</w:t>
      </w:r>
      <w:proofErr w:type="spellEnd"/>
      <w:r>
        <w:rPr>
          <w:color w:val="000000"/>
        </w:rPr>
        <w:t xml:space="preserve"> din domeniul </w:t>
      </w:r>
      <w:proofErr w:type="spellStart"/>
      <w:r>
        <w:rPr>
          <w:color w:val="000000"/>
        </w:rPr>
        <w:t>educaţional</w:t>
      </w:r>
      <w:proofErr w:type="spellEnd"/>
      <w:r>
        <w:rPr>
          <w:color w:val="000000"/>
        </w:rPr>
        <w:t xml:space="preserve">, precum </w:t>
      </w:r>
      <w:proofErr w:type="spellStart"/>
      <w:r>
        <w:rPr>
          <w:color w:val="000000"/>
        </w:rPr>
        <w:t>şi</w:t>
      </w:r>
      <w:proofErr w:type="spellEnd"/>
      <w:r>
        <w:rPr>
          <w:color w:val="000000"/>
        </w:rPr>
        <w:t xml:space="preserve"> a normelor de igienă, aprobate prin ordin al ministrului dezvoltării, lucrărilor publice </w:t>
      </w:r>
      <w:proofErr w:type="spellStart"/>
      <w:r>
        <w:rPr>
          <w:color w:val="000000"/>
        </w:rPr>
        <w:t>şi</w:t>
      </w:r>
      <w:proofErr w:type="spellEnd"/>
      <w:r>
        <w:rPr>
          <w:color w:val="000000"/>
        </w:rPr>
        <w:t xml:space="preserve"> </w:t>
      </w:r>
      <w:proofErr w:type="spellStart"/>
      <w:r>
        <w:rPr>
          <w:color w:val="000000"/>
        </w:rPr>
        <w:t>administraţiei</w:t>
      </w:r>
      <w:proofErr w:type="spellEnd"/>
      <w:r>
        <w:rPr>
          <w:color w:val="000000"/>
        </w:rPr>
        <w:t xml:space="preserve">, respectiv ministrului </w:t>
      </w:r>
      <w:proofErr w:type="spellStart"/>
      <w:r>
        <w:rPr>
          <w:color w:val="000000"/>
        </w:rPr>
        <w:t>sănătăţii</w:t>
      </w:r>
      <w:proofErr w:type="spellEnd"/>
      <w:r>
        <w:rPr>
          <w:color w:val="000000"/>
        </w:rPr>
        <w:t>;</w:t>
      </w:r>
    </w:p>
    <w:p w14:paraId="5F51C053" w14:textId="77777777" w:rsidR="00312434" w:rsidRDefault="00000000">
      <w:pPr>
        <w:spacing w:after="0"/>
      </w:pPr>
      <w:r>
        <w:rPr>
          <w:color w:val="000000"/>
        </w:rPr>
        <w:t xml:space="preserve">g)asigură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procesului </w:t>
      </w:r>
      <w:proofErr w:type="spellStart"/>
      <w:r>
        <w:rPr>
          <w:color w:val="000000"/>
        </w:rPr>
        <w:t>educaţional</w:t>
      </w:r>
      <w:proofErr w:type="spellEnd"/>
      <w:r>
        <w:rPr>
          <w:color w:val="000000"/>
        </w:rPr>
        <w:t xml:space="preserve"> în conformitate cu standardele aplicabile;</w:t>
      </w:r>
    </w:p>
    <w:p w14:paraId="5E4C093E" w14:textId="77777777" w:rsidR="00312434" w:rsidRDefault="00000000">
      <w:pPr>
        <w:spacing w:after="0"/>
      </w:pPr>
      <w:r>
        <w:rPr>
          <w:color w:val="000000"/>
        </w:rPr>
        <w:t xml:space="preserve">h)asigură angajarea personalului medical de specialitate, cu avizul Ministerului </w:t>
      </w:r>
      <w:proofErr w:type="spellStart"/>
      <w:r>
        <w:rPr>
          <w:color w:val="000000"/>
        </w:rPr>
        <w:t>Sănătăţii</w:t>
      </w:r>
      <w:proofErr w:type="spellEnd"/>
      <w:r>
        <w:rPr>
          <w:color w:val="000000"/>
        </w:rPr>
        <w:t>, în cabinetele medicale;</w:t>
      </w:r>
    </w:p>
    <w:p w14:paraId="260B683E" w14:textId="77777777" w:rsidR="00312434" w:rsidRDefault="00000000">
      <w:pPr>
        <w:spacing w:after="0"/>
      </w:pPr>
      <w:r>
        <w:rPr>
          <w:color w:val="000000"/>
        </w:rPr>
        <w:t xml:space="preserve">i)pot asigura, din venituri proprii, burse </w:t>
      </w:r>
      <w:proofErr w:type="spellStart"/>
      <w:r>
        <w:rPr>
          <w:color w:val="000000"/>
        </w:rPr>
        <w:t>şcolare</w:t>
      </w:r>
      <w:proofErr w:type="spellEnd"/>
      <w:r>
        <w:rPr>
          <w:color w:val="000000"/>
        </w:rPr>
        <w:t>;</w:t>
      </w:r>
    </w:p>
    <w:p w14:paraId="1EAAC866" w14:textId="77777777" w:rsidR="00312434" w:rsidRDefault="00000000">
      <w:pPr>
        <w:spacing w:after="0"/>
      </w:pPr>
      <w:r>
        <w:rPr>
          <w:color w:val="000000"/>
        </w:rPr>
        <w:t xml:space="preserve">j)asigură, din bugetele locale ale </w:t>
      </w:r>
      <w:proofErr w:type="spellStart"/>
      <w:r>
        <w:rPr>
          <w:color w:val="000000"/>
        </w:rPr>
        <w:t>unităţilor</w:t>
      </w:r>
      <w:proofErr w:type="spellEnd"/>
      <w:r>
        <w:rPr>
          <w:color w:val="000000"/>
        </w:rPr>
        <w:t xml:space="preserve"> administrativ-teritoriale </w:t>
      </w:r>
      <w:proofErr w:type="spellStart"/>
      <w:r>
        <w:rPr>
          <w:color w:val="000000"/>
        </w:rPr>
        <w:t>şi</w:t>
      </w:r>
      <w:proofErr w:type="spellEnd"/>
      <w:r>
        <w:rPr>
          <w:color w:val="000000"/>
        </w:rPr>
        <w:t xml:space="preserve"> din sume defalcate din unele venituri ale bugetului de stat, acoperirea cheltuielilor pentru transportul de tip curse </w:t>
      </w:r>
      <w:proofErr w:type="spellStart"/>
      <w:r>
        <w:rPr>
          <w:color w:val="000000"/>
        </w:rPr>
        <w:t>şcolare</w:t>
      </w:r>
      <w:proofErr w:type="spellEnd"/>
      <w:r>
        <w:rPr>
          <w:color w:val="000000"/>
        </w:rPr>
        <w:t xml:space="preserve"> destinat exclusiv </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elevilor;</w:t>
      </w:r>
    </w:p>
    <w:p w14:paraId="18D6BB89" w14:textId="77777777" w:rsidR="00312434" w:rsidRDefault="00000000">
      <w:pPr>
        <w:spacing w:after="0"/>
      </w:pPr>
      <w:r>
        <w:rPr>
          <w:color w:val="000000"/>
        </w:rPr>
        <w:t xml:space="preserve">k)asigură personalului didactic care nu dispune de </w:t>
      </w:r>
      <w:proofErr w:type="spellStart"/>
      <w:r>
        <w:rPr>
          <w:color w:val="000000"/>
        </w:rPr>
        <w:t>locuinţă</w:t>
      </w:r>
      <w:proofErr w:type="spellEnd"/>
      <w:r>
        <w:rPr>
          <w:color w:val="000000"/>
        </w:rPr>
        <w:t xml:space="preserve"> în unitatea administrativ-teritorială decontarea cheltuielilor de transport;</w:t>
      </w:r>
    </w:p>
    <w:p w14:paraId="00E53F61" w14:textId="77777777" w:rsidR="00312434" w:rsidRDefault="00000000">
      <w:pPr>
        <w:spacing w:after="0"/>
      </w:pPr>
      <w:r>
        <w:rPr>
          <w:color w:val="000000"/>
        </w:rPr>
        <w:t xml:space="preserve">l)pot asigura fonduri pentru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olimpiadelor </w:t>
      </w:r>
      <w:proofErr w:type="spellStart"/>
      <w:r>
        <w:rPr>
          <w:color w:val="000000"/>
        </w:rPr>
        <w:t>şi</w:t>
      </w:r>
      <w:proofErr w:type="spellEnd"/>
      <w:r>
        <w:rPr>
          <w:color w:val="000000"/>
        </w:rPr>
        <w:t xml:space="preserve"> a concursurilor </w:t>
      </w:r>
      <w:proofErr w:type="spellStart"/>
      <w:r>
        <w:rPr>
          <w:color w:val="000000"/>
        </w:rPr>
        <w:t>şcolare</w:t>
      </w:r>
      <w:proofErr w:type="spellEnd"/>
      <w:r>
        <w:rPr>
          <w:color w:val="000000"/>
        </w:rPr>
        <w:t xml:space="preserve"> locale/</w:t>
      </w:r>
      <w:proofErr w:type="spellStart"/>
      <w:r>
        <w:rPr>
          <w:color w:val="000000"/>
        </w:rPr>
        <w:t>judeţene</w:t>
      </w:r>
      <w:proofErr w:type="spellEnd"/>
      <w:r>
        <w:rPr>
          <w:color w:val="000000"/>
        </w:rPr>
        <w:t xml:space="preserve">/ale municipiului </w:t>
      </w:r>
      <w:proofErr w:type="spellStart"/>
      <w:r>
        <w:rPr>
          <w:color w:val="000000"/>
        </w:rPr>
        <w:t>Bucureşti</w:t>
      </w:r>
      <w:proofErr w:type="spellEnd"/>
      <w:r>
        <w:rPr>
          <w:color w:val="000000"/>
        </w:rPr>
        <w:t xml:space="preserve">, aprobate prin ordin al ministrului </w:t>
      </w:r>
      <w:proofErr w:type="spellStart"/>
      <w:r>
        <w:rPr>
          <w:color w:val="000000"/>
        </w:rPr>
        <w:t>educaţiei</w:t>
      </w:r>
      <w:proofErr w:type="spellEnd"/>
      <w:r>
        <w:rPr>
          <w:color w:val="000000"/>
        </w:rPr>
        <w:t xml:space="preserve">, precum </w:t>
      </w:r>
      <w:proofErr w:type="spellStart"/>
      <w:r>
        <w:rPr>
          <w:color w:val="000000"/>
        </w:rPr>
        <w:t>şi</w:t>
      </w:r>
      <w:proofErr w:type="spellEnd"/>
      <w:r>
        <w:rPr>
          <w:color w:val="000000"/>
        </w:rPr>
        <w:t xml:space="preserve"> pentru acordarea stimulentelor financiare elevilor care au </w:t>
      </w:r>
      <w:proofErr w:type="spellStart"/>
      <w:r>
        <w:rPr>
          <w:color w:val="000000"/>
        </w:rPr>
        <w:t>obţinut</w:t>
      </w:r>
      <w:proofErr w:type="spellEnd"/>
      <w:r>
        <w:rPr>
          <w:color w:val="000000"/>
        </w:rPr>
        <w:t xml:space="preserve"> </w:t>
      </w:r>
      <w:proofErr w:type="spellStart"/>
      <w:r>
        <w:rPr>
          <w:color w:val="000000"/>
        </w:rPr>
        <w:t>distincţii</w:t>
      </w:r>
      <w:proofErr w:type="spellEnd"/>
      <w:r>
        <w:rPr>
          <w:color w:val="000000"/>
        </w:rPr>
        <w:t xml:space="preserve">, medalii </w:t>
      </w:r>
      <w:proofErr w:type="spellStart"/>
      <w:r>
        <w:rPr>
          <w:color w:val="000000"/>
        </w:rPr>
        <w:t>şi</w:t>
      </w:r>
      <w:proofErr w:type="spellEnd"/>
      <w:r>
        <w:rPr>
          <w:color w:val="000000"/>
        </w:rPr>
        <w:t xml:space="preserve"> premii speciale </w:t>
      </w:r>
      <w:proofErr w:type="spellStart"/>
      <w:r>
        <w:rPr>
          <w:color w:val="000000"/>
        </w:rPr>
        <w:t>şi</w:t>
      </w:r>
      <w:proofErr w:type="spellEnd"/>
      <w:r>
        <w:rPr>
          <w:color w:val="000000"/>
        </w:rPr>
        <w:t xml:space="preserve"> cadrelor didactice care s-au ocupat de pregătirea acestora;</w:t>
      </w:r>
    </w:p>
    <w:p w14:paraId="75BD2016" w14:textId="77777777" w:rsidR="00312434" w:rsidRDefault="00000000">
      <w:pPr>
        <w:spacing w:after="0"/>
      </w:pPr>
      <w:r>
        <w:rPr>
          <w:color w:val="000000"/>
        </w:rPr>
        <w:t xml:space="preserve">m)pot participa la organizarea </w:t>
      </w:r>
      <w:proofErr w:type="spellStart"/>
      <w:r>
        <w:rPr>
          <w:color w:val="000000"/>
        </w:rPr>
        <w:t>şi</w:t>
      </w:r>
      <w:proofErr w:type="spellEnd"/>
      <w:r>
        <w:rPr>
          <w:color w:val="000000"/>
        </w:rPr>
        <w:t xml:space="preserve"> </w:t>
      </w:r>
      <w:proofErr w:type="spellStart"/>
      <w:r>
        <w:rPr>
          <w:color w:val="000000"/>
        </w:rPr>
        <w:t>finanţarea</w:t>
      </w:r>
      <w:proofErr w:type="spellEnd"/>
      <w:r>
        <w:rPr>
          <w:color w:val="000000"/>
        </w:rPr>
        <w:t xml:space="preserve"> unor programe </w:t>
      </w:r>
      <w:proofErr w:type="spellStart"/>
      <w:r>
        <w:rPr>
          <w:color w:val="000000"/>
        </w:rPr>
        <w:t>educaţionale</w:t>
      </w:r>
      <w:proofErr w:type="spellEnd"/>
      <w:r>
        <w:rPr>
          <w:color w:val="000000"/>
        </w:rPr>
        <w:t>, precum programul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programul "A doua </w:t>
      </w:r>
      <w:proofErr w:type="spellStart"/>
      <w:r>
        <w:rPr>
          <w:color w:val="000000"/>
        </w:rPr>
        <w:t>şansă</w:t>
      </w:r>
      <w:proofErr w:type="spellEnd"/>
      <w:r>
        <w:rPr>
          <w:color w:val="000000"/>
        </w:rPr>
        <w:t xml:space="preserve">" sau alte programe </w:t>
      </w:r>
      <w:proofErr w:type="spellStart"/>
      <w:r>
        <w:rPr>
          <w:color w:val="000000"/>
        </w:rPr>
        <w:t>remediale</w:t>
      </w:r>
      <w:proofErr w:type="spellEnd"/>
      <w:r>
        <w:rPr>
          <w:color w:val="000000"/>
        </w:rPr>
        <w:t>;</w:t>
      </w:r>
    </w:p>
    <w:p w14:paraId="7384E081" w14:textId="77777777" w:rsidR="00312434" w:rsidRDefault="00000000">
      <w:pPr>
        <w:spacing w:after="0"/>
      </w:pPr>
      <w:r>
        <w:rPr>
          <w:color w:val="000000"/>
        </w:rPr>
        <w:t xml:space="preserve">n)participă la organizarea </w:t>
      </w:r>
      <w:proofErr w:type="spellStart"/>
      <w:r>
        <w:rPr>
          <w:color w:val="000000"/>
        </w:rPr>
        <w:t>şi</w:t>
      </w:r>
      <w:proofErr w:type="spellEnd"/>
      <w:r>
        <w:rPr>
          <w:color w:val="000000"/>
        </w:rPr>
        <w:t xml:space="preserve"> poate contribui la </w:t>
      </w:r>
      <w:proofErr w:type="spellStart"/>
      <w:r>
        <w:rPr>
          <w:color w:val="000000"/>
        </w:rPr>
        <w:t>finanţarea</w:t>
      </w:r>
      <w:proofErr w:type="spellEnd"/>
      <w:r>
        <w:rPr>
          <w:color w:val="000000"/>
        </w:rPr>
        <w:t xml:space="preserve"> unor programe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w:t>
      </w:r>
      <w:proofErr w:type="spellStart"/>
      <w:r>
        <w:rPr>
          <w:color w:val="000000"/>
        </w:rPr>
        <w:t>naţionale</w:t>
      </w:r>
      <w:proofErr w:type="spellEnd"/>
      <w:r>
        <w:rPr>
          <w:color w:val="000000"/>
        </w:rPr>
        <w:t xml:space="preserve"> sau locale pentru reducerea abandonului </w:t>
      </w:r>
      <w:proofErr w:type="spellStart"/>
      <w:r>
        <w:rPr>
          <w:color w:val="000000"/>
        </w:rPr>
        <w:t>şcolar</w:t>
      </w:r>
      <w:proofErr w:type="spellEnd"/>
      <w:r>
        <w:rPr>
          <w:color w:val="000000"/>
        </w:rPr>
        <w:t>;</w:t>
      </w:r>
    </w:p>
    <w:p w14:paraId="4BA5ABA0" w14:textId="77777777" w:rsidR="00312434" w:rsidRDefault="00000000">
      <w:pPr>
        <w:spacing w:after="0"/>
      </w:pPr>
      <w:r>
        <w:rPr>
          <w:color w:val="000000"/>
        </w:rPr>
        <w:lastRenderedPageBreak/>
        <w:t xml:space="preserve">o)participă </w:t>
      </w:r>
      <w:proofErr w:type="spellStart"/>
      <w:r>
        <w:rPr>
          <w:color w:val="000000"/>
        </w:rPr>
        <w:t>şi</w:t>
      </w:r>
      <w:proofErr w:type="spellEnd"/>
      <w:r>
        <w:rPr>
          <w:color w:val="000000"/>
        </w:rPr>
        <w:t xml:space="preserve"> desemnează </w:t>
      </w:r>
      <w:proofErr w:type="spellStart"/>
      <w:r>
        <w:rPr>
          <w:color w:val="000000"/>
        </w:rPr>
        <w:t>reprezentanţi</w:t>
      </w:r>
      <w:proofErr w:type="spellEnd"/>
      <w:r>
        <w:rPr>
          <w:color w:val="000000"/>
        </w:rPr>
        <w:t xml:space="preserve"> în consiliile administrative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consiliile consultative pentru </w:t>
      </w:r>
      <w:proofErr w:type="spellStart"/>
      <w:r>
        <w:rPr>
          <w:color w:val="000000"/>
        </w:rPr>
        <w:t>învăţământ</w:t>
      </w:r>
      <w:proofErr w:type="spellEnd"/>
      <w:r>
        <w:rPr>
          <w:color w:val="000000"/>
        </w:rPr>
        <w:t xml:space="preserve"> preuniversitar, consiliile de coordonare a zonelor de </w:t>
      </w:r>
      <w:proofErr w:type="spellStart"/>
      <w:r>
        <w:rPr>
          <w:color w:val="000000"/>
        </w:rPr>
        <w:t>investiţii</w:t>
      </w:r>
      <w:proofErr w:type="spellEnd"/>
      <w:r>
        <w:rPr>
          <w:color w:val="000000"/>
        </w:rPr>
        <w:t xml:space="preserve"> prioritare în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alte consilii prevăzute de prezenta lege;</w:t>
      </w:r>
    </w:p>
    <w:p w14:paraId="2DB5EF38" w14:textId="77777777" w:rsidR="00312434" w:rsidRDefault="00000000">
      <w:pPr>
        <w:spacing w:after="0"/>
      </w:pPr>
      <w:r>
        <w:rPr>
          <w:color w:val="000000"/>
        </w:rPr>
        <w:t xml:space="preserve">p)pot participa la </w:t>
      </w:r>
      <w:proofErr w:type="spellStart"/>
      <w:r>
        <w:rPr>
          <w:color w:val="000000"/>
        </w:rPr>
        <w:t>finanţarea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extraşcolare</w:t>
      </w:r>
      <w:proofErr w:type="spellEnd"/>
      <w:r>
        <w:rPr>
          <w:color w:val="000000"/>
        </w:rPr>
        <w:t>;</w:t>
      </w:r>
    </w:p>
    <w:p w14:paraId="37A705DF" w14:textId="77777777" w:rsidR="00312434" w:rsidRDefault="00000000">
      <w:pPr>
        <w:spacing w:after="0"/>
      </w:pPr>
      <w:r>
        <w:rPr>
          <w:color w:val="000000"/>
        </w:rPr>
        <w:t xml:space="preserve">q)asigură, împreună cu </w:t>
      </w:r>
      <w:proofErr w:type="spellStart"/>
      <w:r>
        <w:rPr>
          <w:color w:val="000000"/>
        </w:rPr>
        <w:t>instituţiile</w:t>
      </w:r>
      <w:proofErr w:type="spellEnd"/>
      <w:r>
        <w:rPr>
          <w:color w:val="000000"/>
        </w:rPr>
        <w:t xml:space="preserve"> abilitate în acest sens, </w:t>
      </w:r>
      <w:proofErr w:type="spellStart"/>
      <w:r>
        <w:rPr>
          <w:color w:val="000000"/>
        </w:rPr>
        <w:t>siguranţa</w:t>
      </w:r>
      <w:proofErr w:type="spellEnd"/>
      <w:r>
        <w:rPr>
          <w:color w:val="000000"/>
        </w:rPr>
        <w:t xml:space="preserve"> beneficiarilor primari </w:t>
      </w:r>
      <w:proofErr w:type="spellStart"/>
      <w:r>
        <w:rPr>
          <w:color w:val="000000"/>
        </w:rPr>
        <w:t>şi</w:t>
      </w:r>
      <w:proofErr w:type="spellEnd"/>
      <w:r>
        <w:rPr>
          <w:color w:val="000000"/>
        </w:rPr>
        <w:t xml:space="preserve"> a personalului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w:t>
      </w:r>
    </w:p>
    <w:p w14:paraId="1D98FD47" w14:textId="77777777" w:rsidR="00312434" w:rsidRDefault="00000000">
      <w:pPr>
        <w:spacing w:after="0"/>
      </w:pPr>
      <w:r>
        <w:rPr>
          <w:color w:val="000000"/>
        </w:rPr>
        <w:t xml:space="preserve">r)elaborează, împreună cu DJIP/DMBIP, un plan de dezvoltare a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a sistemului de transport </w:t>
      </w:r>
      <w:proofErr w:type="spellStart"/>
      <w:r>
        <w:rPr>
          <w:color w:val="000000"/>
        </w:rPr>
        <w:t>şcolar</w:t>
      </w:r>
      <w:proofErr w:type="spellEnd"/>
      <w:r>
        <w:rPr>
          <w:color w:val="000000"/>
        </w:rPr>
        <w:t xml:space="preserve">, bazat pe </w:t>
      </w:r>
      <w:proofErr w:type="spellStart"/>
      <w:r>
        <w:rPr>
          <w:color w:val="000000"/>
        </w:rPr>
        <w:t>evoluţiile</w:t>
      </w:r>
      <w:proofErr w:type="spellEnd"/>
      <w:r>
        <w:rPr>
          <w:color w:val="000000"/>
        </w:rPr>
        <w:t xml:space="preserve"> demografice, în vederea asigurării unei dezvoltări coerente a </w:t>
      </w:r>
      <w:proofErr w:type="spellStart"/>
      <w:r>
        <w:rPr>
          <w:color w:val="000000"/>
        </w:rPr>
        <w:t>reţelei</w:t>
      </w:r>
      <w:proofErr w:type="spellEnd"/>
      <w:r>
        <w:rPr>
          <w:color w:val="000000"/>
        </w:rPr>
        <w:t xml:space="preserve"> </w:t>
      </w:r>
      <w:proofErr w:type="spellStart"/>
      <w:r>
        <w:rPr>
          <w:color w:val="000000"/>
        </w:rPr>
        <w:t>şcolare</w:t>
      </w:r>
      <w:proofErr w:type="spellEnd"/>
      <w:r>
        <w:rPr>
          <w:color w:val="000000"/>
        </w:rPr>
        <w:t>.</w:t>
      </w:r>
    </w:p>
    <w:p w14:paraId="1139484A" w14:textId="77777777" w:rsidR="00312434" w:rsidRDefault="00312434">
      <w:pPr>
        <w:spacing w:after="0"/>
      </w:pPr>
    </w:p>
    <w:p w14:paraId="5D96FAE6" w14:textId="77777777" w:rsidR="00312434" w:rsidRDefault="00000000">
      <w:pPr>
        <w:spacing w:before="80" w:after="0"/>
        <w:jc w:val="center"/>
      </w:pPr>
      <w:r>
        <w:rPr>
          <w:b/>
          <w:color w:val="000000"/>
        </w:rPr>
        <w:t xml:space="preserve">SECŢIUNEA 2:Conducerea </w:t>
      </w:r>
      <w:proofErr w:type="spellStart"/>
      <w:r>
        <w:rPr>
          <w:b/>
          <w:color w:val="000000"/>
        </w:rPr>
        <w:t>şi</w:t>
      </w:r>
      <w:proofErr w:type="spellEnd"/>
      <w:r>
        <w:rPr>
          <w:b/>
          <w:color w:val="000000"/>
        </w:rPr>
        <w:t xml:space="preserve"> coordonarea la nivelul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xml:space="preserve"> preuniversitar</w:t>
      </w:r>
    </w:p>
    <w:p w14:paraId="0424365B" w14:textId="77777777" w:rsidR="00312434" w:rsidRDefault="00312434">
      <w:pPr>
        <w:spacing w:before="80" w:after="0"/>
      </w:pPr>
    </w:p>
    <w:p w14:paraId="7C45EAA4" w14:textId="77777777" w:rsidR="00312434" w:rsidRDefault="00000000">
      <w:pPr>
        <w:spacing w:after="0"/>
      </w:pPr>
      <w:r>
        <w:rPr>
          <w:b/>
          <w:color w:val="000000"/>
        </w:rPr>
        <w:t xml:space="preserve">Art. 128 </w:t>
      </w:r>
    </w:p>
    <w:p w14:paraId="21478E84" w14:textId="77777777" w:rsidR="00312434" w:rsidRDefault="00000000">
      <w:pPr>
        <w:spacing w:after="0"/>
      </w:pPr>
      <w:r>
        <w:rPr>
          <w:color w:val="000000"/>
        </w:rPr>
        <w:t>(1)</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 de stat cu personalitate juridică, cu </w:t>
      </w:r>
      <w:proofErr w:type="spellStart"/>
      <w:r>
        <w:rPr>
          <w:b/>
          <w:color w:val="000000"/>
        </w:rPr>
        <w:t>excepţia</w:t>
      </w:r>
      <w:proofErr w:type="spellEnd"/>
      <w:r>
        <w:rPr>
          <w:b/>
          <w:color w:val="000000"/>
        </w:rPr>
        <w:t xml:space="preserve"> celor din sistemul de apărare, ordine publică </w:t>
      </w:r>
      <w:proofErr w:type="spellStart"/>
      <w:r>
        <w:rPr>
          <w:b/>
          <w:color w:val="000000"/>
        </w:rPr>
        <w:t>şi</w:t>
      </w:r>
      <w:proofErr w:type="spellEnd"/>
      <w:r>
        <w:rPr>
          <w:b/>
          <w:color w:val="000000"/>
        </w:rPr>
        <w:t xml:space="preserve"> securitate </w:t>
      </w:r>
      <w:proofErr w:type="spellStart"/>
      <w:r>
        <w:rPr>
          <w:b/>
          <w:color w:val="000000"/>
        </w:rPr>
        <w:t>naţională</w:t>
      </w:r>
      <w:proofErr w:type="spellEnd"/>
      <w:r>
        <w:rPr>
          <w:b/>
          <w:color w:val="000000"/>
        </w:rPr>
        <w:t xml:space="preserve">, sunt conduse de consiliile de </w:t>
      </w:r>
      <w:proofErr w:type="spellStart"/>
      <w:r>
        <w:rPr>
          <w:b/>
          <w:color w:val="000000"/>
        </w:rPr>
        <w:t>administraţie</w:t>
      </w:r>
      <w:proofErr w:type="spellEnd"/>
      <w:r>
        <w:rPr>
          <w:b/>
          <w:color w:val="000000"/>
        </w:rPr>
        <w:t xml:space="preserve">, de directori </w:t>
      </w:r>
      <w:proofErr w:type="spellStart"/>
      <w:r>
        <w:rPr>
          <w:b/>
          <w:color w:val="000000"/>
        </w:rPr>
        <w:t>şi</w:t>
      </w:r>
      <w:proofErr w:type="spellEnd"/>
      <w:r>
        <w:rPr>
          <w:b/>
          <w:color w:val="000000"/>
        </w:rPr>
        <w:t xml:space="preserve"> de directori </w:t>
      </w:r>
      <w:proofErr w:type="spellStart"/>
      <w:r>
        <w:rPr>
          <w:b/>
          <w:color w:val="000000"/>
        </w:rPr>
        <w:t>adjuncţi</w:t>
      </w:r>
      <w:proofErr w:type="spellEnd"/>
      <w:r>
        <w:rPr>
          <w:b/>
          <w:color w:val="000000"/>
        </w:rPr>
        <w:t xml:space="preserve">, unde este cazul. În exercitarea </w:t>
      </w:r>
      <w:proofErr w:type="spellStart"/>
      <w:r>
        <w:rPr>
          <w:b/>
          <w:color w:val="000000"/>
        </w:rPr>
        <w:t>atribuţiilor</w:t>
      </w:r>
      <w:proofErr w:type="spellEnd"/>
      <w:r>
        <w:rPr>
          <w:b/>
          <w:color w:val="000000"/>
        </w:rPr>
        <w:t xml:space="preserve"> ce le revin, consiliile de </w:t>
      </w:r>
      <w:proofErr w:type="spellStart"/>
      <w:r>
        <w:rPr>
          <w:b/>
          <w:color w:val="000000"/>
        </w:rPr>
        <w:t>administraţie</w:t>
      </w:r>
      <w:proofErr w:type="spellEnd"/>
      <w:r>
        <w:rPr>
          <w:b/>
          <w:color w:val="000000"/>
        </w:rPr>
        <w:t xml:space="preserve"> </w:t>
      </w:r>
      <w:proofErr w:type="spellStart"/>
      <w:r>
        <w:rPr>
          <w:b/>
          <w:color w:val="000000"/>
        </w:rPr>
        <w:t>şi</w:t>
      </w:r>
      <w:proofErr w:type="spellEnd"/>
      <w:r>
        <w:rPr>
          <w:b/>
          <w:color w:val="000000"/>
        </w:rPr>
        <w:t xml:space="preserve"> directorii conlucrează cu:</w:t>
      </w:r>
    </w:p>
    <w:p w14:paraId="51331806" w14:textId="77777777" w:rsidR="00312434" w:rsidRDefault="00000000">
      <w:pPr>
        <w:spacing w:after="0"/>
      </w:pPr>
      <w:r>
        <w:rPr>
          <w:color w:val="000000"/>
        </w:rPr>
        <w:t xml:space="preserve">a)Comisia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denumită în continuare </w:t>
      </w:r>
      <w:r>
        <w:rPr>
          <w:i/>
          <w:color w:val="000000"/>
        </w:rPr>
        <w:t>CEAC</w:t>
      </w:r>
      <w:r>
        <w:rPr>
          <w:color w:val="000000"/>
        </w:rPr>
        <w:t>;</w:t>
      </w:r>
    </w:p>
    <w:p w14:paraId="302D6F41" w14:textId="77777777" w:rsidR="00312434" w:rsidRDefault="00000000">
      <w:pPr>
        <w:spacing w:after="0"/>
      </w:pPr>
      <w:r>
        <w:rPr>
          <w:color w:val="000000"/>
        </w:rPr>
        <w:t xml:space="preserve">b)Comisia pentru Formare </w:t>
      </w:r>
      <w:proofErr w:type="spellStart"/>
      <w:r>
        <w:rPr>
          <w:color w:val="000000"/>
        </w:rPr>
        <w:t>şi</w:t>
      </w:r>
      <w:proofErr w:type="spellEnd"/>
      <w:r>
        <w:rPr>
          <w:color w:val="000000"/>
        </w:rPr>
        <w:t xml:space="preserve"> Dezvoltare în Cariera Didactică, denumită în continuare </w:t>
      </w:r>
      <w:r>
        <w:rPr>
          <w:i/>
          <w:color w:val="000000"/>
        </w:rPr>
        <w:t>CFDCD</w:t>
      </w:r>
      <w:r>
        <w:rPr>
          <w:color w:val="000000"/>
        </w:rPr>
        <w:t>;</w:t>
      </w:r>
    </w:p>
    <w:p w14:paraId="5A11D89E" w14:textId="77777777" w:rsidR="00312434" w:rsidRDefault="00000000">
      <w:pPr>
        <w:spacing w:after="0"/>
      </w:pPr>
      <w:r>
        <w:rPr>
          <w:color w:val="000000"/>
        </w:rPr>
        <w:t>c)consiliul profesoral;</w:t>
      </w:r>
    </w:p>
    <w:p w14:paraId="79B01497" w14:textId="77777777" w:rsidR="00312434" w:rsidRDefault="00000000">
      <w:pPr>
        <w:spacing w:after="0"/>
      </w:pPr>
      <w:r>
        <w:rPr>
          <w:color w:val="000000"/>
        </w:rPr>
        <w:t>d)</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w:t>
      </w:r>
    </w:p>
    <w:p w14:paraId="7312D3F9" w14:textId="77777777" w:rsidR="00312434" w:rsidRDefault="00000000">
      <w:pPr>
        <w:spacing w:after="0"/>
      </w:pPr>
      <w:r>
        <w:rPr>
          <w:color w:val="000000"/>
        </w:rPr>
        <w:t xml:space="preserve">e)consiliul reprezentativ al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asociaţiile</w:t>
      </w:r>
      <w:proofErr w:type="spellEnd"/>
      <w:r>
        <w:rPr>
          <w:color w:val="000000"/>
        </w:rPr>
        <w:t xml:space="preserve"> de </w:t>
      </w:r>
      <w:proofErr w:type="spellStart"/>
      <w:r>
        <w:rPr>
          <w:color w:val="000000"/>
        </w:rPr>
        <w:t>părinţi</w:t>
      </w:r>
      <w:proofErr w:type="spellEnd"/>
      <w:r>
        <w:rPr>
          <w:color w:val="000000"/>
        </w:rPr>
        <w:t>, acolo unde există;</w:t>
      </w:r>
    </w:p>
    <w:p w14:paraId="345ADFAF" w14:textId="77777777" w:rsidR="00312434" w:rsidRDefault="00000000">
      <w:pPr>
        <w:spacing w:after="0"/>
      </w:pPr>
      <w:r>
        <w:rPr>
          <w:color w:val="000000"/>
        </w:rPr>
        <w:t>f)</w:t>
      </w:r>
      <w:proofErr w:type="spellStart"/>
      <w:r>
        <w:rPr>
          <w:color w:val="000000"/>
        </w:rPr>
        <w:t>organizaţiile</w:t>
      </w:r>
      <w:proofErr w:type="spellEnd"/>
      <w:r>
        <w:rPr>
          <w:color w:val="000000"/>
        </w:rPr>
        <w:t xml:space="preserve"> sindicale afiliate </w:t>
      </w:r>
      <w:proofErr w:type="spellStart"/>
      <w:r>
        <w:rPr>
          <w:color w:val="000000"/>
        </w:rPr>
        <w:t>federaţiilor</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w:t>
      </w:r>
    </w:p>
    <w:p w14:paraId="1D440987" w14:textId="77777777" w:rsidR="00312434" w:rsidRDefault="00000000">
      <w:pPr>
        <w:spacing w:after="0"/>
      </w:pPr>
      <w:r>
        <w:rPr>
          <w:color w:val="000000"/>
        </w:rPr>
        <w:t xml:space="preserve">g)consiliul </w:t>
      </w:r>
      <w:proofErr w:type="spellStart"/>
      <w:r>
        <w:rPr>
          <w:color w:val="000000"/>
        </w:rPr>
        <w:t>şcolar</w:t>
      </w:r>
      <w:proofErr w:type="spellEnd"/>
      <w:r>
        <w:rPr>
          <w:color w:val="000000"/>
        </w:rPr>
        <w:t xml:space="preserve"> al elevilor.</w:t>
      </w:r>
    </w:p>
    <w:p w14:paraId="562E486C" w14:textId="77777777" w:rsidR="00312434" w:rsidRDefault="00312434">
      <w:pPr>
        <w:spacing w:after="0"/>
      </w:pPr>
    </w:p>
    <w:p w14:paraId="489D42E8" w14:textId="77777777" w:rsidR="00312434" w:rsidRDefault="00000000">
      <w:pPr>
        <w:spacing w:before="26" w:after="0"/>
      </w:pPr>
      <w:r>
        <w:rPr>
          <w:color w:val="000000"/>
        </w:rPr>
        <w:t>(2)</w:t>
      </w:r>
      <w:r>
        <w:rPr>
          <w:b/>
          <w:color w:val="000000"/>
        </w:rPr>
        <w:t xml:space="preserve">În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de stat, consiliul de </w:t>
      </w:r>
      <w:proofErr w:type="spellStart"/>
      <w:r>
        <w:rPr>
          <w:b/>
          <w:color w:val="000000"/>
        </w:rPr>
        <w:t>administraţie</w:t>
      </w:r>
      <w:proofErr w:type="spellEnd"/>
      <w:r>
        <w:rPr>
          <w:b/>
          <w:color w:val="000000"/>
        </w:rPr>
        <w:t xml:space="preserve"> este organul deliberativ de conducere al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xml:space="preserve"> </w:t>
      </w:r>
      <w:proofErr w:type="spellStart"/>
      <w:r>
        <w:rPr>
          <w:b/>
          <w:color w:val="000000"/>
        </w:rPr>
        <w:t>şi</w:t>
      </w:r>
      <w:proofErr w:type="spellEnd"/>
      <w:r>
        <w:rPr>
          <w:b/>
          <w:color w:val="000000"/>
        </w:rPr>
        <w:t xml:space="preserve"> este constituit din 7, 9 sau 11 membri, astfel:</w:t>
      </w:r>
    </w:p>
    <w:p w14:paraId="541C98CB" w14:textId="77777777" w:rsidR="00312434" w:rsidRDefault="00000000">
      <w:pPr>
        <w:spacing w:after="0"/>
      </w:pPr>
      <w:r>
        <w:rPr>
          <w:color w:val="000000"/>
        </w:rPr>
        <w:t xml:space="preserve">a)în cazul în care consiliul de </w:t>
      </w:r>
      <w:proofErr w:type="spellStart"/>
      <w:r>
        <w:rPr>
          <w:color w:val="000000"/>
        </w:rPr>
        <w:t>administraţie</w:t>
      </w:r>
      <w:proofErr w:type="spellEnd"/>
      <w:r>
        <w:rPr>
          <w:color w:val="000000"/>
        </w:rPr>
        <w:t xml:space="preserve"> este format din 7 membri, </w:t>
      </w:r>
      <w:proofErr w:type="spellStart"/>
      <w:r>
        <w:rPr>
          <w:color w:val="000000"/>
        </w:rPr>
        <w:t>aceştia</w:t>
      </w:r>
      <w:proofErr w:type="spellEnd"/>
      <w:r>
        <w:rPr>
          <w:color w:val="000000"/>
        </w:rPr>
        <w:t xml:space="preserve"> sunt: directorul, 2 cadre didactice, 2 </w:t>
      </w:r>
      <w:proofErr w:type="spellStart"/>
      <w:r>
        <w:rPr>
          <w:color w:val="000000"/>
        </w:rPr>
        <w:t>reprezentanţi</w:t>
      </w:r>
      <w:proofErr w:type="spellEnd"/>
      <w:r>
        <w:rPr>
          <w:color w:val="000000"/>
        </w:rPr>
        <w:t xml:space="preserve"> ai </w:t>
      </w:r>
      <w:proofErr w:type="spellStart"/>
      <w:r>
        <w:rPr>
          <w:color w:val="000000"/>
        </w:rPr>
        <w:t>părinţilor</w:t>
      </w:r>
      <w:proofErr w:type="spellEnd"/>
      <w:r>
        <w:rPr>
          <w:color w:val="000000"/>
        </w:rPr>
        <w:t xml:space="preserve">, primarul sau un reprezentant al primarului, un reprezentant al consiliului local. Prevederile se aplică în mod corespunzător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efective mai mici de 300 de beneficiari primari. Cvorumul de </w:t>
      </w:r>
      <w:proofErr w:type="spellStart"/>
      <w:r>
        <w:rPr>
          <w:color w:val="000000"/>
        </w:rPr>
        <w:t>şedinţă</w:t>
      </w:r>
      <w:proofErr w:type="spellEnd"/>
      <w:r>
        <w:rPr>
          <w:color w:val="000000"/>
        </w:rPr>
        <w:t xml:space="preserve"> este constituit în </w:t>
      </w:r>
      <w:proofErr w:type="spellStart"/>
      <w:r>
        <w:rPr>
          <w:color w:val="000000"/>
        </w:rPr>
        <w:t>prezenţa</w:t>
      </w:r>
      <w:proofErr w:type="spellEnd"/>
      <w:r>
        <w:rPr>
          <w:color w:val="000000"/>
        </w:rPr>
        <w:t xml:space="preserve"> a cel </w:t>
      </w:r>
      <w:proofErr w:type="spellStart"/>
      <w:r>
        <w:rPr>
          <w:color w:val="000000"/>
        </w:rPr>
        <w:t>puţin</w:t>
      </w:r>
      <w:proofErr w:type="spellEnd"/>
      <w:r>
        <w:rPr>
          <w:color w:val="000000"/>
        </w:rPr>
        <w:t xml:space="preserve"> 4 membri;</w:t>
      </w:r>
    </w:p>
    <w:p w14:paraId="681E8DC4" w14:textId="77777777" w:rsidR="00312434" w:rsidRDefault="00000000">
      <w:pPr>
        <w:spacing w:after="0"/>
      </w:pPr>
      <w:r>
        <w:rPr>
          <w:color w:val="000000"/>
        </w:rPr>
        <w:t xml:space="preserve">b)în cazul în care consiliul de </w:t>
      </w:r>
      <w:proofErr w:type="spellStart"/>
      <w:r>
        <w:rPr>
          <w:color w:val="000000"/>
        </w:rPr>
        <w:t>administraţie</w:t>
      </w:r>
      <w:proofErr w:type="spellEnd"/>
      <w:r>
        <w:rPr>
          <w:color w:val="000000"/>
        </w:rPr>
        <w:t xml:space="preserve"> este format din 9 membri, </w:t>
      </w:r>
      <w:proofErr w:type="spellStart"/>
      <w:r>
        <w:rPr>
          <w:color w:val="000000"/>
        </w:rPr>
        <w:t>aceştia</w:t>
      </w:r>
      <w:proofErr w:type="spellEnd"/>
      <w:r>
        <w:rPr>
          <w:color w:val="000000"/>
        </w:rPr>
        <w:t xml:space="preserve"> sunt: directorul, 3 cadre didactice, din care un reprezentant poate fi un reprezentant al personalului didactic auxiliar, primarul sau un reprezentant al primarului, 2 </w:t>
      </w:r>
      <w:proofErr w:type="spellStart"/>
      <w:r>
        <w:rPr>
          <w:color w:val="000000"/>
        </w:rPr>
        <w:t>reprezentanţi</w:t>
      </w:r>
      <w:proofErr w:type="spellEnd"/>
      <w:r>
        <w:rPr>
          <w:color w:val="000000"/>
        </w:rPr>
        <w:t xml:space="preserve"> ai consiliului local, 2 </w:t>
      </w:r>
      <w:proofErr w:type="spellStart"/>
      <w:r>
        <w:rPr>
          <w:color w:val="000000"/>
        </w:rPr>
        <w:t>reprezentanţi</w:t>
      </w:r>
      <w:proofErr w:type="spellEnd"/>
      <w:r>
        <w:rPr>
          <w:color w:val="000000"/>
        </w:rPr>
        <w:t xml:space="preserve"> ai </w:t>
      </w:r>
      <w:proofErr w:type="spellStart"/>
      <w:r>
        <w:rPr>
          <w:color w:val="000000"/>
        </w:rPr>
        <w:t>părinţilor</w:t>
      </w:r>
      <w:proofErr w:type="spellEnd"/>
      <w:r>
        <w:rPr>
          <w:color w:val="000000"/>
        </w:rPr>
        <w:t xml:space="preserve">. Prevederile se aplică în mod corespunzător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efective între 301 </w:t>
      </w:r>
      <w:proofErr w:type="spellStart"/>
      <w:r>
        <w:rPr>
          <w:color w:val="000000"/>
        </w:rPr>
        <w:t>şi</w:t>
      </w:r>
      <w:proofErr w:type="spellEnd"/>
      <w:r>
        <w:rPr>
          <w:color w:val="000000"/>
        </w:rPr>
        <w:t xml:space="preserve"> 400 de beneficiari primari. Cvorumul de </w:t>
      </w:r>
      <w:proofErr w:type="spellStart"/>
      <w:r>
        <w:rPr>
          <w:color w:val="000000"/>
        </w:rPr>
        <w:t>şedinţă</w:t>
      </w:r>
      <w:proofErr w:type="spellEnd"/>
      <w:r>
        <w:rPr>
          <w:color w:val="000000"/>
        </w:rPr>
        <w:t xml:space="preserve"> este constituit în </w:t>
      </w:r>
      <w:proofErr w:type="spellStart"/>
      <w:r>
        <w:rPr>
          <w:color w:val="000000"/>
        </w:rPr>
        <w:t>prezenţa</w:t>
      </w:r>
      <w:proofErr w:type="spellEnd"/>
      <w:r>
        <w:rPr>
          <w:color w:val="000000"/>
        </w:rPr>
        <w:t xml:space="preserve"> a cel </w:t>
      </w:r>
      <w:proofErr w:type="spellStart"/>
      <w:r>
        <w:rPr>
          <w:color w:val="000000"/>
        </w:rPr>
        <w:t>puţin</w:t>
      </w:r>
      <w:proofErr w:type="spellEnd"/>
      <w:r>
        <w:rPr>
          <w:color w:val="000000"/>
        </w:rPr>
        <w:t xml:space="preserve"> 5 membri;</w:t>
      </w:r>
    </w:p>
    <w:p w14:paraId="7731993A" w14:textId="77777777" w:rsidR="00312434" w:rsidRDefault="00000000">
      <w:pPr>
        <w:spacing w:after="0"/>
      </w:pPr>
      <w:r>
        <w:rPr>
          <w:color w:val="000000"/>
        </w:rPr>
        <w:lastRenderedPageBreak/>
        <w:t xml:space="preserve">c)în cazul în care consiliul de </w:t>
      </w:r>
      <w:proofErr w:type="spellStart"/>
      <w:r>
        <w:rPr>
          <w:color w:val="000000"/>
        </w:rPr>
        <w:t>administraţie</w:t>
      </w:r>
      <w:proofErr w:type="spellEnd"/>
      <w:r>
        <w:rPr>
          <w:color w:val="000000"/>
        </w:rPr>
        <w:t xml:space="preserve"> este format din 11 membri, </w:t>
      </w:r>
      <w:proofErr w:type="spellStart"/>
      <w:r>
        <w:rPr>
          <w:color w:val="000000"/>
        </w:rPr>
        <w:t>aceştia</w:t>
      </w:r>
      <w:proofErr w:type="spellEnd"/>
      <w:r>
        <w:rPr>
          <w:color w:val="000000"/>
        </w:rPr>
        <w:t xml:space="preserve"> sunt: directorul, 4 cadre didactice din care un reprezentant poate fi un reprezentant al personalului didactic auxiliar, primarul sau un reprezentant al primarului, 2 </w:t>
      </w:r>
      <w:proofErr w:type="spellStart"/>
      <w:r>
        <w:rPr>
          <w:color w:val="000000"/>
        </w:rPr>
        <w:t>reprezentanţi</w:t>
      </w:r>
      <w:proofErr w:type="spellEnd"/>
      <w:r>
        <w:rPr>
          <w:color w:val="000000"/>
        </w:rPr>
        <w:t xml:space="preserve"> ai consiliului local, 3 </w:t>
      </w:r>
      <w:proofErr w:type="spellStart"/>
      <w:r>
        <w:rPr>
          <w:color w:val="000000"/>
        </w:rPr>
        <w:t>reprezentanţi</w:t>
      </w:r>
      <w:proofErr w:type="spellEnd"/>
      <w:r>
        <w:rPr>
          <w:color w:val="000000"/>
        </w:rPr>
        <w:t xml:space="preserve"> ai </w:t>
      </w:r>
      <w:proofErr w:type="spellStart"/>
      <w:r>
        <w:rPr>
          <w:color w:val="000000"/>
        </w:rPr>
        <w:t>părinţilor</w:t>
      </w:r>
      <w:proofErr w:type="spellEnd"/>
      <w:r>
        <w:rPr>
          <w:color w:val="000000"/>
        </w:rPr>
        <w:t xml:space="preserve">. Prevederile se aplică în mod corespunzător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efective de peste 400 de beneficiari primari. Cvorumul de </w:t>
      </w:r>
      <w:proofErr w:type="spellStart"/>
      <w:r>
        <w:rPr>
          <w:color w:val="000000"/>
        </w:rPr>
        <w:t>şedinţă</w:t>
      </w:r>
      <w:proofErr w:type="spellEnd"/>
      <w:r>
        <w:rPr>
          <w:color w:val="000000"/>
        </w:rPr>
        <w:t xml:space="preserve"> este constituit în </w:t>
      </w:r>
      <w:proofErr w:type="spellStart"/>
      <w:r>
        <w:rPr>
          <w:color w:val="000000"/>
        </w:rPr>
        <w:t>prezenţa</w:t>
      </w:r>
      <w:proofErr w:type="spellEnd"/>
      <w:r>
        <w:rPr>
          <w:color w:val="000000"/>
        </w:rPr>
        <w:t xml:space="preserve"> a cel </w:t>
      </w:r>
      <w:proofErr w:type="spellStart"/>
      <w:r>
        <w:rPr>
          <w:color w:val="000000"/>
        </w:rPr>
        <w:t>puţin</w:t>
      </w:r>
      <w:proofErr w:type="spellEnd"/>
      <w:r>
        <w:rPr>
          <w:color w:val="000000"/>
        </w:rPr>
        <w:t xml:space="preserve"> 6 membri;</w:t>
      </w:r>
    </w:p>
    <w:p w14:paraId="44D03E08" w14:textId="77777777" w:rsidR="00312434" w:rsidRDefault="00000000">
      <w:pPr>
        <w:spacing w:after="0"/>
      </w:pPr>
      <w:r>
        <w:rPr>
          <w:color w:val="000000"/>
        </w:rPr>
        <w:t xml:space="preserve">d)în consiliile de </w:t>
      </w:r>
      <w:proofErr w:type="spellStart"/>
      <w:r>
        <w:rPr>
          <w:color w:val="000000"/>
        </w:rPr>
        <w:t>administraţie</w:t>
      </w:r>
      <w:proofErr w:type="spellEnd"/>
      <w:r>
        <w:rPr>
          <w:color w:val="000000"/>
        </w:rPr>
        <w:t xml:space="preserv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nivel liceal/postliceal, din cota aferentă </w:t>
      </w:r>
      <w:proofErr w:type="spellStart"/>
      <w:r>
        <w:rPr>
          <w:color w:val="000000"/>
        </w:rPr>
        <w:t>părinţilor</w:t>
      </w:r>
      <w:proofErr w:type="spellEnd"/>
      <w:r>
        <w:rPr>
          <w:color w:val="000000"/>
        </w:rPr>
        <w:t xml:space="preserve"> un loc este repartizat, cu drept de vot, unui reprezentant al elevilor care a împlinit 18 ani;</w:t>
      </w:r>
    </w:p>
    <w:p w14:paraId="03E88B68" w14:textId="77777777" w:rsidR="00312434" w:rsidRDefault="00000000">
      <w:pPr>
        <w:spacing w:after="0"/>
      </w:pPr>
      <w:r>
        <w:rPr>
          <w:color w:val="000000"/>
        </w:rPr>
        <w:t xml:space="preserve">e)în consiliile de </w:t>
      </w:r>
      <w:proofErr w:type="spellStart"/>
      <w:r>
        <w:rPr>
          <w:color w:val="000000"/>
        </w:rPr>
        <w:t>administraţie</w:t>
      </w:r>
      <w:proofErr w:type="spellEnd"/>
      <w:r>
        <w:rPr>
          <w:color w:val="000000"/>
        </w:rPr>
        <w:t xml:space="preserv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care </w:t>
      </w:r>
      <w:proofErr w:type="spellStart"/>
      <w:r>
        <w:rPr>
          <w:color w:val="000000"/>
        </w:rPr>
        <w:t>şcolarizează</w:t>
      </w:r>
      <w:proofErr w:type="spellEnd"/>
      <w:r>
        <w:rPr>
          <w:color w:val="000000"/>
        </w:rPr>
        <w:t xml:space="preserve"> doar nivel postliceal cota aferentă </w:t>
      </w:r>
      <w:proofErr w:type="spellStart"/>
      <w:r>
        <w:rPr>
          <w:color w:val="000000"/>
        </w:rPr>
        <w:t>părinţilor</w:t>
      </w:r>
      <w:proofErr w:type="spellEnd"/>
      <w:r>
        <w:rPr>
          <w:color w:val="000000"/>
        </w:rPr>
        <w:t xml:space="preserve"> revine </w:t>
      </w:r>
      <w:proofErr w:type="spellStart"/>
      <w:r>
        <w:rPr>
          <w:color w:val="000000"/>
        </w:rPr>
        <w:t>reprezentanţilor</w:t>
      </w:r>
      <w:proofErr w:type="spellEnd"/>
      <w:r>
        <w:rPr>
          <w:color w:val="000000"/>
        </w:rPr>
        <w:t xml:space="preserve"> elevilor;</w:t>
      </w:r>
    </w:p>
    <w:p w14:paraId="0B38C7BC" w14:textId="77777777" w:rsidR="00312434" w:rsidRDefault="00000000">
      <w:pPr>
        <w:spacing w:after="0"/>
      </w:pPr>
      <w:r>
        <w:rPr>
          <w:color w:val="000000"/>
        </w:rPr>
        <w:t xml:space="preserve">f)în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organizează </w:t>
      </w:r>
      <w:proofErr w:type="spellStart"/>
      <w:r>
        <w:rPr>
          <w:color w:val="000000"/>
        </w:rPr>
        <w:t>învăţământ</w:t>
      </w:r>
      <w:proofErr w:type="spellEnd"/>
      <w:r>
        <w:rPr>
          <w:color w:val="000000"/>
        </w:rPr>
        <w:t xml:space="preserve"> liceal tehnologic </w:t>
      </w:r>
      <w:proofErr w:type="spellStart"/>
      <w:r>
        <w:rPr>
          <w:color w:val="000000"/>
        </w:rPr>
        <w:t>şi</w:t>
      </w:r>
      <w:proofErr w:type="spellEnd"/>
      <w:r>
        <w:rPr>
          <w:color w:val="000000"/>
        </w:rPr>
        <w:t xml:space="preserve"> postliceal, consiliile de </w:t>
      </w:r>
      <w:proofErr w:type="spellStart"/>
      <w:r>
        <w:rPr>
          <w:color w:val="000000"/>
        </w:rPr>
        <w:t>administraţie</w:t>
      </w:r>
      <w:proofErr w:type="spellEnd"/>
      <w:r>
        <w:rPr>
          <w:color w:val="000000"/>
        </w:rPr>
        <w:t xml:space="preserve"> se pot mări cu 2 membri </w:t>
      </w:r>
      <w:proofErr w:type="spellStart"/>
      <w:r>
        <w:rPr>
          <w:color w:val="000000"/>
        </w:rPr>
        <w:t>desemnaţi</w:t>
      </w:r>
      <w:proofErr w:type="spellEnd"/>
      <w:r>
        <w:rPr>
          <w:color w:val="000000"/>
        </w:rPr>
        <w:t xml:space="preserve"> de operatorii economici parteneri, </w:t>
      </w:r>
      <w:proofErr w:type="spellStart"/>
      <w:r>
        <w:rPr>
          <w:color w:val="000000"/>
        </w:rPr>
        <w:t>asociaţii</w:t>
      </w:r>
      <w:proofErr w:type="spellEnd"/>
      <w:r>
        <w:rPr>
          <w:color w:val="000000"/>
        </w:rPr>
        <w:t xml:space="preserve"> profesionale partenere, </w:t>
      </w:r>
      <w:proofErr w:type="spellStart"/>
      <w:r>
        <w:rPr>
          <w:color w:val="000000"/>
        </w:rPr>
        <w:t>consorţii</w:t>
      </w:r>
      <w:proofErr w:type="spellEnd"/>
      <w:r>
        <w:rPr>
          <w:color w:val="000000"/>
        </w:rPr>
        <w:t xml:space="preserve"> partenere. Reprezentantul desemnat de unul dintre operatorii economici poate avea calitatea de </w:t>
      </w:r>
      <w:proofErr w:type="spellStart"/>
      <w:r>
        <w:rPr>
          <w:color w:val="000000"/>
        </w:rPr>
        <w:t>preşedinte</w:t>
      </w:r>
      <w:proofErr w:type="spellEnd"/>
      <w:r>
        <w:rPr>
          <w:color w:val="000000"/>
        </w:rPr>
        <w:t xml:space="preserve"> al consiliului de </w:t>
      </w:r>
      <w:proofErr w:type="spellStart"/>
      <w:r>
        <w:rPr>
          <w:color w:val="000000"/>
        </w:rPr>
        <w:t>administraţie</w:t>
      </w:r>
      <w:proofErr w:type="spellEnd"/>
      <w:r>
        <w:rPr>
          <w:color w:val="000000"/>
        </w:rPr>
        <w:t xml:space="preserve">. </w:t>
      </w:r>
      <w:proofErr w:type="spellStart"/>
      <w:r>
        <w:rPr>
          <w:color w:val="000000"/>
        </w:rPr>
        <w:t>Preşedintele</w:t>
      </w:r>
      <w:proofErr w:type="spellEnd"/>
      <w:r>
        <w:rPr>
          <w:color w:val="000000"/>
        </w:rPr>
        <w:t xml:space="preserve"> consiliului de </w:t>
      </w:r>
      <w:proofErr w:type="spellStart"/>
      <w:r>
        <w:rPr>
          <w:color w:val="000000"/>
        </w:rPr>
        <w:t>administraţie</w:t>
      </w:r>
      <w:proofErr w:type="spellEnd"/>
      <w:r>
        <w:rPr>
          <w:color w:val="000000"/>
        </w:rPr>
        <w:t xml:space="preserve"> este ales dintre membrii acestuia cu majoritate simplă a voturilor. În cazul în care sunt mai </w:t>
      </w:r>
      <w:proofErr w:type="spellStart"/>
      <w:r>
        <w:rPr>
          <w:color w:val="000000"/>
        </w:rPr>
        <w:t>mulţi</w:t>
      </w:r>
      <w:proofErr w:type="spellEnd"/>
      <w:r>
        <w:rPr>
          <w:color w:val="000000"/>
        </w:rPr>
        <w:t xml:space="preserve"> operatori economici parteneri, </w:t>
      </w:r>
      <w:proofErr w:type="spellStart"/>
      <w:r>
        <w:rPr>
          <w:color w:val="000000"/>
        </w:rPr>
        <w:t>asociaţii</w:t>
      </w:r>
      <w:proofErr w:type="spellEnd"/>
      <w:r>
        <w:rPr>
          <w:color w:val="000000"/>
        </w:rPr>
        <w:t xml:space="preserve"> profesionale partenere </w:t>
      </w:r>
      <w:proofErr w:type="spellStart"/>
      <w:r>
        <w:rPr>
          <w:color w:val="000000"/>
        </w:rPr>
        <w:t>şi</w:t>
      </w:r>
      <w:proofErr w:type="spellEnd"/>
      <w:r>
        <w:rPr>
          <w:color w:val="000000"/>
        </w:rPr>
        <w:t xml:space="preserve"> </w:t>
      </w:r>
      <w:proofErr w:type="spellStart"/>
      <w:r>
        <w:rPr>
          <w:color w:val="000000"/>
        </w:rPr>
        <w:t>consorţii</w:t>
      </w:r>
      <w:proofErr w:type="spellEnd"/>
      <w:r>
        <w:rPr>
          <w:color w:val="000000"/>
        </w:rPr>
        <w:t xml:space="preserve"> partenere, </w:t>
      </w:r>
      <w:proofErr w:type="spellStart"/>
      <w:r>
        <w:rPr>
          <w:color w:val="000000"/>
        </w:rPr>
        <w:t>aceştia</w:t>
      </w:r>
      <w:proofErr w:type="spellEnd"/>
      <w:r>
        <w:rPr>
          <w:color w:val="000000"/>
        </w:rPr>
        <w:t xml:space="preserve"> </w:t>
      </w:r>
      <w:proofErr w:type="spellStart"/>
      <w:r>
        <w:rPr>
          <w:color w:val="000000"/>
        </w:rPr>
        <w:t>îşi</w:t>
      </w:r>
      <w:proofErr w:type="spellEnd"/>
      <w:r>
        <w:rPr>
          <w:color w:val="000000"/>
        </w:rPr>
        <w:t xml:space="preserve"> desemnează </w:t>
      </w:r>
      <w:proofErr w:type="spellStart"/>
      <w:r>
        <w:rPr>
          <w:color w:val="000000"/>
        </w:rPr>
        <w:t>reprezentanţii</w:t>
      </w:r>
      <w:proofErr w:type="spellEnd"/>
      <w:r>
        <w:rPr>
          <w:color w:val="000000"/>
        </w:rPr>
        <w:t xml:space="preserve"> în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sau pot forma un consiliu reprezentativ care să nominalizeze </w:t>
      </w:r>
      <w:proofErr w:type="spellStart"/>
      <w:r>
        <w:rPr>
          <w:color w:val="000000"/>
        </w:rPr>
        <w:t>reprezentanţii</w:t>
      </w:r>
      <w:proofErr w:type="spellEnd"/>
      <w:r>
        <w:rPr>
          <w:color w:val="000000"/>
        </w:rPr>
        <w:t xml:space="preserve"> pe locurile care le sunt alocate. În acest caz, cvorumul de </w:t>
      </w:r>
      <w:proofErr w:type="spellStart"/>
      <w:r>
        <w:rPr>
          <w:color w:val="000000"/>
        </w:rPr>
        <w:t>şedinţă</w:t>
      </w:r>
      <w:proofErr w:type="spellEnd"/>
      <w:r>
        <w:rPr>
          <w:color w:val="000000"/>
        </w:rPr>
        <w:t xml:space="preserve"> reglementat la lit. a)-c) se </w:t>
      </w:r>
      <w:proofErr w:type="spellStart"/>
      <w:r>
        <w:rPr>
          <w:color w:val="000000"/>
        </w:rPr>
        <w:t>măreşte</w:t>
      </w:r>
      <w:proofErr w:type="spellEnd"/>
      <w:r>
        <w:rPr>
          <w:color w:val="000000"/>
        </w:rPr>
        <w:t xml:space="preserve"> cu 1 membru, respectiv 2 membri;</w:t>
      </w:r>
    </w:p>
    <w:p w14:paraId="1C533E8E" w14:textId="77777777" w:rsidR="00312434" w:rsidRDefault="00000000">
      <w:pPr>
        <w:spacing w:after="0"/>
      </w:pPr>
      <w:r>
        <w:rPr>
          <w:color w:val="000000"/>
        </w:rPr>
        <w:t xml:space="preserve">g)în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organizează exclusiv </w:t>
      </w:r>
      <w:proofErr w:type="spellStart"/>
      <w:r>
        <w:rPr>
          <w:color w:val="000000"/>
        </w:rPr>
        <w:t>învăţământ</w:t>
      </w:r>
      <w:proofErr w:type="spellEnd"/>
      <w:r>
        <w:rPr>
          <w:color w:val="000000"/>
        </w:rPr>
        <w:t xml:space="preserve"> tehnologic, </w:t>
      </w:r>
      <w:proofErr w:type="spellStart"/>
      <w:r>
        <w:rPr>
          <w:color w:val="000000"/>
        </w:rPr>
        <w:t>componenţa</w:t>
      </w:r>
      <w:proofErr w:type="spellEnd"/>
      <w:r>
        <w:rPr>
          <w:color w:val="000000"/>
        </w:rPr>
        <w:t xml:space="preserve"> consiliului de </w:t>
      </w:r>
      <w:proofErr w:type="spellStart"/>
      <w:r>
        <w:rPr>
          <w:color w:val="000000"/>
        </w:rPr>
        <w:t>administraţie</w:t>
      </w:r>
      <w:proofErr w:type="spellEnd"/>
      <w:r>
        <w:rPr>
          <w:color w:val="000000"/>
        </w:rPr>
        <w:t xml:space="preserve"> asigură reprezentarea în număr egal a membrilor din partea operatorilor economici, </w:t>
      </w:r>
      <w:proofErr w:type="spellStart"/>
      <w:r>
        <w:rPr>
          <w:color w:val="000000"/>
        </w:rPr>
        <w:t>asociaţiilor</w:t>
      </w:r>
      <w:proofErr w:type="spellEnd"/>
      <w:r>
        <w:rPr>
          <w:color w:val="000000"/>
        </w:rPr>
        <w:t xml:space="preserve"> profesionale partenere, </w:t>
      </w:r>
      <w:proofErr w:type="spellStart"/>
      <w:r>
        <w:rPr>
          <w:color w:val="000000"/>
        </w:rPr>
        <w:t>consorţiilor</w:t>
      </w:r>
      <w:proofErr w:type="spellEnd"/>
      <w:r>
        <w:rPr>
          <w:color w:val="000000"/>
        </w:rPr>
        <w:t xml:space="preserve"> partenere, respectiv a membrilor din partea cadrelor didactice, alături de primar sau un reprezentant al acestuia, un reprezentant al consiliului local </w:t>
      </w:r>
      <w:proofErr w:type="spellStart"/>
      <w:r>
        <w:rPr>
          <w:color w:val="000000"/>
        </w:rPr>
        <w:t>şi</w:t>
      </w:r>
      <w:proofErr w:type="spellEnd"/>
      <w:r>
        <w:rPr>
          <w:color w:val="000000"/>
        </w:rPr>
        <w:t xml:space="preserve"> un reprezentant al </w:t>
      </w:r>
      <w:proofErr w:type="spellStart"/>
      <w:r>
        <w:rPr>
          <w:color w:val="000000"/>
        </w:rPr>
        <w:t>părinţilor</w:t>
      </w:r>
      <w:proofErr w:type="spellEnd"/>
      <w:r>
        <w:rPr>
          <w:color w:val="000000"/>
        </w:rPr>
        <w:t xml:space="preserve">. În cazul în care sunt mai </w:t>
      </w:r>
      <w:proofErr w:type="spellStart"/>
      <w:r>
        <w:rPr>
          <w:color w:val="000000"/>
        </w:rPr>
        <w:t>mulţi</w:t>
      </w:r>
      <w:proofErr w:type="spellEnd"/>
      <w:r>
        <w:rPr>
          <w:color w:val="000000"/>
        </w:rPr>
        <w:t xml:space="preserve"> operatori economici parteneri, </w:t>
      </w:r>
      <w:proofErr w:type="spellStart"/>
      <w:r>
        <w:rPr>
          <w:color w:val="000000"/>
        </w:rPr>
        <w:t>aceştia</w:t>
      </w:r>
      <w:proofErr w:type="spellEnd"/>
      <w:r>
        <w:rPr>
          <w:color w:val="000000"/>
        </w:rPr>
        <w:t xml:space="preserve"> vor desemna </w:t>
      </w:r>
      <w:proofErr w:type="spellStart"/>
      <w:r>
        <w:rPr>
          <w:color w:val="000000"/>
        </w:rPr>
        <w:t>reprezentanţii</w:t>
      </w:r>
      <w:proofErr w:type="spellEnd"/>
      <w:r>
        <w:rPr>
          <w:color w:val="000000"/>
        </w:rPr>
        <w:t xml:space="preserve"> în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sau pot forma un consiliu reprezentativ care să desemneze </w:t>
      </w:r>
      <w:proofErr w:type="spellStart"/>
      <w:r>
        <w:rPr>
          <w:color w:val="000000"/>
        </w:rPr>
        <w:t>reprezentanţii</w:t>
      </w:r>
      <w:proofErr w:type="spellEnd"/>
      <w:r>
        <w:rPr>
          <w:color w:val="000000"/>
        </w:rPr>
        <w:t xml:space="preserve"> pe locurile care le sunt alocate;</w:t>
      </w:r>
    </w:p>
    <w:p w14:paraId="40939D76" w14:textId="77777777" w:rsidR="00312434" w:rsidRDefault="00000000">
      <w:pPr>
        <w:spacing w:after="0"/>
      </w:pPr>
      <w:r>
        <w:rPr>
          <w:color w:val="000000"/>
        </w:rPr>
        <w:t xml:space="preserve">h)în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care </w:t>
      </w:r>
      <w:proofErr w:type="spellStart"/>
      <w:r>
        <w:rPr>
          <w:color w:val="000000"/>
        </w:rPr>
        <w:t>funcţionează</w:t>
      </w:r>
      <w:proofErr w:type="spellEnd"/>
      <w:r>
        <w:rPr>
          <w:color w:val="000000"/>
        </w:rPr>
        <w:t xml:space="preserve"> grupe/clase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în consiliul de </w:t>
      </w:r>
      <w:proofErr w:type="spellStart"/>
      <w:r>
        <w:rPr>
          <w:color w:val="000000"/>
        </w:rPr>
        <w:t>administraţie</w:t>
      </w:r>
      <w:proofErr w:type="spellEnd"/>
      <w:r>
        <w:rPr>
          <w:color w:val="000000"/>
        </w:rPr>
        <w:t xml:space="preserve"> minoritatea respectivă va fi reprezentată </w:t>
      </w:r>
      <w:proofErr w:type="spellStart"/>
      <w:r>
        <w:rPr>
          <w:color w:val="000000"/>
        </w:rPr>
        <w:t>şi</w:t>
      </w:r>
      <w:proofErr w:type="spellEnd"/>
      <w:r>
        <w:rPr>
          <w:color w:val="000000"/>
        </w:rPr>
        <w:t xml:space="preserve"> de cadre didactice, </w:t>
      </w:r>
      <w:proofErr w:type="spellStart"/>
      <w:r>
        <w:rPr>
          <w:color w:val="000000"/>
        </w:rPr>
        <w:t>părinţi</w:t>
      </w:r>
      <w:proofErr w:type="spellEnd"/>
      <w:r>
        <w:rPr>
          <w:color w:val="000000"/>
        </w:rPr>
        <w:t xml:space="preserve"> </w:t>
      </w:r>
      <w:proofErr w:type="spellStart"/>
      <w:r>
        <w:rPr>
          <w:color w:val="000000"/>
        </w:rPr>
        <w:t>şi</w:t>
      </w:r>
      <w:proofErr w:type="spellEnd"/>
      <w:r>
        <w:rPr>
          <w:color w:val="000000"/>
        </w:rPr>
        <w:t xml:space="preserve"> elevi </w:t>
      </w:r>
      <w:proofErr w:type="spellStart"/>
      <w:r>
        <w:rPr>
          <w:color w:val="000000"/>
        </w:rPr>
        <w:t>aparţinând</w:t>
      </w:r>
      <w:proofErr w:type="spellEnd"/>
      <w:r>
        <w:rPr>
          <w:color w:val="000000"/>
        </w:rPr>
        <w:t xml:space="preserve"> </w:t>
      </w:r>
      <w:proofErr w:type="spellStart"/>
      <w:r>
        <w:rPr>
          <w:color w:val="000000"/>
        </w:rPr>
        <w:t>minorităţii</w:t>
      </w:r>
      <w:proofErr w:type="spellEnd"/>
      <w:r>
        <w:rPr>
          <w:color w:val="000000"/>
        </w:rPr>
        <w:t xml:space="preserve"> respective;</w:t>
      </w:r>
    </w:p>
    <w:p w14:paraId="7A0C8377" w14:textId="77777777" w:rsidR="00312434" w:rsidRDefault="00000000">
      <w:pPr>
        <w:spacing w:after="0"/>
      </w:pPr>
      <w:r>
        <w:rPr>
          <w:color w:val="000000"/>
        </w:rPr>
        <w:t xml:space="preserve">i)în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vocaţional</w:t>
      </w:r>
      <w:proofErr w:type="spellEnd"/>
      <w:r>
        <w:rPr>
          <w:color w:val="000000"/>
        </w:rPr>
        <w:t xml:space="preserve"> teologic, consiliile de </w:t>
      </w:r>
      <w:proofErr w:type="spellStart"/>
      <w:r>
        <w:rPr>
          <w:color w:val="000000"/>
        </w:rPr>
        <w:t>administraţie</w:t>
      </w:r>
      <w:proofErr w:type="spellEnd"/>
      <w:r>
        <w:rPr>
          <w:color w:val="000000"/>
        </w:rPr>
        <w:t xml:space="preserve"> se măresc, suplimentar, cu 2 membri, </w:t>
      </w:r>
      <w:proofErr w:type="spellStart"/>
      <w:r>
        <w:rPr>
          <w:color w:val="000000"/>
        </w:rPr>
        <w:t>desemnaţi</w:t>
      </w:r>
      <w:proofErr w:type="spellEnd"/>
      <w:r>
        <w:rPr>
          <w:color w:val="000000"/>
        </w:rPr>
        <w:t xml:space="preserve"> de cultul respectiv. În acest caz, cvorumul de </w:t>
      </w:r>
      <w:proofErr w:type="spellStart"/>
      <w:r>
        <w:rPr>
          <w:color w:val="000000"/>
        </w:rPr>
        <w:t>şedinţă</w:t>
      </w:r>
      <w:proofErr w:type="spellEnd"/>
      <w:r>
        <w:rPr>
          <w:color w:val="000000"/>
        </w:rPr>
        <w:t xml:space="preserve"> reglementat la lit. a)-c) se </w:t>
      </w:r>
      <w:proofErr w:type="spellStart"/>
      <w:r>
        <w:rPr>
          <w:color w:val="000000"/>
        </w:rPr>
        <w:t>măreşte</w:t>
      </w:r>
      <w:proofErr w:type="spellEnd"/>
      <w:r>
        <w:rPr>
          <w:color w:val="000000"/>
        </w:rPr>
        <w:t xml:space="preserve"> cu un membru.</w:t>
      </w:r>
    </w:p>
    <w:p w14:paraId="4D1C76FF" w14:textId="77777777" w:rsidR="00312434" w:rsidRDefault="00000000">
      <w:pPr>
        <w:spacing w:before="26" w:after="0"/>
      </w:pPr>
      <w:r>
        <w:rPr>
          <w:color w:val="000000"/>
        </w:rPr>
        <w:t xml:space="preserve">(3)În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de stat, consiliul de </w:t>
      </w:r>
      <w:proofErr w:type="spellStart"/>
      <w:r>
        <w:rPr>
          <w:color w:val="000000"/>
        </w:rPr>
        <w:t>administraţie</w:t>
      </w:r>
      <w:proofErr w:type="spellEnd"/>
      <w:r>
        <w:rPr>
          <w:color w:val="000000"/>
        </w:rPr>
        <w:t xml:space="preserve"> este organul deliberativ de conducere </w:t>
      </w:r>
      <w:proofErr w:type="spellStart"/>
      <w:r>
        <w:rPr>
          <w:color w:val="000000"/>
        </w:rPr>
        <w:t>şi</w:t>
      </w:r>
      <w:proofErr w:type="spellEnd"/>
      <w:r>
        <w:rPr>
          <w:color w:val="000000"/>
        </w:rPr>
        <w:t xml:space="preserve"> este constituit din 9 membri, astfel: 4 cadre didactice, inclusiv directorul, din care 1 reprezentant poate fi al personalului didactic auxiliar, </w:t>
      </w:r>
      <w:proofErr w:type="spellStart"/>
      <w:r>
        <w:rPr>
          <w:color w:val="000000"/>
        </w:rPr>
        <w:t>preşedintele</w:t>
      </w:r>
      <w:proofErr w:type="spellEnd"/>
      <w:r>
        <w:rPr>
          <w:color w:val="000000"/>
        </w:rPr>
        <w:t xml:space="preserve"> consiliului </w:t>
      </w:r>
      <w:proofErr w:type="spellStart"/>
      <w:r>
        <w:rPr>
          <w:color w:val="000000"/>
        </w:rPr>
        <w:t>judeţean</w:t>
      </w:r>
      <w:proofErr w:type="spellEnd"/>
      <w:r>
        <w:rPr>
          <w:color w:val="000000"/>
        </w:rPr>
        <w:t xml:space="preserve">/Consiliului General al Municipiului </w:t>
      </w:r>
      <w:proofErr w:type="spellStart"/>
      <w:r>
        <w:rPr>
          <w:color w:val="000000"/>
        </w:rPr>
        <w:t>Bucureşti</w:t>
      </w:r>
      <w:proofErr w:type="spellEnd"/>
      <w:r>
        <w:rPr>
          <w:color w:val="000000"/>
        </w:rPr>
        <w:t xml:space="preserve"> sau un reprezentant al acestuia, 2 </w:t>
      </w:r>
      <w:proofErr w:type="spellStart"/>
      <w:r>
        <w:rPr>
          <w:color w:val="000000"/>
        </w:rPr>
        <w:t>reprezentanţi</w:t>
      </w:r>
      <w:proofErr w:type="spellEnd"/>
      <w:r>
        <w:rPr>
          <w:color w:val="000000"/>
        </w:rPr>
        <w:t xml:space="preserve"> ai consiliului </w:t>
      </w:r>
      <w:proofErr w:type="spellStart"/>
      <w:r>
        <w:rPr>
          <w:color w:val="000000"/>
        </w:rPr>
        <w:t>judeţean</w:t>
      </w:r>
      <w:proofErr w:type="spellEnd"/>
      <w:r>
        <w:rPr>
          <w:color w:val="000000"/>
        </w:rPr>
        <w:t xml:space="preserve">/2 </w:t>
      </w:r>
      <w:proofErr w:type="spellStart"/>
      <w:r>
        <w:rPr>
          <w:color w:val="000000"/>
        </w:rPr>
        <w:t>reprezentanţi</w:t>
      </w:r>
      <w:proofErr w:type="spellEnd"/>
      <w:r>
        <w:rPr>
          <w:color w:val="000000"/>
        </w:rPr>
        <w:t xml:space="preserve"> ai consiliului local al sectorului municipiului </w:t>
      </w:r>
      <w:proofErr w:type="spellStart"/>
      <w:r>
        <w:rPr>
          <w:color w:val="000000"/>
        </w:rPr>
        <w:t>Bucureşti</w:t>
      </w:r>
      <w:proofErr w:type="spellEnd"/>
      <w:r>
        <w:rPr>
          <w:color w:val="000000"/>
        </w:rPr>
        <w:t xml:space="preserve"> pe raza căruia se află unitatea de </w:t>
      </w:r>
      <w:proofErr w:type="spellStart"/>
      <w:r>
        <w:rPr>
          <w:color w:val="000000"/>
        </w:rPr>
        <w:t>învăţământ</w:t>
      </w:r>
      <w:proofErr w:type="spellEnd"/>
      <w:r>
        <w:rPr>
          <w:color w:val="000000"/>
        </w:rPr>
        <w:t xml:space="preserve">, 2 </w:t>
      </w:r>
      <w:proofErr w:type="spellStart"/>
      <w:r>
        <w:rPr>
          <w:color w:val="000000"/>
        </w:rPr>
        <w:t>reprezentanţi</w:t>
      </w:r>
      <w:proofErr w:type="spellEnd"/>
      <w:r>
        <w:rPr>
          <w:color w:val="000000"/>
        </w:rPr>
        <w:t xml:space="preserve"> ai </w:t>
      </w:r>
      <w:proofErr w:type="spellStart"/>
      <w:r>
        <w:rPr>
          <w:color w:val="000000"/>
        </w:rPr>
        <w:t>părinţilor</w:t>
      </w:r>
      <w:proofErr w:type="spellEnd"/>
      <w:r>
        <w:rPr>
          <w:color w:val="000000"/>
        </w:rPr>
        <w:t xml:space="preserve">. Directorul </w:t>
      </w:r>
      <w:proofErr w:type="spellStart"/>
      <w:r>
        <w:rPr>
          <w:color w:val="000000"/>
        </w:rPr>
        <w:t>şi</w:t>
      </w:r>
      <w:proofErr w:type="spellEnd"/>
      <w:r>
        <w:rPr>
          <w:color w:val="000000"/>
        </w:rPr>
        <w:t xml:space="preserve"> directorul adjunct sunt membri de drept ai consiliului de </w:t>
      </w:r>
      <w:proofErr w:type="spellStart"/>
      <w:r>
        <w:rPr>
          <w:color w:val="000000"/>
        </w:rPr>
        <w:t>administraţie</w:t>
      </w:r>
      <w:proofErr w:type="spellEnd"/>
      <w:r>
        <w:rPr>
          <w:color w:val="000000"/>
        </w:rPr>
        <w:t xml:space="preserve"> </w:t>
      </w:r>
      <w:r>
        <w:rPr>
          <w:color w:val="000000"/>
        </w:rPr>
        <w:lastRenderedPageBreak/>
        <w:t xml:space="preserve">din cota aferentă cadrelor didactice din unitatea de </w:t>
      </w:r>
      <w:proofErr w:type="spellStart"/>
      <w:r>
        <w:rPr>
          <w:color w:val="000000"/>
        </w:rPr>
        <w:t>învăţământ</w:t>
      </w:r>
      <w:proofErr w:type="spellEnd"/>
      <w:r>
        <w:rPr>
          <w:color w:val="000000"/>
        </w:rPr>
        <w:t xml:space="preserve"> respectivă. Cvorumul de </w:t>
      </w:r>
      <w:proofErr w:type="spellStart"/>
      <w:r>
        <w:rPr>
          <w:color w:val="000000"/>
        </w:rPr>
        <w:t>şedinţă</w:t>
      </w:r>
      <w:proofErr w:type="spellEnd"/>
      <w:r>
        <w:rPr>
          <w:color w:val="000000"/>
        </w:rPr>
        <w:t xml:space="preserve"> este constituit în </w:t>
      </w:r>
      <w:proofErr w:type="spellStart"/>
      <w:r>
        <w:rPr>
          <w:color w:val="000000"/>
        </w:rPr>
        <w:t>prezenţa</w:t>
      </w:r>
      <w:proofErr w:type="spellEnd"/>
      <w:r>
        <w:rPr>
          <w:color w:val="000000"/>
        </w:rPr>
        <w:t xml:space="preserve"> a cel </w:t>
      </w:r>
      <w:proofErr w:type="spellStart"/>
      <w:r>
        <w:rPr>
          <w:color w:val="000000"/>
        </w:rPr>
        <w:t>puţin</w:t>
      </w:r>
      <w:proofErr w:type="spellEnd"/>
      <w:r>
        <w:rPr>
          <w:color w:val="000000"/>
        </w:rPr>
        <w:t xml:space="preserve"> 5 membri.</w:t>
      </w:r>
    </w:p>
    <w:p w14:paraId="580DFDC3" w14:textId="77777777" w:rsidR="00312434" w:rsidRDefault="00000000">
      <w:pPr>
        <w:spacing w:before="26" w:after="0"/>
      </w:pPr>
      <w:r>
        <w:rPr>
          <w:color w:val="000000"/>
        </w:rPr>
        <w:t>(4)</w:t>
      </w:r>
      <w:proofErr w:type="spellStart"/>
      <w:r>
        <w:rPr>
          <w:color w:val="000000"/>
        </w:rPr>
        <w:t>Preşedintele</w:t>
      </w:r>
      <w:proofErr w:type="spellEnd"/>
      <w:r>
        <w:rPr>
          <w:color w:val="000000"/>
        </w:rPr>
        <w:t xml:space="preserve"> consiliului de </w:t>
      </w:r>
      <w:proofErr w:type="spellStart"/>
      <w:r>
        <w:rPr>
          <w:color w:val="000000"/>
        </w:rPr>
        <w:t>administraţie</w:t>
      </w:r>
      <w:proofErr w:type="spellEnd"/>
      <w:r>
        <w:rPr>
          <w:color w:val="000000"/>
        </w:rPr>
        <w:t xml:space="preserve"> este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cu </w:t>
      </w:r>
      <w:proofErr w:type="spellStart"/>
      <w:r>
        <w:rPr>
          <w:color w:val="000000"/>
        </w:rPr>
        <w:t>excepţia</w:t>
      </w:r>
      <w:proofErr w:type="spellEnd"/>
      <w:r>
        <w:rPr>
          <w:color w:val="000000"/>
        </w:rPr>
        <w:t xml:space="preserve"> </w:t>
      </w:r>
      <w:proofErr w:type="spellStart"/>
      <w:r>
        <w:rPr>
          <w:color w:val="000000"/>
        </w:rPr>
        <w:t>situaţiei</w:t>
      </w:r>
      <w:proofErr w:type="spellEnd"/>
      <w:r>
        <w:rPr>
          <w:color w:val="000000"/>
        </w:rPr>
        <w:t xml:space="preserve"> prevăzute la alin. (2) lit. f). </w:t>
      </w:r>
      <w:proofErr w:type="spellStart"/>
      <w:r>
        <w:rPr>
          <w:color w:val="000000"/>
        </w:rPr>
        <w:t>Preşedintele</w:t>
      </w:r>
      <w:proofErr w:type="spellEnd"/>
      <w:r>
        <w:rPr>
          <w:color w:val="000000"/>
        </w:rPr>
        <w:t xml:space="preserve"> conduce </w:t>
      </w:r>
      <w:proofErr w:type="spellStart"/>
      <w:r>
        <w:rPr>
          <w:color w:val="000000"/>
        </w:rPr>
        <w:t>şedinţele</w:t>
      </w:r>
      <w:proofErr w:type="spellEnd"/>
      <w:r>
        <w:rPr>
          <w:color w:val="000000"/>
        </w:rPr>
        <w:t xml:space="preserve"> consiliului de </w:t>
      </w:r>
      <w:proofErr w:type="spellStart"/>
      <w:r>
        <w:rPr>
          <w:color w:val="000000"/>
        </w:rPr>
        <w:t>administraţie</w:t>
      </w:r>
      <w:proofErr w:type="spellEnd"/>
      <w:r>
        <w:rPr>
          <w:color w:val="000000"/>
        </w:rPr>
        <w:t xml:space="preserve"> </w:t>
      </w:r>
      <w:proofErr w:type="spellStart"/>
      <w:r>
        <w:rPr>
          <w:color w:val="000000"/>
        </w:rPr>
        <w:t>şi</w:t>
      </w:r>
      <w:proofErr w:type="spellEnd"/>
      <w:r>
        <w:rPr>
          <w:color w:val="000000"/>
        </w:rPr>
        <w:t xml:space="preserve"> semnează hotărârile adoptate.</w:t>
      </w:r>
    </w:p>
    <w:p w14:paraId="2BCCF59C" w14:textId="77777777" w:rsidR="00312434" w:rsidRDefault="00000000">
      <w:pPr>
        <w:spacing w:before="26" w:after="0"/>
      </w:pPr>
      <w:r>
        <w:rPr>
          <w:color w:val="000000"/>
        </w:rPr>
        <w:t xml:space="preserve">(5)La </w:t>
      </w:r>
      <w:proofErr w:type="spellStart"/>
      <w:r>
        <w:rPr>
          <w:color w:val="000000"/>
        </w:rPr>
        <w:t>şedinţele</w:t>
      </w:r>
      <w:proofErr w:type="spellEnd"/>
      <w:r>
        <w:rPr>
          <w:color w:val="000000"/>
        </w:rPr>
        <w:t xml:space="preserve"> consiliului de </w:t>
      </w:r>
      <w:proofErr w:type="spellStart"/>
      <w:r>
        <w:rPr>
          <w:color w:val="000000"/>
        </w:rPr>
        <w:t>administraţie</w:t>
      </w:r>
      <w:proofErr w:type="spellEnd"/>
      <w:r>
        <w:rPr>
          <w:color w:val="000000"/>
        </w:rPr>
        <w:t xml:space="preserve"> participă, cu statut de observator, </w:t>
      </w:r>
      <w:proofErr w:type="spellStart"/>
      <w:r>
        <w:rPr>
          <w:color w:val="000000"/>
        </w:rPr>
        <w:t>reprezentanţii</w:t>
      </w:r>
      <w:proofErr w:type="spellEnd"/>
      <w:r>
        <w:rPr>
          <w:color w:val="000000"/>
        </w:rPr>
        <w:t xml:space="preserve"> </w:t>
      </w:r>
      <w:proofErr w:type="spellStart"/>
      <w:r>
        <w:rPr>
          <w:color w:val="000000"/>
        </w:rPr>
        <w:t>federaţiilor</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 care au membri în unitatea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ai </w:t>
      </w:r>
      <w:proofErr w:type="spellStart"/>
      <w:r>
        <w:rPr>
          <w:color w:val="000000"/>
        </w:rPr>
        <w:t>asociaţiei</w:t>
      </w:r>
      <w:proofErr w:type="spellEnd"/>
      <w:r>
        <w:rPr>
          <w:color w:val="000000"/>
        </w:rPr>
        <w:t xml:space="preserve"> de </w:t>
      </w:r>
      <w:proofErr w:type="spellStart"/>
      <w:r>
        <w:rPr>
          <w:color w:val="000000"/>
        </w:rPr>
        <w:t>părinţi</w:t>
      </w:r>
      <w:proofErr w:type="spellEnd"/>
      <w:r>
        <w:rPr>
          <w:color w:val="000000"/>
        </w:rPr>
        <w:t xml:space="preserve"> membre a </w:t>
      </w:r>
      <w:proofErr w:type="spellStart"/>
      <w:r>
        <w:rPr>
          <w:color w:val="000000"/>
        </w:rPr>
        <w:t>federaţiilor</w:t>
      </w:r>
      <w:proofErr w:type="spellEnd"/>
      <w:r>
        <w:rPr>
          <w:color w:val="000000"/>
        </w:rPr>
        <w:t xml:space="preserve"> </w:t>
      </w:r>
      <w:proofErr w:type="spellStart"/>
      <w:r>
        <w:rPr>
          <w:color w:val="000000"/>
        </w:rPr>
        <w:t>părinţilor</w:t>
      </w:r>
      <w:proofErr w:type="spellEnd"/>
      <w:r>
        <w:rPr>
          <w:color w:val="000000"/>
        </w:rPr>
        <w:t xml:space="preserve"> cu activitate relevantă la nivel </w:t>
      </w:r>
      <w:proofErr w:type="spellStart"/>
      <w:r>
        <w:rPr>
          <w:color w:val="000000"/>
        </w:rPr>
        <w:t>naţional</w:t>
      </w:r>
      <w:proofErr w:type="spellEnd"/>
      <w:r>
        <w:rPr>
          <w:color w:val="000000"/>
        </w:rPr>
        <w:t xml:space="preserve">, iar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gimnazial sau liceal, </w:t>
      </w:r>
      <w:proofErr w:type="spellStart"/>
      <w:r>
        <w:rPr>
          <w:color w:val="000000"/>
        </w:rPr>
        <w:t>preşedintele</w:t>
      </w:r>
      <w:proofErr w:type="spellEnd"/>
      <w:r>
        <w:rPr>
          <w:color w:val="000000"/>
        </w:rPr>
        <w:t xml:space="preserve"> consiliului </w:t>
      </w:r>
      <w:proofErr w:type="spellStart"/>
      <w:r>
        <w:rPr>
          <w:color w:val="000000"/>
        </w:rPr>
        <w:t>şcolar</w:t>
      </w:r>
      <w:proofErr w:type="spellEnd"/>
      <w:r>
        <w:rPr>
          <w:color w:val="000000"/>
        </w:rPr>
        <w:t xml:space="preserve"> al elevilor cu statut de observator. </w:t>
      </w:r>
      <w:proofErr w:type="spellStart"/>
      <w:r>
        <w:rPr>
          <w:color w:val="000000"/>
        </w:rPr>
        <w:t>Preşedintele</w:t>
      </w:r>
      <w:proofErr w:type="spellEnd"/>
      <w:r>
        <w:rPr>
          <w:color w:val="000000"/>
        </w:rPr>
        <w:t xml:space="preserve"> consiliului de </w:t>
      </w:r>
      <w:proofErr w:type="spellStart"/>
      <w:r>
        <w:rPr>
          <w:color w:val="000000"/>
        </w:rPr>
        <w:t>administraţie</w:t>
      </w:r>
      <w:proofErr w:type="spellEnd"/>
      <w:r>
        <w:rPr>
          <w:color w:val="000000"/>
        </w:rPr>
        <w:t xml:space="preserve"> convoacă observatorii la toate </w:t>
      </w:r>
      <w:proofErr w:type="spellStart"/>
      <w:r>
        <w:rPr>
          <w:color w:val="000000"/>
        </w:rPr>
        <w:t>şedinţele</w:t>
      </w:r>
      <w:proofErr w:type="spellEnd"/>
      <w:r>
        <w:rPr>
          <w:color w:val="000000"/>
        </w:rPr>
        <w:t xml:space="preserve"> consiliului de </w:t>
      </w:r>
      <w:proofErr w:type="spellStart"/>
      <w:r>
        <w:rPr>
          <w:color w:val="000000"/>
        </w:rPr>
        <w:t>administraţie</w:t>
      </w:r>
      <w:proofErr w:type="spellEnd"/>
      <w:r>
        <w:rPr>
          <w:color w:val="000000"/>
        </w:rPr>
        <w:t>.</w:t>
      </w:r>
    </w:p>
    <w:p w14:paraId="70F73E5B" w14:textId="77777777" w:rsidR="00312434" w:rsidRDefault="00000000">
      <w:pPr>
        <w:spacing w:before="26" w:after="0"/>
      </w:pPr>
      <w:r>
        <w:rPr>
          <w:color w:val="000000"/>
        </w:rPr>
        <w:t xml:space="preserve">(6)În </w:t>
      </w:r>
      <w:proofErr w:type="spellStart"/>
      <w:r>
        <w:rPr>
          <w:color w:val="000000"/>
        </w:rPr>
        <w:t>învăţământul</w:t>
      </w:r>
      <w:proofErr w:type="spellEnd"/>
      <w:r>
        <w:rPr>
          <w:color w:val="000000"/>
        </w:rPr>
        <w:t xml:space="preserve"> particular </w:t>
      </w:r>
      <w:proofErr w:type="spellStart"/>
      <w:r>
        <w:rPr>
          <w:color w:val="000000"/>
        </w:rPr>
        <w:t>şi</w:t>
      </w:r>
      <w:proofErr w:type="spellEnd"/>
      <w:r>
        <w:rPr>
          <w:color w:val="000000"/>
        </w:rPr>
        <w:t xml:space="preserve"> confesional, în </w:t>
      </w:r>
      <w:proofErr w:type="spellStart"/>
      <w:r>
        <w:rPr>
          <w:color w:val="000000"/>
        </w:rPr>
        <w:t>componenţa</w:t>
      </w:r>
      <w:proofErr w:type="spellEnd"/>
      <w:r>
        <w:rPr>
          <w:color w:val="000000"/>
        </w:rPr>
        <w:t xml:space="preserve"> consiliului de </w:t>
      </w:r>
      <w:proofErr w:type="spellStart"/>
      <w:r>
        <w:rPr>
          <w:color w:val="000000"/>
        </w:rPr>
        <w:t>administraţie</w:t>
      </w:r>
      <w:proofErr w:type="spellEnd"/>
      <w:r>
        <w:rPr>
          <w:color w:val="000000"/>
        </w:rPr>
        <w:t xml:space="preserve"> sunt </w:t>
      </w:r>
      <w:proofErr w:type="spellStart"/>
      <w:r>
        <w:rPr>
          <w:color w:val="000000"/>
        </w:rPr>
        <w:t>incluşi</w:t>
      </w:r>
      <w:proofErr w:type="spellEnd"/>
      <w:r>
        <w:rPr>
          <w:color w:val="000000"/>
        </w:rPr>
        <w:t xml:space="preserve"> </w:t>
      </w:r>
      <w:proofErr w:type="spellStart"/>
      <w:r>
        <w:rPr>
          <w:color w:val="000000"/>
        </w:rPr>
        <w:t>reprezentanţi</w:t>
      </w:r>
      <w:proofErr w:type="spellEnd"/>
      <w:r>
        <w:rPr>
          <w:color w:val="000000"/>
        </w:rPr>
        <w:t xml:space="preserve"> ai fondatorilor. Conducerea consiliului de </w:t>
      </w:r>
      <w:proofErr w:type="spellStart"/>
      <w:r>
        <w:rPr>
          <w:color w:val="000000"/>
        </w:rPr>
        <w:t>administraţie</w:t>
      </w:r>
      <w:proofErr w:type="spellEnd"/>
      <w:r>
        <w:rPr>
          <w:color w:val="000000"/>
        </w:rPr>
        <w:t xml:space="preserve"> este asigurată de persoana desemnată de fondatori. În </w:t>
      </w:r>
      <w:proofErr w:type="spellStart"/>
      <w:r>
        <w:rPr>
          <w:color w:val="000000"/>
        </w:rPr>
        <w:t>unităţile</w:t>
      </w:r>
      <w:proofErr w:type="spellEnd"/>
      <w:r>
        <w:rPr>
          <w:color w:val="000000"/>
        </w:rPr>
        <w:t xml:space="preserve"> care </w:t>
      </w:r>
      <w:proofErr w:type="spellStart"/>
      <w:r>
        <w:rPr>
          <w:color w:val="000000"/>
        </w:rPr>
        <w:t>şcolarizează</w:t>
      </w:r>
      <w:proofErr w:type="spellEnd"/>
      <w:r>
        <w:rPr>
          <w:color w:val="000000"/>
        </w:rPr>
        <w:t xml:space="preserve"> beneficiari primari la niveluri din </w:t>
      </w:r>
      <w:proofErr w:type="spellStart"/>
      <w:r>
        <w:rPr>
          <w:color w:val="000000"/>
        </w:rPr>
        <w:t>învăţământul</w:t>
      </w:r>
      <w:proofErr w:type="spellEnd"/>
      <w:r>
        <w:rPr>
          <w:color w:val="000000"/>
        </w:rPr>
        <w:t xml:space="preserve"> obligatoriu, consiliul de </w:t>
      </w:r>
      <w:proofErr w:type="spellStart"/>
      <w:r>
        <w:rPr>
          <w:color w:val="000000"/>
        </w:rPr>
        <w:t>administraţie</w:t>
      </w:r>
      <w:proofErr w:type="spellEnd"/>
      <w:r>
        <w:rPr>
          <w:color w:val="000000"/>
        </w:rPr>
        <w:t xml:space="preserve"> cuprinde </w:t>
      </w:r>
      <w:proofErr w:type="spellStart"/>
      <w:r>
        <w:rPr>
          <w:color w:val="000000"/>
        </w:rPr>
        <w:t>şi</w:t>
      </w:r>
      <w:proofErr w:type="spellEnd"/>
      <w:r>
        <w:rPr>
          <w:color w:val="000000"/>
        </w:rPr>
        <w:t xml:space="preserve"> un reprezentant al consiliului local.</w:t>
      </w:r>
    </w:p>
    <w:p w14:paraId="58201D59" w14:textId="77777777" w:rsidR="00312434" w:rsidRDefault="00000000">
      <w:pPr>
        <w:spacing w:before="26" w:after="0"/>
      </w:pPr>
      <w:r>
        <w:rPr>
          <w:color w:val="000000"/>
        </w:rPr>
        <w:t xml:space="preserve">(7)La </w:t>
      </w:r>
      <w:proofErr w:type="spellStart"/>
      <w:r>
        <w:rPr>
          <w:color w:val="000000"/>
        </w:rPr>
        <w:t>şedinţele</w:t>
      </w:r>
      <w:proofErr w:type="spellEnd"/>
      <w:r>
        <w:rPr>
          <w:color w:val="000000"/>
        </w:rPr>
        <w:t xml:space="preserve"> consiliului de </w:t>
      </w:r>
      <w:proofErr w:type="spellStart"/>
      <w:r>
        <w:rPr>
          <w:color w:val="000000"/>
        </w:rPr>
        <w:t>administraţie</w:t>
      </w:r>
      <w:proofErr w:type="spellEnd"/>
      <w:r>
        <w:rPr>
          <w:color w:val="000000"/>
        </w:rPr>
        <w:t xml:space="preserve"> ale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de stat participă </w:t>
      </w:r>
      <w:proofErr w:type="spellStart"/>
      <w:r>
        <w:rPr>
          <w:color w:val="000000"/>
        </w:rPr>
        <w:t>şi</w:t>
      </w:r>
      <w:proofErr w:type="spellEnd"/>
      <w:r>
        <w:rPr>
          <w:color w:val="000000"/>
        </w:rPr>
        <w:t xml:space="preserve"> profesorul consilier </w:t>
      </w:r>
      <w:proofErr w:type="spellStart"/>
      <w:r>
        <w:rPr>
          <w:color w:val="000000"/>
        </w:rPr>
        <w:t>şcolar</w:t>
      </w:r>
      <w:proofErr w:type="spellEnd"/>
      <w:r>
        <w:rPr>
          <w:color w:val="000000"/>
        </w:rPr>
        <w:t xml:space="preserve">, atunci când se discută aspecte ce </w:t>
      </w:r>
      <w:proofErr w:type="spellStart"/>
      <w:r>
        <w:rPr>
          <w:color w:val="000000"/>
        </w:rPr>
        <w:t>ţin</w:t>
      </w:r>
      <w:proofErr w:type="spellEnd"/>
      <w:r>
        <w:rPr>
          <w:color w:val="000000"/>
        </w:rPr>
        <w:t xml:space="preserve"> de activitatea acestuia.</w:t>
      </w:r>
    </w:p>
    <w:p w14:paraId="6312B593" w14:textId="77777777" w:rsidR="00312434" w:rsidRDefault="00000000">
      <w:pPr>
        <w:spacing w:before="26" w:after="0"/>
      </w:pPr>
      <w:r>
        <w:rPr>
          <w:color w:val="000000"/>
        </w:rPr>
        <w:t xml:space="preserve">(8)Cu </w:t>
      </w:r>
      <w:proofErr w:type="spellStart"/>
      <w:r>
        <w:rPr>
          <w:color w:val="000000"/>
        </w:rPr>
        <w:t>excepţia</w:t>
      </w:r>
      <w:proofErr w:type="spellEnd"/>
      <w:r>
        <w:rPr>
          <w:color w:val="000000"/>
        </w:rPr>
        <w:t xml:space="preserve"> directorului </w:t>
      </w:r>
      <w:proofErr w:type="spellStart"/>
      <w:r>
        <w:rPr>
          <w:color w:val="000000"/>
        </w:rPr>
        <w:t>şi</w:t>
      </w:r>
      <w:proofErr w:type="spellEnd"/>
      <w:r>
        <w:rPr>
          <w:color w:val="000000"/>
        </w:rPr>
        <w:t xml:space="preserve"> directorului adjunct, nu poate face parte din consiliul de </w:t>
      </w:r>
      <w:proofErr w:type="spellStart"/>
      <w:r>
        <w:rPr>
          <w:color w:val="000000"/>
        </w:rPr>
        <w:t>administraţie</w:t>
      </w:r>
      <w:proofErr w:type="spellEnd"/>
      <w:r>
        <w:rPr>
          <w:color w:val="000000"/>
        </w:rPr>
        <w:t xml:space="preserve"> personalul didactic de predare, de conducere, îndrumare </w:t>
      </w:r>
      <w:proofErr w:type="spellStart"/>
      <w:r>
        <w:rPr>
          <w:color w:val="000000"/>
        </w:rPr>
        <w:t>şi</w:t>
      </w:r>
      <w:proofErr w:type="spellEnd"/>
      <w:r>
        <w:rPr>
          <w:color w:val="000000"/>
        </w:rPr>
        <w:t xml:space="preserve"> control </w:t>
      </w:r>
      <w:proofErr w:type="spellStart"/>
      <w:r>
        <w:rPr>
          <w:color w:val="000000"/>
        </w:rPr>
        <w:t>şi</w:t>
      </w:r>
      <w:proofErr w:type="spellEnd"/>
      <w:r>
        <w:rPr>
          <w:color w:val="000000"/>
        </w:rPr>
        <w:t xml:space="preserve"> nici personalul didactic auxiliar </w:t>
      </w:r>
      <w:proofErr w:type="spellStart"/>
      <w:r>
        <w:rPr>
          <w:color w:val="000000"/>
        </w:rPr>
        <w:t>şi</w:t>
      </w:r>
      <w:proofErr w:type="spellEnd"/>
      <w:r>
        <w:rPr>
          <w:color w:val="000000"/>
        </w:rPr>
        <w:t xml:space="preserve"> administrativ care are </w:t>
      </w:r>
      <w:proofErr w:type="spellStart"/>
      <w:r>
        <w:rPr>
          <w:color w:val="000000"/>
        </w:rPr>
        <w:t>şi</w:t>
      </w:r>
      <w:proofErr w:type="spellEnd"/>
      <w:r>
        <w:rPr>
          <w:color w:val="000000"/>
        </w:rPr>
        <w:t xml:space="preserve"> calitatea de părinte al unui elev înmatriculat în respectiva unitate de </w:t>
      </w:r>
      <w:proofErr w:type="spellStart"/>
      <w:r>
        <w:rPr>
          <w:color w:val="000000"/>
        </w:rPr>
        <w:t>învăţământ</w:t>
      </w:r>
      <w:proofErr w:type="spellEnd"/>
      <w:r>
        <w:rPr>
          <w:color w:val="000000"/>
        </w:rPr>
        <w:t xml:space="preserve">, respectiv persoana care a fost condamnată pentru o faptă penală </w:t>
      </w:r>
      <w:proofErr w:type="spellStart"/>
      <w:r>
        <w:rPr>
          <w:color w:val="000000"/>
        </w:rPr>
        <w:t>săvârşită</w:t>
      </w:r>
      <w:proofErr w:type="spellEnd"/>
      <w:r>
        <w:rPr>
          <w:color w:val="000000"/>
        </w:rPr>
        <w:t xml:space="preserve"> cu </w:t>
      </w:r>
      <w:proofErr w:type="spellStart"/>
      <w:r>
        <w:rPr>
          <w:color w:val="000000"/>
        </w:rPr>
        <w:t>intenţie</w:t>
      </w:r>
      <w:proofErr w:type="spellEnd"/>
      <w:r>
        <w:rPr>
          <w:color w:val="000000"/>
        </w:rPr>
        <w:t xml:space="preserve">, până la intervenirea unei </w:t>
      </w:r>
      <w:proofErr w:type="spellStart"/>
      <w:r>
        <w:rPr>
          <w:color w:val="000000"/>
        </w:rPr>
        <w:t>situaţii</w:t>
      </w:r>
      <w:proofErr w:type="spellEnd"/>
      <w:r>
        <w:rPr>
          <w:color w:val="000000"/>
        </w:rPr>
        <w:t xml:space="preserve"> care înlătură </w:t>
      </w:r>
      <w:proofErr w:type="spellStart"/>
      <w:r>
        <w:rPr>
          <w:color w:val="000000"/>
        </w:rPr>
        <w:t>consecinţele</w:t>
      </w:r>
      <w:proofErr w:type="spellEnd"/>
      <w:r>
        <w:rPr>
          <w:color w:val="000000"/>
        </w:rPr>
        <w:t xml:space="preserve"> condamnării, sau cadrul didactic care are o </w:t>
      </w:r>
      <w:proofErr w:type="spellStart"/>
      <w:r>
        <w:rPr>
          <w:color w:val="000000"/>
        </w:rPr>
        <w:t>sancţiune</w:t>
      </w:r>
      <w:proofErr w:type="spellEnd"/>
      <w:r>
        <w:rPr>
          <w:color w:val="000000"/>
        </w:rPr>
        <w:t xml:space="preserve"> disciplinară neradiată.</w:t>
      </w:r>
    </w:p>
    <w:p w14:paraId="5FCCA4DD" w14:textId="77777777" w:rsidR="00312434" w:rsidRDefault="00000000">
      <w:pPr>
        <w:spacing w:before="26" w:after="0"/>
      </w:pPr>
      <w:r>
        <w:rPr>
          <w:color w:val="000000"/>
        </w:rPr>
        <w:t>(9)</w:t>
      </w:r>
      <w:r>
        <w:rPr>
          <w:b/>
          <w:color w:val="000000"/>
        </w:rPr>
        <w:t xml:space="preserve">Consiliul de </w:t>
      </w:r>
      <w:proofErr w:type="spellStart"/>
      <w:r>
        <w:rPr>
          <w:b/>
          <w:color w:val="000000"/>
        </w:rPr>
        <w:t>administraţie</w:t>
      </w:r>
      <w:proofErr w:type="spellEnd"/>
      <w:r>
        <w:rPr>
          <w:b/>
          <w:color w:val="000000"/>
        </w:rPr>
        <w:t xml:space="preserve"> are următoarele </w:t>
      </w:r>
      <w:proofErr w:type="spellStart"/>
      <w:r>
        <w:rPr>
          <w:b/>
          <w:color w:val="000000"/>
        </w:rPr>
        <w:t>atribuţii</w:t>
      </w:r>
      <w:proofErr w:type="spellEnd"/>
      <w:r>
        <w:rPr>
          <w:b/>
          <w:color w:val="000000"/>
        </w:rPr>
        <w:t xml:space="preserve"> principale:</w:t>
      </w:r>
    </w:p>
    <w:p w14:paraId="48DD91AB" w14:textId="77777777" w:rsidR="00312434" w:rsidRDefault="00000000">
      <w:pPr>
        <w:spacing w:after="0"/>
      </w:pPr>
      <w:r>
        <w:rPr>
          <w:color w:val="000000"/>
        </w:rPr>
        <w:t xml:space="preserve">a)adoptă proiectul de buget </w:t>
      </w:r>
      <w:proofErr w:type="spellStart"/>
      <w:r>
        <w:rPr>
          <w:color w:val="000000"/>
        </w:rPr>
        <w:t>şi</w:t>
      </w:r>
      <w:proofErr w:type="spellEnd"/>
      <w:r>
        <w:rPr>
          <w:color w:val="000000"/>
        </w:rPr>
        <w:t xml:space="preserve"> avizează </w:t>
      </w:r>
      <w:proofErr w:type="spellStart"/>
      <w:r>
        <w:rPr>
          <w:color w:val="000000"/>
        </w:rPr>
        <w:t>execuţia</w:t>
      </w:r>
      <w:proofErr w:type="spellEnd"/>
      <w:r>
        <w:rPr>
          <w:color w:val="000000"/>
        </w:rPr>
        <w:t xml:space="preserve"> bugetară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772A2FB9" w14:textId="77777777" w:rsidR="00312434" w:rsidRDefault="00000000">
      <w:pPr>
        <w:spacing w:after="0"/>
      </w:pPr>
      <w:r>
        <w:rPr>
          <w:color w:val="000000"/>
        </w:rPr>
        <w:t xml:space="preserve">b)aprobă planul de dezvoltare </w:t>
      </w:r>
      <w:proofErr w:type="spellStart"/>
      <w:r>
        <w:rPr>
          <w:color w:val="000000"/>
        </w:rPr>
        <w:t>instituţională</w:t>
      </w:r>
      <w:proofErr w:type="spellEnd"/>
      <w:r>
        <w:rPr>
          <w:color w:val="000000"/>
        </w:rPr>
        <w:t xml:space="preserve">, respectiv planul de </w:t>
      </w:r>
      <w:proofErr w:type="spellStart"/>
      <w:r>
        <w:rPr>
          <w:color w:val="000000"/>
        </w:rPr>
        <w:t>acţiune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la propunerea directorului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2875CDE9" w14:textId="77777777" w:rsidR="00312434" w:rsidRDefault="00000000">
      <w:pPr>
        <w:spacing w:after="0"/>
      </w:pPr>
      <w:r>
        <w:rPr>
          <w:color w:val="000000"/>
        </w:rPr>
        <w:t xml:space="preserve">c)aprobă, la propunerea consiliului profesoral </w:t>
      </w:r>
      <w:proofErr w:type="spellStart"/>
      <w:r>
        <w:rPr>
          <w:color w:val="000000"/>
        </w:rPr>
        <w:t>şi</w:t>
      </w:r>
      <w:proofErr w:type="spellEnd"/>
      <w:r>
        <w:rPr>
          <w:color w:val="000000"/>
        </w:rPr>
        <w:t xml:space="preserve"> după consultarea consiliului </w:t>
      </w:r>
      <w:proofErr w:type="spellStart"/>
      <w:r>
        <w:rPr>
          <w:color w:val="000000"/>
        </w:rPr>
        <w:t>şcolar</w:t>
      </w:r>
      <w:proofErr w:type="spellEnd"/>
      <w:r>
        <w:rPr>
          <w:color w:val="000000"/>
        </w:rPr>
        <w:t xml:space="preserve"> al elevilor </w:t>
      </w:r>
      <w:proofErr w:type="spellStart"/>
      <w:r>
        <w:rPr>
          <w:color w:val="000000"/>
        </w:rPr>
        <w:t>şi</w:t>
      </w:r>
      <w:proofErr w:type="spellEnd"/>
      <w:r>
        <w:rPr>
          <w:color w:val="000000"/>
        </w:rPr>
        <w:t xml:space="preserve"> </w:t>
      </w:r>
      <w:proofErr w:type="spellStart"/>
      <w:r>
        <w:rPr>
          <w:color w:val="000000"/>
        </w:rPr>
        <w:t>părinţilor</w:t>
      </w:r>
      <w:proofErr w:type="spellEnd"/>
      <w:r>
        <w:rPr>
          <w:color w:val="000000"/>
        </w:rPr>
        <w:t xml:space="preserve">, curriculumul la decizia elevului din oferta </w:t>
      </w:r>
      <w:proofErr w:type="spellStart"/>
      <w:r>
        <w:rPr>
          <w:color w:val="000000"/>
        </w:rPr>
        <w:t>şcolii</w:t>
      </w:r>
      <w:proofErr w:type="spellEnd"/>
      <w:r>
        <w:rPr>
          <w:color w:val="000000"/>
        </w:rPr>
        <w:t>;</w:t>
      </w:r>
    </w:p>
    <w:p w14:paraId="4A69274E" w14:textId="77777777" w:rsidR="00312434" w:rsidRDefault="00000000">
      <w:pPr>
        <w:spacing w:after="0"/>
      </w:pPr>
      <w:r>
        <w:rPr>
          <w:color w:val="000000"/>
        </w:rPr>
        <w:t xml:space="preserve">d)analizează </w:t>
      </w:r>
      <w:proofErr w:type="spellStart"/>
      <w:r>
        <w:rPr>
          <w:color w:val="000000"/>
        </w:rPr>
        <w:t>şi</w:t>
      </w:r>
      <w:proofErr w:type="spellEnd"/>
      <w:r>
        <w:rPr>
          <w:color w:val="000000"/>
        </w:rPr>
        <w:t xml:space="preserve"> aprobă propunerile de colaborare cu </w:t>
      </w:r>
      <w:proofErr w:type="spellStart"/>
      <w:r>
        <w:rPr>
          <w:color w:val="000000"/>
        </w:rPr>
        <w:t>terţii</w:t>
      </w:r>
      <w:proofErr w:type="spellEnd"/>
      <w:r>
        <w:rPr>
          <w:color w:val="000000"/>
        </w:rPr>
        <w:t xml:space="preserve">, în </w:t>
      </w:r>
      <w:proofErr w:type="spellStart"/>
      <w:r>
        <w:rPr>
          <w:color w:val="000000"/>
        </w:rPr>
        <w:t>condiţiile</w:t>
      </w:r>
      <w:proofErr w:type="spellEnd"/>
      <w:r>
        <w:rPr>
          <w:color w:val="000000"/>
        </w:rPr>
        <w:t xml:space="preserve"> legii </w:t>
      </w:r>
      <w:proofErr w:type="spellStart"/>
      <w:r>
        <w:rPr>
          <w:color w:val="000000"/>
        </w:rPr>
        <w:t>şi</w:t>
      </w:r>
      <w:proofErr w:type="spellEnd"/>
      <w:r>
        <w:rPr>
          <w:color w:val="000000"/>
        </w:rPr>
        <w:t xml:space="preserve"> cu respectarea principiului interesului superior al beneficiarului primar;</w:t>
      </w:r>
    </w:p>
    <w:p w14:paraId="3F15B600" w14:textId="77777777" w:rsidR="00312434" w:rsidRDefault="00000000">
      <w:pPr>
        <w:spacing w:after="0"/>
      </w:pPr>
      <w:r>
        <w:rPr>
          <w:color w:val="000000"/>
        </w:rPr>
        <w:t xml:space="preserve">e)aprobă planul de încadrare cu personal didactic de predare </w:t>
      </w:r>
      <w:proofErr w:type="spellStart"/>
      <w:r>
        <w:rPr>
          <w:color w:val="000000"/>
        </w:rPr>
        <w:t>şi</w:t>
      </w:r>
      <w:proofErr w:type="spellEnd"/>
      <w:r>
        <w:rPr>
          <w:color w:val="000000"/>
        </w:rPr>
        <w:t xml:space="preserve"> didactic auxiliar, precum </w:t>
      </w:r>
      <w:proofErr w:type="spellStart"/>
      <w:r>
        <w:rPr>
          <w:color w:val="000000"/>
        </w:rPr>
        <w:t>şi</w:t>
      </w:r>
      <w:proofErr w:type="spellEnd"/>
      <w:r>
        <w:rPr>
          <w:color w:val="000000"/>
        </w:rPr>
        <w:t xml:space="preserve"> schema de personal administrativ, în conformitate cu normele metodologice aprobate prin ordin al ministrului </w:t>
      </w:r>
      <w:proofErr w:type="spellStart"/>
      <w:r>
        <w:rPr>
          <w:color w:val="000000"/>
        </w:rPr>
        <w:t>educaţiei</w:t>
      </w:r>
      <w:proofErr w:type="spellEnd"/>
      <w:r>
        <w:rPr>
          <w:color w:val="000000"/>
        </w:rPr>
        <w:t>;</w:t>
      </w:r>
    </w:p>
    <w:p w14:paraId="3EF3EF99" w14:textId="77777777" w:rsidR="00312434" w:rsidRDefault="00000000">
      <w:pPr>
        <w:spacing w:after="0"/>
      </w:pPr>
      <w:r>
        <w:rPr>
          <w:color w:val="000000"/>
        </w:rPr>
        <w:t xml:space="preserve">f)aprobă programe de dezvoltare profesională a </w:t>
      </w:r>
      <w:proofErr w:type="spellStart"/>
      <w:r>
        <w:rPr>
          <w:color w:val="000000"/>
        </w:rPr>
        <w:t>salariaţilor</w:t>
      </w:r>
      <w:proofErr w:type="spellEnd"/>
      <w:r>
        <w:rPr>
          <w:color w:val="000000"/>
        </w:rPr>
        <w:t>, la propunerea consiliului profesoral;</w:t>
      </w:r>
    </w:p>
    <w:p w14:paraId="2F3B9301" w14:textId="77777777" w:rsidR="00312434" w:rsidRDefault="00000000">
      <w:pPr>
        <w:spacing w:after="0"/>
      </w:pPr>
      <w:r>
        <w:rPr>
          <w:color w:val="000000"/>
        </w:rPr>
        <w:t>g)</w:t>
      </w:r>
      <w:proofErr w:type="spellStart"/>
      <w:r>
        <w:rPr>
          <w:color w:val="000000"/>
        </w:rPr>
        <w:t>stabileşte</w:t>
      </w:r>
      <w:proofErr w:type="spellEnd"/>
      <w:r>
        <w:rPr>
          <w:color w:val="000000"/>
        </w:rPr>
        <w:t xml:space="preserve"> </w:t>
      </w:r>
      <w:proofErr w:type="spellStart"/>
      <w:r>
        <w:rPr>
          <w:color w:val="000000"/>
        </w:rPr>
        <w:t>sancţiunile</w:t>
      </w:r>
      <w:proofErr w:type="spellEnd"/>
      <w:r>
        <w:rPr>
          <w:color w:val="000000"/>
        </w:rPr>
        <w:t xml:space="preserve"> disciplinare care se aplică personalului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1B835FB6" w14:textId="77777777" w:rsidR="00312434" w:rsidRDefault="00000000">
      <w:pPr>
        <w:spacing w:after="0"/>
      </w:pPr>
      <w:r>
        <w:rPr>
          <w:color w:val="000000"/>
        </w:rPr>
        <w:t xml:space="preserve">h)aprobă comisiile de concurs </w:t>
      </w:r>
      <w:proofErr w:type="spellStart"/>
      <w:r>
        <w:rPr>
          <w:color w:val="000000"/>
        </w:rPr>
        <w:t>şi</w:t>
      </w:r>
      <w:proofErr w:type="spellEnd"/>
      <w:r>
        <w:rPr>
          <w:color w:val="000000"/>
        </w:rPr>
        <w:t xml:space="preserve"> validează rezultatul concursurilor, conform </w:t>
      </w:r>
      <w:proofErr w:type="spellStart"/>
      <w:r>
        <w:rPr>
          <w:color w:val="000000"/>
        </w:rPr>
        <w:t>legislaţiei</w:t>
      </w:r>
      <w:proofErr w:type="spellEnd"/>
      <w:r>
        <w:rPr>
          <w:color w:val="000000"/>
        </w:rPr>
        <w:t xml:space="preserve"> în vigoare;</w:t>
      </w:r>
    </w:p>
    <w:p w14:paraId="19FB947F" w14:textId="77777777" w:rsidR="00312434" w:rsidRDefault="00000000">
      <w:pPr>
        <w:spacing w:after="0"/>
      </w:pPr>
      <w:r>
        <w:rPr>
          <w:color w:val="000000"/>
        </w:rPr>
        <w:lastRenderedPageBreak/>
        <w:t xml:space="preserve">i)aprobă programul </w:t>
      </w:r>
      <w:proofErr w:type="spellStart"/>
      <w:r>
        <w:rPr>
          <w:color w:val="000000"/>
        </w:rPr>
        <w:t>şi</w:t>
      </w:r>
      <w:proofErr w:type="spellEnd"/>
      <w:r>
        <w:rPr>
          <w:color w:val="000000"/>
        </w:rPr>
        <w:t xml:space="preserve"> orarul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637C9BA2" w14:textId="77777777" w:rsidR="00312434" w:rsidRDefault="00000000">
      <w:pPr>
        <w:spacing w:after="0"/>
      </w:pPr>
      <w:r>
        <w:rPr>
          <w:color w:val="000000"/>
        </w:rPr>
        <w:t>j)</w:t>
      </w:r>
      <w:proofErr w:type="spellStart"/>
      <w:r>
        <w:rPr>
          <w:color w:val="000000"/>
        </w:rPr>
        <w:t>îşi</w:t>
      </w:r>
      <w:proofErr w:type="spellEnd"/>
      <w:r>
        <w:rPr>
          <w:color w:val="000000"/>
        </w:rPr>
        <w:t xml:space="preserve"> asumă răspunderea publică pentru </w:t>
      </w:r>
      <w:proofErr w:type="spellStart"/>
      <w:r>
        <w:rPr>
          <w:color w:val="000000"/>
        </w:rPr>
        <w:t>performanţele</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alături de director;</w:t>
      </w:r>
    </w:p>
    <w:p w14:paraId="3E6B8B57" w14:textId="77777777" w:rsidR="00312434" w:rsidRDefault="00000000">
      <w:pPr>
        <w:spacing w:after="0"/>
      </w:pPr>
      <w:r>
        <w:rPr>
          <w:color w:val="000000"/>
        </w:rPr>
        <w:t xml:space="preserve">k)monitorizează activitatea de raportare a datelor </w:t>
      </w:r>
      <w:proofErr w:type="spellStart"/>
      <w:r>
        <w:rPr>
          <w:color w:val="000000"/>
        </w:rPr>
        <w:t>şi</w:t>
      </w:r>
      <w:proofErr w:type="spellEnd"/>
      <w:r>
        <w:rPr>
          <w:color w:val="000000"/>
        </w:rPr>
        <w:t xml:space="preserve"> </w:t>
      </w:r>
      <w:proofErr w:type="spellStart"/>
      <w:r>
        <w:rPr>
          <w:color w:val="000000"/>
        </w:rPr>
        <w:t>informaţiilor</w:t>
      </w:r>
      <w:proofErr w:type="spellEnd"/>
      <w:r>
        <w:rPr>
          <w:color w:val="000000"/>
        </w:rPr>
        <w:t xml:space="preserve"> în sistemele informatice </w:t>
      </w:r>
      <w:proofErr w:type="spellStart"/>
      <w:r>
        <w:rPr>
          <w:color w:val="000000"/>
        </w:rPr>
        <w:t>naţionale</w:t>
      </w:r>
      <w:proofErr w:type="spellEnd"/>
      <w:r>
        <w:rPr>
          <w:color w:val="000000"/>
        </w:rPr>
        <w:t>;</w:t>
      </w:r>
    </w:p>
    <w:p w14:paraId="3ECD5B40" w14:textId="77777777" w:rsidR="00312434" w:rsidRDefault="00000000">
      <w:pPr>
        <w:spacing w:after="0"/>
      </w:pPr>
      <w:r>
        <w:rPr>
          <w:color w:val="000000"/>
        </w:rPr>
        <w:t>l)</w:t>
      </w:r>
      <w:proofErr w:type="spellStart"/>
      <w:r>
        <w:rPr>
          <w:color w:val="000000"/>
        </w:rPr>
        <w:t>îndeplineşte</w:t>
      </w:r>
      <w:proofErr w:type="spellEnd"/>
      <w:r>
        <w:rPr>
          <w:color w:val="000000"/>
        </w:rPr>
        <w:t xml:space="preserve"> orice alte </w:t>
      </w:r>
      <w:proofErr w:type="spellStart"/>
      <w:r>
        <w:rPr>
          <w:color w:val="000000"/>
        </w:rPr>
        <w:t>atribuţii</w:t>
      </w:r>
      <w:proofErr w:type="spellEnd"/>
      <w:r>
        <w:rPr>
          <w:color w:val="000000"/>
        </w:rPr>
        <w:t xml:space="preserve"> stabilite prin </w:t>
      </w:r>
      <w:proofErr w:type="spellStart"/>
      <w:r>
        <w:rPr>
          <w:color w:val="000000"/>
        </w:rPr>
        <w:t>legislaţia</w:t>
      </w:r>
      <w:proofErr w:type="spellEnd"/>
      <w:r>
        <w:rPr>
          <w:color w:val="000000"/>
        </w:rPr>
        <w:t xml:space="preserve"> în vigoare.</w:t>
      </w:r>
    </w:p>
    <w:p w14:paraId="67328D80" w14:textId="77777777" w:rsidR="00312434" w:rsidRDefault="00000000">
      <w:pPr>
        <w:spacing w:before="26" w:after="0"/>
      </w:pPr>
      <w:r>
        <w:rPr>
          <w:color w:val="000000"/>
        </w:rPr>
        <w:t xml:space="preserve">(10)Hotărârile privind angajarea, motivarea, evaluarea, recompensarea, răspunderea disciplinară </w:t>
      </w:r>
      <w:proofErr w:type="spellStart"/>
      <w:r>
        <w:rPr>
          <w:color w:val="000000"/>
        </w:rPr>
        <w:t>şi</w:t>
      </w:r>
      <w:proofErr w:type="spellEnd"/>
      <w:r>
        <w:rPr>
          <w:color w:val="000000"/>
        </w:rPr>
        <w:t xml:space="preserve"> disponibilizarea personalului didactic se iau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de către consiliul de </w:t>
      </w:r>
      <w:proofErr w:type="spellStart"/>
      <w:r>
        <w:rPr>
          <w:color w:val="000000"/>
        </w:rPr>
        <w:t>administraţie</w:t>
      </w:r>
      <w:proofErr w:type="spellEnd"/>
      <w:r>
        <w:rPr>
          <w:color w:val="000000"/>
        </w:rPr>
        <w:t xml:space="preserve">, cu majoritatea voturilor membrilor consiliului. Angajatorul este unitatea de </w:t>
      </w:r>
      <w:proofErr w:type="spellStart"/>
      <w:r>
        <w:rPr>
          <w:color w:val="000000"/>
        </w:rPr>
        <w:t>învăţământ</w:t>
      </w:r>
      <w:proofErr w:type="spellEnd"/>
      <w:r>
        <w:rPr>
          <w:color w:val="000000"/>
        </w:rPr>
        <w:t>.</w:t>
      </w:r>
    </w:p>
    <w:p w14:paraId="196B4CE1" w14:textId="77777777" w:rsidR="00312434" w:rsidRDefault="00000000">
      <w:pPr>
        <w:spacing w:before="26" w:after="0"/>
      </w:pPr>
      <w:r>
        <w:rPr>
          <w:color w:val="000000"/>
        </w:rPr>
        <w:t xml:space="preserve">(11)În cazul în care hotărârile consiliului de </w:t>
      </w:r>
      <w:proofErr w:type="spellStart"/>
      <w:r>
        <w:rPr>
          <w:color w:val="000000"/>
        </w:rPr>
        <w:t>administraţie</w:t>
      </w:r>
      <w:proofErr w:type="spellEnd"/>
      <w:r>
        <w:rPr>
          <w:color w:val="000000"/>
        </w:rPr>
        <w:t xml:space="preserve"> nu pot fi luate conform alin. (10), acesta va fi reconvocat o singură dată. La următoarea </w:t>
      </w:r>
      <w:proofErr w:type="spellStart"/>
      <w:r>
        <w:rPr>
          <w:color w:val="000000"/>
        </w:rPr>
        <w:t>şedinţă</w:t>
      </w:r>
      <w:proofErr w:type="spellEnd"/>
      <w:r>
        <w:rPr>
          <w:color w:val="000000"/>
        </w:rPr>
        <w:t xml:space="preserve"> cvorumul de </w:t>
      </w:r>
      <w:proofErr w:type="spellStart"/>
      <w:r>
        <w:rPr>
          <w:color w:val="000000"/>
        </w:rPr>
        <w:t>şedinţă</w:t>
      </w:r>
      <w:proofErr w:type="spellEnd"/>
      <w:r>
        <w:rPr>
          <w:color w:val="000000"/>
        </w:rPr>
        <w:t xml:space="preserve"> necesar adoptării este de jumătate plus unu din membrii consiliului de </w:t>
      </w:r>
      <w:proofErr w:type="spellStart"/>
      <w:r>
        <w:rPr>
          <w:color w:val="000000"/>
        </w:rPr>
        <w:t>administraţie</w:t>
      </w:r>
      <w:proofErr w:type="spellEnd"/>
      <w:r>
        <w:rPr>
          <w:color w:val="000000"/>
        </w:rPr>
        <w:t xml:space="preserve">, iar hotărârile consiliului de </w:t>
      </w:r>
      <w:proofErr w:type="spellStart"/>
      <w:r>
        <w:rPr>
          <w:color w:val="000000"/>
        </w:rPr>
        <w:t>administraţie</w:t>
      </w:r>
      <w:proofErr w:type="spellEnd"/>
      <w:r>
        <w:rPr>
          <w:color w:val="000000"/>
        </w:rPr>
        <w:t xml:space="preserve"> se adoptă cu 2/3 din voturile celor </w:t>
      </w:r>
      <w:proofErr w:type="spellStart"/>
      <w:r>
        <w:rPr>
          <w:color w:val="000000"/>
        </w:rPr>
        <w:t>prezenţi</w:t>
      </w:r>
      <w:proofErr w:type="spellEnd"/>
      <w:r>
        <w:rPr>
          <w:color w:val="000000"/>
        </w:rPr>
        <w:t xml:space="preserve">. Dacă în urma votului nu se </w:t>
      </w:r>
      <w:proofErr w:type="spellStart"/>
      <w:r>
        <w:rPr>
          <w:color w:val="000000"/>
        </w:rPr>
        <w:t>obţine</w:t>
      </w:r>
      <w:proofErr w:type="spellEnd"/>
      <w:r>
        <w:rPr>
          <w:color w:val="000000"/>
        </w:rPr>
        <w:t xml:space="preserve"> numărul de 2/3 din voturile celor </w:t>
      </w:r>
      <w:proofErr w:type="spellStart"/>
      <w:r>
        <w:rPr>
          <w:color w:val="000000"/>
        </w:rPr>
        <w:t>prezenţi</w:t>
      </w:r>
      <w:proofErr w:type="spellEnd"/>
      <w:r>
        <w:rPr>
          <w:color w:val="000000"/>
        </w:rPr>
        <w:t>, hotărârea nu poate fi adoptată.</w:t>
      </w:r>
    </w:p>
    <w:p w14:paraId="4471245C" w14:textId="77777777" w:rsidR="00312434" w:rsidRDefault="00000000">
      <w:pPr>
        <w:spacing w:before="26" w:after="0"/>
      </w:pPr>
      <w:r>
        <w:rPr>
          <w:color w:val="000000"/>
        </w:rPr>
        <w:t xml:space="preserve">(12)Hotărârile consiliului de </w:t>
      </w:r>
      <w:proofErr w:type="spellStart"/>
      <w:r>
        <w:rPr>
          <w:color w:val="000000"/>
        </w:rPr>
        <w:t>administraţie</w:t>
      </w:r>
      <w:proofErr w:type="spellEnd"/>
      <w:r>
        <w:rPr>
          <w:color w:val="000000"/>
        </w:rPr>
        <w:t xml:space="preserve"> se adoptă cu majoritatea voturilor celor </w:t>
      </w:r>
      <w:proofErr w:type="spellStart"/>
      <w:r>
        <w:rPr>
          <w:color w:val="000000"/>
        </w:rPr>
        <w:t>prezenţi</w:t>
      </w:r>
      <w:proofErr w:type="spellEnd"/>
      <w:r>
        <w:rPr>
          <w:color w:val="000000"/>
        </w:rPr>
        <w:t xml:space="preserve">, cu </w:t>
      </w:r>
      <w:proofErr w:type="spellStart"/>
      <w:r>
        <w:rPr>
          <w:color w:val="000000"/>
        </w:rPr>
        <w:t>excepţia</w:t>
      </w:r>
      <w:proofErr w:type="spellEnd"/>
      <w:r>
        <w:rPr>
          <w:color w:val="000000"/>
        </w:rPr>
        <w:t xml:space="preserve"> celor prevăzute la alin. (11). Hotărârile consiliului de </w:t>
      </w:r>
      <w:proofErr w:type="spellStart"/>
      <w:r>
        <w:rPr>
          <w:color w:val="000000"/>
        </w:rPr>
        <w:t>administraţie</w:t>
      </w:r>
      <w:proofErr w:type="spellEnd"/>
      <w:r>
        <w:rPr>
          <w:color w:val="000000"/>
        </w:rPr>
        <w:t xml:space="preserve"> care vizează personalul din unitate, respectiv: procedurile pentru ocuparea posturilor, a </w:t>
      </w:r>
      <w:proofErr w:type="spellStart"/>
      <w:r>
        <w:rPr>
          <w:color w:val="000000"/>
        </w:rPr>
        <w:t>funcţiilor</w:t>
      </w:r>
      <w:proofErr w:type="spellEnd"/>
      <w:r>
        <w:rPr>
          <w:color w:val="000000"/>
        </w:rPr>
        <w:t xml:space="preserve"> de conducere, acordarea </w:t>
      </w:r>
      <w:proofErr w:type="spellStart"/>
      <w:r>
        <w:rPr>
          <w:color w:val="000000"/>
        </w:rPr>
        <w:t>gradaţiei</w:t>
      </w:r>
      <w:proofErr w:type="spellEnd"/>
      <w:r>
        <w:rPr>
          <w:color w:val="000000"/>
        </w:rPr>
        <w:t xml:space="preserve"> de merit, restrângerea de activitate, acordarea calificativelor, aplicarea de </w:t>
      </w:r>
      <w:proofErr w:type="spellStart"/>
      <w:r>
        <w:rPr>
          <w:color w:val="000000"/>
        </w:rPr>
        <w:t>sancţiuni</w:t>
      </w:r>
      <w:proofErr w:type="spellEnd"/>
      <w:r>
        <w:rPr>
          <w:color w:val="000000"/>
        </w:rPr>
        <w:t xml:space="preserve"> </w:t>
      </w:r>
      <w:proofErr w:type="spellStart"/>
      <w:r>
        <w:rPr>
          <w:color w:val="000000"/>
        </w:rPr>
        <w:t>şi</w:t>
      </w:r>
      <w:proofErr w:type="spellEnd"/>
      <w:r>
        <w:rPr>
          <w:color w:val="000000"/>
        </w:rPr>
        <w:t xml:space="preserve"> altele asemenea, se iau prin vot secret. Membrii consiliului de </w:t>
      </w:r>
      <w:proofErr w:type="spellStart"/>
      <w:r>
        <w:rPr>
          <w:color w:val="000000"/>
        </w:rPr>
        <w:t>administraţie</w:t>
      </w:r>
      <w:proofErr w:type="spellEnd"/>
      <w:r>
        <w:rPr>
          <w:color w:val="000000"/>
        </w:rPr>
        <w:t xml:space="preserve"> care se află în conflict de interese nu participă la vot.</w:t>
      </w:r>
    </w:p>
    <w:p w14:paraId="438CC858" w14:textId="77777777" w:rsidR="00312434" w:rsidRDefault="00000000">
      <w:pPr>
        <w:spacing w:before="26" w:after="0"/>
      </w:pPr>
      <w:r>
        <w:rPr>
          <w:color w:val="000000"/>
        </w:rPr>
        <w:t xml:space="preserve">(13)Hotărârile privind bugetul </w:t>
      </w:r>
      <w:proofErr w:type="spellStart"/>
      <w:r>
        <w:rPr>
          <w:color w:val="000000"/>
        </w:rPr>
        <w:t>şi</w:t>
      </w:r>
      <w:proofErr w:type="spellEnd"/>
      <w:r>
        <w:rPr>
          <w:color w:val="000000"/>
        </w:rPr>
        <w:t xml:space="preserve"> patrimoniul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se iau cu majoritatea voturilor membrilor consiliului de </w:t>
      </w:r>
      <w:proofErr w:type="spellStart"/>
      <w:r>
        <w:rPr>
          <w:color w:val="000000"/>
        </w:rPr>
        <w:t>administraţie</w:t>
      </w:r>
      <w:proofErr w:type="spellEnd"/>
      <w:r>
        <w:rPr>
          <w:color w:val="000000"/>
        </w:rPr>
        <w:t xml:space="preserve">. </w:t>
      </w:r>
      <w:proofErr w:type="spellStart"/>
      <w:r>
        <w:rPr>
          <w:color w:val="000000"/>
        </w:rPr>
        <w:t>Componenţa</w:t>
      </w:r>
      <w:proofErr w:type="spellEnd"/>
      <w:r>
        <w:rPr>
          <w:color w:val="000000"/>
        </w:rPr>
        <w:t xml:space="preserve"> consiliului de </w:t>
      </w:r>
      <w:proofErr w:type="spellStart"/>
      <w:r>
        <w:rPr>
          <w:color w:val="000000"/>
        </w:rPr>
        <w:t>administraţie</w:t>
      </w:r>
      <w:proofErr w:type="spellEnd"/>
      <w:r>
        <w:rPr>
          <w:color w:val="000000"/>
        </w:rPr>
        <w:t xml:space="preserve">, precum </w:t>
      </w:r>
      <w:proofErr w:type="spellStart"/>
      <w:r>
        <w:rPr>
          <w:color w:val="000000"/>
        </w:rPr>
        <w:t>şi</w:t>
      </w:r>
      <w:proofErr w:type="spellEnd"/>
      <w:r>
        <w:rPr>
          <w:color w:val="000000"/>
        </w:rPr>
        <w:t xml:space="preserve"> hotărârile adoptate de acesta se publică la avizierul </w:t>
      </w:r>
      <w:proofErr w:type="spellStart"/>
      <w:r>
        <w:rPr>
          <w:color w:val="000000"/>
        </w:rPr>
        <w:t>şcolar</w:t>
      </w:r>
      <w:proofErr w:type="spellEnd"/>
      <w:r>
        <w:rPr>
          <w:color w:val="000000"/>
        </w:rPr>
        <w:t xml:space="preserve">, precum </w:t>
      </w:r>
      <w:proofErr w:type="spellStart"/>
      <w:r>
        <w:rPr>
          <w:color w:val="000000"/>
        </w:rPr>
        <w:t>şi</w:t>
      </w:r>
      <w:proofErr w:type="spellEnd"/>
      <w:r>
        <w:rPr>
          <w:color w:val="000000"/>
        </w:rPr>
        <w:t xml:space="preserve"> pe website-</w:t>
      </w:r>
      <w:proofErr w:type="spellStart"/>
      <w:r>
        <w:rPr>
          <w:color w:val="000000"/>
        </w:rPr>
        <w:t>ul</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0AEEB987" w14:textId="77777777" w:rsidR="00312434" w:rsidRDefault="00000000">
      <w:pPr>
        <w:spacing w:before="26" w:after="0"/>
      </w:pPr>
      <w:r>
        <w:rPr>
          <w:color w:val="000000"/>
        </w:rPr>
        <w:t xml:space="preserve">(14)Directorul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emite deciziile conform hotărârilor consiliului de </w:t>
      </w:r>
      <w:proofErr w:type="spellStart"/>
      <w:r>
        <w:rPr>
          <w:color w:val="000000"/>
        </w:rPr>
        <w:t>administraţie</w:t>
      </w:r>
      <w:proofErr w:type="spellEnd"/>
      <w:r>
        <w:rPr>
          <w:color w:val="000000"/>
        </w:rPr>
        <w:t>.</w:t>
      </w:r>
    </w:p>
    <w:p w14:paraId="0350368E" w14:textId="77777777" w:rsidR="00312434" w:rsidRDefault="00000000">
      <w:pPr>
        <w:spacing w:before="26" w:after="0"/>
      </w:pPr>
      <w:r>
        <w:rPr>
          <w:color w:val="000000"/>
        </w:rPr>
        <w:t xml:space="preserve">(15)Consiliul de </w:t>
      </w:r>
      <w:proofErr w:type="spellStart"/>
      <w:r>
        <w:rPr>
          <w:color w:val="000000"/>
        </w:rPr>
        <w:t>administraţie</w:t>
      </w:r>
      <w:proofErr w:type="spellEnd"/>
      <w:r>
        <w:rPr>
          <w:color w:val="000000"/>
        </w:rPr>
        <w:t xml:space="preserve"> se </w:t>
      </w:r>
      <w:proofErr w:type="spellStart"/>
      <w:r>
        <w:rPr>
          <w:color w:val="000000"/>
        </w:rPr>
        <w:t>întruneşte</w:t>
      </w:r>
      <w:proofErr w:type="spellEnd"/>
      <w:r>
        <w:rPr>
          <w:color w:val="000000"/>
        </w:rPr>
        <w:t xml:space="preserve"> lunar sau ori de câte ori este necesar, la solicitarea directorului sau a unei treimi dintre membri.</w:t>
      </w:r>
    </w:p>
    <w:p w14:paraId="37499624" w14:textId="77777777" w:rsidR="00312434" w:rsidRDefault="00000000">
      <w:pPr>
        <w:spacing w:before="26" w:after="0"/>
      </w:pPr>
      <w:r>
        <w:rPr>
          <w:color w:val="000000"/>
        </w:rPr>
        <w:t xml:space="preserve">(16)Metodologia-cadru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consiliului de </w:t>
      </w:r>
      <w:proofErr w:type="spellStart"/>
      <w:r>
        <w:rPr>
          <w:color w:val="000000"/>
        </w:rPr>
        <w:t>administraţie</w:t>
      </w:r>
      <w:proofErr w:type="spellEnd"/>
      <w:r>
        <w:rPr>
          <w:color w:val="000000"/>
        </w:rPr>
        <w:t xml:space="preserve"> este aprobată prin ordin al ministrului </w:t>
      </w:r>
      <w:proofErr w:type="spellStart"/>
      <w:r>
        <w:rPr>
          <w:color w:val="000000"/>
        </w:rPr>
        <w:t>educaţiei</w:t>
      </w:r>
      <w:proofErr w:type="spellEnd"/>
      <w:r>
        <w:rPr>
          <w:color w:val="000000"/>
        </w:rPr>
        <w:t>.</w:t>
      </w:r>
    </w:p>
    <w:p w14:paraId="1D11B188" w14:textId="77777777" w:rsidR="00312434" w:rsidRDefault="00000000">
      <w:pPr>
        <w:spacing w:before="26" w:after="0"/>
      </w:pPr>
      <w:r>
        <w:rPr>
          <w:color w:val="000000"/>
        </w:rPr>
        <w:t xml:space="preserve">(17)Reprezentantul desemnat al primarului/primarului de sector, respectiv reprezentantul desemnat al </w:t>
      </w:r>
      <w:proofErr w:type="spellStart"/>
      <w:r>
        <w:rPr>
          <w:color w:val="000000"/>
        </w:rPr>
        <w:t>preşedintelui</w:t>
      </w:r>
      <w:proofErr w:type="spellEnd"/>
      <w:r>
        <w:rPr>
          <w:color w:val="000000"/>
        </w:rPr>
        <w:t xml:space="preserve"> consiliului </w:t>
      </w:r>
      <w:proofErr w:type="spellStart"/>
      <w:r>
        <w:rPr>
          <w:color w:val="000000"/>
        </w:rPr>
        <w:t>judeţean</w:t>
      </w:r>
      <w:proofErr w:type="spellEnd"/>
      <w:r>
        <w:rPr>
          <w:color w:val="000000"/>
        </w:rPr>
        <w:t xml:space="preserve"> în consiliul de </w:t>
      </w:r>
      <w:proofErr w:type="spellStart"/>
      <w:r>
        <w:rPr>
          <w:color w:val="000000"/>
        </w:rPr>
        <w:t>administraţie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reprezentanţii</w:t>
      </w:r>
      <w:proofErr w:type="spellEnd"/>
      <w:r>
        <w:rPr>
          <w:color w:val="000000"/>
        </w:rPr>
        <w:t xml:space="preserve"> consiliului local, consiliului </w:t>
      </w:r>
      <w:proofErr w:type="spellStart"/>
      <w:r>
        <w:rPr>
          <w:color w:val="000000"/>
        </w:rPr>
        <w:t>judeţean</w:t>
      </w:r>
      <w:proofErr w:type="spellEnd"/>
      <w:r>
        <w:rPr>
          <w:color w:val="000000"/>
        </w:rPr>
        <w:t xml:space="preserve">/Consiliului General al Municipiului </w:t>
      </w:r>
      <w:proofErr w:type="spellStart"/>
      <w:r>
        <w:rPr>
          <w:color w:val="000000"/>
        </w:rPr>
        <w:t>Bucureşti</w:t>
      </w:r>
      <w:proofErr w:type="spellEnd"/>
      <w:r>
        <w:rPr>
          <w:color w:val="000000"/>
        </w:rPr>
        <w:t xml:space="preserve">, nu pot avea calitatea de personal didactic de predare, de conducere, îndrumare </w:t>
      </w:r>
      <w:proofErr w:type="spellStart"/>
      <w:r>
        <w:rPr>
          <w:color w:val="000000"/>
        </w:rPr>
        <w:t>şi</w:t>
      </w:r>
      <w:proofErr w:type="spellEnd"/>
      <w:r>
        <w:rPr>
          <w:color w:val="000000"/>
        </w:rPr>
        <w:t xml:space="preserve"> control, personal didactic auxiliar sau administrativ în unitatea de </w:t>
      </w:r>
      <w:proofErr w:type="spellStart"/>
      <w:r>
        <w:rPr>
          <w:color w:val="000000"/>
        </w:rPr>
        <w:t>învăţământ</w:t>
      </w:r>
      <w:proofErr w:type="spellEnd"/>
      <w:r>
        <w:rPr>
          <w:color w:val="000000"/>
        </w:rPr>
        <w:t xml:space="preserve"> respectivă.</w:t>
      </w:r>
    </w:p>
    <w:p w14:paraId="4AD47FB4" w14:textId="77777777" w:rsidR="00312434" w:rsidRDefault="00312434">
      <w:pPr>
        <w:spacing w:before="80" w:after="0"/>
      </w:pPr>
    </w:p>
    <w:p w14:paraId="5533F94D" w14:textId="77777777" w:rsidR="00312434" w:rsidRDefault="00000000">
      <w:pPr>
        <w:spacing w:after="0"/>
      </w:pPr>
      <w:r>
        <w:rPr>
          <w:b/>
          <w:color w:val="000000"/>
        </w:rPr>
        <w:t xml:space="preserve">Art. 129 </w:t>
      </w:r>
    </w:p>
    <w:p w14:paraId="45EFE1CE" w14:textId="77777777" w:rsidR="00312434" w:rsidRDefault="00000000">
      <w:pPr>
        <w:spacing w:after="0"/>
      </w:pPr>
      <w:r>
        <w:rPr>
          <w:color w:val="000000"/>
        </w:rPr>
        <w:t xml:space="preserve">(1)Consiliul profesoral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este format din totalitatea cadrelor didactice din unitatea de </w:t>
      </w:r>
      <w:proofErr w:type="spellStart"/>
      <w:r>
        <w:rPr>
          <w:color w:val="000000"/>
        </w:rPr>
        <w:t>învăţământ</w:t>
      </w:r>
      <w:proofErr w:type="spellEnd"/>
      <w:r>
        <w:rPr>
          <w:color w:val="000000"/>
        </w:rPr>
        <w:t xml:space="preserve">, este prezidat de către director </w:t>
      </w:r>
      <w:proofErr w:type="spellStart"/>
      <w:r>
        <w:rPr>
          <w:color w:val="000000"/>
        </w:rPr>
        <w:t>şi</w:t>
      </w:r>
      <w:proofErr w:type="spellEnd"/>
      <w:r>
        <w:rPr>
          <w:color w:val="000000"/>
        </w:rPr>
        <w:t xml:space="preserve"> se </w:t>
      </w:r>
      <w:proofErr w:type="spellStart"/>
      <w:r>
        <w:rPr>
          <w:color w:val="000000"/>
        </w:rPr>
        <w:t>întruneşte</w:t>
      </w:r>
      <w:proofErr w:type="spellEnd"/>
      <w:r>
        <w:rPr>
          <w:color w:val="000000"/>
        </w:rPr>
        <w:t xml:space="preserve"> lunar sau ori de câte </w:t>
      </w:r>
      <w:r>
        <w:rPr>
          <w:color w:val="000000"/>
        </w:rPr>
        <w:lastRenderedPageBreak/>
        <w:t>ori este nevoie, la propunerea directorului sau la solicitarea a minimum o treime dintre membrii săi.</w:t>
      </w:r>
    </w:p>
    <w:p w14:paraId="1EB665B8" w14:textId="77777777" w:rsidR="00312434" w:rsidRDefault="00000000">
      <w:pPr>
        <w:spacing w:before="26" w:after="0"/>
      </w:pPr>
      <w:r>
        <w:rPr>
          <w:color w:val="000000"/>
        </w:rPr>
        <w:t>(2)</w:t>
      </w:r>
      <w:proofErr w:type="spellStart"/>
      <w:r>
        <w:rPr>
          <w:b/>
          <w:color w:val="000000"/>
        </w:rPr>
        <w:t>Atribuţiile</w:t>
      </w:r>
      <w:proofErr w:type="spellEnd"/>
      <w:r>
        <w:rPr>
          <w:b/>
          <w:color w:val="000000"/>
        </w:rPr>
        <w:t xml:space="preserve"> principale ale consiliului profesoral sunt următoarele:</w:t>
      </w:r>
    </w:p>
    <w:p w14:paraId="5668FB11" w14:textId="77777777" w:rsidR="00312434" w:rsidRDefault="00000000">
      <w:pPr>
        <w:spacing w:after="0"/>
      </w:pPr>
      <w:r>
        <w:rPr>
          <w:color w:val="000000"/>
        </w:rPr>
        <w:t xml:space="preserve">a)gestionează </w:t>
      </w:r>
      <w:proofErr w:type="spellStart"/>
      <w:r>
        <w:rPr>
          <w:color w:val="000000"/>
        </w:rPr>
        <w:t>şi</w:t>
      </w:r>
      <w:proofErr w:type="spellEnd"/>
      <w:r>
        <w:rPr>
          <w:color w:val="000000"/>
        </w:rPr>
        <w:t xml:space="preserve"> asigură calitatea actului didactic;</w:t>
      </w:r>
    </w:p>
    <w:p w14:paraId="14748FFF" w14:textId="77777777" w:rsidR="00312434" w:rsidRDefault="00000000">
      <w:pPr>
        <w:spacing w:after="0"/>
      </w:pPr>
      <w:r>
        <w:rPr>
          <w:color w:val="000000"/>
        </w:rPr>
        <w:t>b)</w:t>
      </w:r>
      <w:proofErr w:type="spellStart"/>
      <w:r>
        <w:rPr>
          <w:color w:val="000000"/>
        </w:rPr>
        <w:t>stabileşte</w:t>
      </w:r>
      <w:proofErr w:type="spellEnd"/>
      <w:r>
        <w:rPr>
          <w:color w:val="000000"/>
        </w:rPr>
        <w:t xml:space="preserve"> </w:t>
      </w:r>
      <w:proofErr w:type="spellStart"/>
      <w:r>
        <w:rPr>
          <w:color w:val="000000"/>
        </w:rPr>
        <w:t>şi</w:t>
      </w:r>
      <w:proofErr w:type="spellEnd"/>
      <w:r>
        <w:rPr>
          <w:color w:val="000000"/>
        </w:rPr>
        <w:t xml:space="preserve"> monitorizează aplicarea Codului de etică profesională elaborat în conformitate cu codul-cadru de etică profesională aprobat prin ordin al ministrului </w:t>
      </w:r>
      <w:proofErr w:type="spellStart"/>
      <w:r>
        <w:rPr>
          <w:color w:val="000000"/>
        </w:rPr>
        <w:t>educaţiei</w:t>
      </w:r>
      <w:proofErr w:type="spellEnd"/>
      <w:r>
        <w:rPr>
          <w:color w:val="000000"/>
        </w:rPr>
        <w:t>;</w:t>
      </w:r>
    </w:p>
    <w:p w14:paraId="56C4F4CA" w14:textId="77777777" w:rsidR="00312434" w:rsidRDefault="00000000">
      <w:pPr>
        <w:spacing w:after="0"/>
      </w:pPr>
      <w:r>
        <w:rPr>
          <w:color w:val="000000"/>
        </w:rPr>
        <w:t xml:space="preserve">c)propune consiliului de </w:t>
      </w:r>
      <w:proofErr w:type="spellStart"/>
      <w:r>
        <w:rPr>
          <w:color w:val="000000"/>
        </w:rPr>
        <w:t>administraţie</w:t>
      </w:r>
      <w:proofErr w:type="spellEnd"/>
      <w:r>
        <w:rPr>
          <w:color w:val="000000"/>
        </w:rPr>
        <w:t xml:space="preserve"> </w:t>
      </w:r>
      <w:proofErr w:type="spellStart"/>
      <w:r>
        <w:rPr>
          <w:color w:val="000000"/>
        </w:rPr>
        <w:t>fişele</w:t>
      </w:r>
      <w:proofErr w:type="spellEnd"/>
      <w:r>
        <w:rPr>
          <w:color w:val="000000"/>
        </w:rPr>
        <w:t xml:space="preserve"> de evaluare a personalului angajat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baza cărora se </w:t>
      </w:r>
      <w:proofErr w:type="spellStart"/>
      <w:r>
        <w:rPr>
          <w:color w:val="000000"/>
        </w:rPr>
        <w:t>stabileşte</w:t>
      </w:r>
      <w:proofErr w:type="spellEnd"/>
      <w:r>
        <w:rPr>
          <w:color w:val="000000"/>
        </w:rPr>
        <w:t xml:space="preserve"> calificativul anual;</w:t>
      </w:r>
    </w:p>
    <w:p w14:paraId="5CEFCA57" w14:textId="77777777" w:rsidR="00312434" w:rsidRDefault="00000000">
      <w:pPr>
        <w:spacing w:after="0"/>
      </w:pPr>
      <w:r>
        <w:rPr>
          <w:color w:val="000000"/>
        </w:rPr>
        <w:t xml:space="preserve">d)propune consiliului de </w:t>
      </w:r>
      <w:proofErr w:type="spellStart"/>
      <w:r>
        <w:rPr>
          <w:color w:val="000000"/>
        </w:rPr>
        <w:t>administraţie</w:t>
      </w:r>
      <w:proofErr w:type="spellEnd"/>
      <w:r>
        <w:rPr>
          <w:color w:val="000000"/>
        </w:rPr>
        <w:t xml:space="preserve"> măsuri de optimizare a procesului didactic;</w:t>
      </w:r>
    </w:p>
    <w:p w14:paraId="76324717" w14:textId="77777777" w:rsidR="00312434" w:rsidRDefault="00000000">
      <w:pPr>
        <w:spacing w:after="0"/>
      </w:pPr>
      <w:r>
        <w:rPr>
          <w:color w:val="000000"/>
        </w:rPr>
        <w:t xml:space="preserve">e)propune consiliului de </w:t>
      </w:r>
      <w:proofErr w:type="spellStart"/>
      <w:r>
        <w:rPr>
          <w:color w:val="000000"/>
        </w:rPr>
        <w:t>administraţie</w:t>
      </w:r>
      <w:proofErr w:type="spellEnd"/>
      <w:r>
        <w:rPr>
          <w:color w:val="000000"/>
        </w:rPr>
        <w:t xml:space="preserve"> curriculumul la decizia elevului din oferta </w:t>
      </w:r>
      <w:proofErr w:type="spellStart"/>
      <w:r>
        <w:rPr>
          <w:color w:val="000000"/>
        </w:rPr>
        <w:t>şcolii</w:t>
      </w:r>
      <w:proofErr w:type="spellEnd"/>
      <w:r>
        <w:rPr>
          <w:color w:val="000000"/>
        </w:rPr>
        <w:t>;</w:t>
      </w:r>
    </w:p>
    <w:p w14:paraId="01DE353F" w14:textId="77777777" w:rsidR="00312434" w:rsidRDefault="00000000">
      <w:pPr>
        <w:spacing w:after="0"/>
      </w:pPr>
      <w:r>
        <w:rPr>
          <w:color w:val="000000"/>
        </w:rPr>
        <w:t xml:space="preserve">f)propune consiliului de </w:t>
      </w:r>
      <w:proofErr w:type="spellStart"/>
      <w:r>
        <w:rPr>
          <w:color w:val="000000"/>
        </w:rPr>
        <w:t>administraţie</w:t>
      </w:r>
      <w:proofErr w:type="spellEnd"/>
      <w:r>
        <w:rPr>
          <w:color w:val="000000"/>
        </w:rPr>
        <w:t xml:space="preserve"> premierea </w:t>
      </w:r>
      <w:proofErr w:type="spellStart"/>
      <w:r>
        <w:rPr>
          <w:color w:val="000000"/>
        </w:rPr>
        <w:t>şi</w:t>
      </w:r>
      <w:proofErr w:type="spellEnd"/>
      <w:r>
        <w:rPr>
          <w:color w:val="000000"/>
        </w:rPr>
        <w:t xml:space="preserve"> acordarea titlului de "profesorul anului" personalului didactic de predare cu rezultate deosebite la catedră;</w:t>
      </w:r>
    </w:p>
    <w:p w14:paraId="44AD56FA" w14:textId="77777777" w:rsidR="00312434" w:rsidRDefault="00000000">
      <w:pPr>
        <w:spacing w:after="0"/>
      </w:pPr>
      <w:r>
        <w:rPr>
          <w:color w:val="000000"/>
        </w:rPr>
        <w:t xml:space="preserve">g)aprobă </w:t>
      </w:r>
      <w:proofErr w:type="spellStart"/>
      <w:r>
        <w:rPr>
          <w:color w:val="000000"/>
        </w:rPr>
        <w:t>sancţionarea</w:t>
      </w:r>
      <w:proofErr w:type="spellEnd"/>
      <w:r>
        <w:rPr>
          <w:color w:val="000000"/>
        </w:rPr>
        <w:t xml:space="preserve"> abaterilor disciplinare ale elevilor;</w:t>
      </w:r>
    </w:p>
    <w:p w14:paraId="48EE8B4A" w14:textId="77777777" w:rsidR="00312434" w:rsidRDefault="00000000">
      <w:pPr>
        <w:spacing w:after="0"/>
      </w:pPr>
      <w:r>
        <w:rPr>
          <w:color w:val="000000"/>
        </w:rPr>
        <w:t xml:space="preserve">h)propune consiliului de </w:t>
      </w:r>
      <w:proofErr w:type="spellStart"/>
      <w:r>
        <w:rPr>
          <w:color w:val="000000"/>
        </w:rPr>
        <w:t>administraţie</w:t>
      </w:r>
      <w:proofErr w:type="spellEnd"/>
      <w:r>
        <w:rPr>
          <w:color w:val="000000"/>
        </w:rPr>
        <w:t xml:space="preserve"> </w:t>
      </w:r>
      <w:proofErr w:type="spellStart"/>
      <w:r>
        <w:rPr>
          <w:color w:val="000000"/>
        </w:rPr>
        <w:t>iniţierea</w:t>
      </w:r>
      <w:proofErr w:type="spellEnd"/>
      <w:r>
        <w:rPr>
          <w:color w:val="000000"/>
        </w:rPr>
        <w:t xml:space="preserve"> procedurii legale pentru încălcări ale eticii profesionale din partea cadrelor didactice;</w:t>
      </w:r>
    </w:p>
    <w:p w14:paraId="026277E5" w14:textId="77777777" w:rsidR="00312434" w:rsidRDefault="00000000">
      <w:pPr>
        <w:spacing w:after="0"/>
      </w:pPr>
      <w:r>
        <w:rPr>
          <w:color w:val="000000"/>
        </w:rPr>
        <w:t xml:space="preserve">i)propune consiliului de </w:t>
      </w:r>
      <w:proofErr w:type="spellStart"/>
      <w:r>
        <w:rPr>
          <w:color w:val="000000"/>
        </w:rPr>
        <w:t>administraţie</w:t>
      </w:r>
      <w:proofErr w:type="spellEnd"/>
      <w:r>
        <w:rPr>
          <w:color w:val="000000"/>
        </w:rPr>
        <w:t xml:space="preserve"> programe de formare </w:t>
      </w:r>
      <w:proofErr w:type="spellStart"/>
      <w:r>
        <w:rPr>
          <w:color w:val="000000"/>
        </w:rPr>
        <w:t>şi</w:t>
      </w:r>
      <w:proofErr w:type="spellEnd"/>
      <w:r>
        <w:rPr>
          <w:color w:val="000000"/>
        </w:rPr>
        <w:t xml:space="preserve"> dezvoltare profesională continuă pentru cadrele didactice;</w:t>
      </w:r>
    </w:p>
    <w:p w14:paraId="169E2FC9" w14:textId="77777777" w:rsidR="00312434" w:rsidRDefault="00000000">
      <w:pPr>
        <w:spacing w:after="0"/>
      </w:pPr>
      <w:r>
        <w:rPr>
          <w:color w:val="000000"/>
        </w:rPr>
        <w:t xml:space="preserve">j)propune </w:t>
      </w:r>
      <w:proofErr w:type="spellStart"/>
      <w:r>
        <w:rPr>
          <w:color w:val="000000"/>
        </w:rPr>
        <w:t>şi</w:t>
      </w:r>
      <w:proofErr w:type="spellEnd"/>
      <w:r>
        <w:rPr>
          <w:color w:val="000000"/>
        </w:rPr>
        <w:t xml:space="preserve"> alege cadrele didactice membre ale consiliului de </w:t>
      </w:r>
      <w:proofErr w:type="spellStart"/>
      <w:r>
        <w:rPr>
          <w:color w:val="000000"/>
        </w:rPr>
        <w:t>administraţie</w:t>
      </w:r>
      <w:proofErr w:type="spellEnd"/>
      <w:r>
        <w:rPr>
          <w:color w:val="000000"/>
        </w:rPr>
        <w:t xml:space="preserve">, precum </w:t>
      </w:r>
      <w:proofErr w:type="spellStart"/>
      <w:r>
        <w:rPr>
          <w:color w:val="000000"/>
        </w:rPr>
        <w:t>şi</w:t>
      </w:r>
      <w:proofErr w:type="spellEnd"/>
      <w:r>
        <w:rPr>
          <w:color w:val="000000"/>
        </w:rPr>
        <w:t xml:space="preserve"> în alte comisii constituite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4D9BF036" w14:textId="77777777" w:rsidR="00312434" w:rsidRDefault="00000000">
      <w:pPr>
        <w:spacing w:after="0"/>
      </w:pPr>
      <w:r>
        <w:rPr>
          <w:color w:val="000000"/>
        </w:rPr>
        <w:t>k)</w:t>
      </w:r>
      <w:proofErr w:type="spellStart"/>
      <w:r>
        <w:rPr>
          <w:color w:val="000000"/>
        </w:rPr>
        <w:t>îndeplineşte</w:t>
      </w:r>
      <w:proofErr w:type="spellEnd"/>
      <w:r>
        <w:rPr>
          <w:color w:val="000000"/>
        </w:rPr>
        <w:t xml:space="preserve"> alte </w:t>
      </w:r>
      <w:proofErr w:type="spellStart"/>
      <w:r>
        <w:rPr>
          <w:color w:val="000000"/>
        </w:rPr>
        <w:t>atribuţii</w:t>
      </w:r>
      <w:proofErr w:type="spellEnd"/>
      <w:r>
        <w:rPr>
          <w:color w:val="000000"/>
        </w:rPr>
        <w:t xml:space="preserve"> stabilite de consiliul de </w:t>
      </w:r>
      <w:proofErr w:type="spellStart"/>
      <w:r>
        <w:rPr>
          <w:color w:val="000000"/>
        </w:rPr>
        <w:t>administraţie</w:t>
      </w:r>
      <w:proofErr w:type="spellEnd"/>
      <w:r>
        <w:rPr>
          <w:color w:val="000000"/>
        </w:rPr>
        <w:t>.</w:t>
      </w:r>
    </w:p>
    <w:p w14:paraId="725B2F51" w14:textId="77777777" w:rsidR="00312434" w:rsidRDefault="00000000">
      <w:pPr>
        <w:spacing w:before="26" w:after="0"/>
      </w:pPr>
      <w:r>
        <w:rPr>
          <w:color w:val="000000"/>
        </w:rPr>
        <w:t xml:space="preserve">(3)Organizarea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consiliului profesoral sunt stabilite în conformitate cu prevederile Regulamentului-cadru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aprobat prin ordin al ministrului </w:t>
      </w:r>
      <w:proofErr w:type="spellStart"/>
      <w:r>
        <w:rPr>
          <w:color w:val="000000"/>
        </w:rPr>
        <w:t>educaţiei</w:t>
      </w:r>
      <w:proofErr w:type="spellEnd"/>
      <w:r>
        <w:rPr>
          <w:color w:val="000000"/>
        </w:rPr>
        <w:t>.</w:t>
      </w:r>
    </w:p>
    <w:p w14:paraId="2F331F40" w14:textId="77777777" w:rsidR="00312434" w:rsidRDefault="00312434">
      <w:pPr>
        <w:spacing w:before="80" w:after="0"/>
      </w:pPr>
    </w:p>
    <w:p w14:paraId="5742B895" w14:textId="77777777" w:rsidR="00312434" w:rsidRDefault="00000000">
      <w:pPr>
        <w:spacing w:after="0"/>
      </w:pPr>
      <w:r>
        <w:rPr>
          <w:b/>
          <w:color w:val="000000"/>
        </w:rPr>
        <w:t xml:space="preserve">Art. 130 </w:t>
      </w:r>
    </w:p>
    <w:p w14:paraId="35B02045" w14:textId="77777777" w:rsidR="00312434" w:rsidRDefault="00000000">
      <w:pPr>
        <w:spacing w:after="0"/>
      </w:pPr>
      <w:r>
        <w:rPr>
          <w:color w:val="000000"/>
        </w:rPr>
        <w:t xml:space="preserve">(1)La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se constituie, prin decizie a directorului, Comisia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w:t>
      </w:r>
      <w:proofErr w:type="spellStart"/>
      <w:r>
        <w:rPr>
          <w:color w:val="000000"/>
        </w:rPr>
        <w:t>şi</w:t>
      </w:r>
      <w:proofErr w:type="spellEnd"/>
      <w:r>
        <w:rPr>
          <w:color w:val="000000"/>
        </w:rPr>
        <w:t xml:space="preserve"> Comisia pentru formare </w:t>
      </w:r>
      <w:proofErr w:type="spellStart"/>
      <w:r>
        <w:rPr>
          <w:color w:val="000000"/>
        </w:rPr>
        <w:t>şi</w:t>
      </w:r>
      <w:proofErr w:type="spellEnd"/>
      <w:r>
        <w:rPr>
          <w:color w:val="000000"/>
        </w:rPr>
        <w:t xml:space="preserve"> dezvoltare în cariera didactică, în baza hotărârii consiliului profesoral.</w:t>
      </w:r>
    </w:p>
    <w:p w14:paraId="40D2BF5F" w14:textId="77777777" w:rsidR="00312434" w:rsidRDefault="00000000">
      <w:pPr>
        <w:spacing w:before="26" w:after="0"/>
      </w:pPr>
      <w:r>
        <w:rPr>
          <w:color w:val="000000"/>
        </w:rPr>
        <w:t xml:space="preserve">(2)Membrii comisiilor prevăzute la alin. (1) </w:t>
      </w:r>
      <w:proofErr w:type="spellStart"/>
      <w:r>
        <w:rPr>
          <w:color w:val="000000"/>
        </w:rPr>
        <w:t>şi</w:t>
      </w:r>
      <w:proofErr w:type="spellEnd"/>
      <w:r>
        <w:rPr>
          <w:color w:val="000000"/>
        </w:rPr>
        <w:t xml:space="preserve"> responsabilii acestora se aleg din rândul personalului didactic de predare titular, prin vot secret, de către consiliul profesoral. Responsabilii comisiilor nu pot ocupa </w:t>
      </w:r>
      <w:proofErr w:type="spellStart"/>
      <w:r>
        <w:rPr>
          <w:color w:val="000000"/>
        </w:rPr>
        <w:t>funcţia</w:t>
      </w:r>
      <w:proofErr w:type="spellEnd"/>
      <w:r>
        <w:rPr>
          <w:color w:val="000000"/>
        </w:rPr>
        <w:t xml:space="preserve"> de director sau director adjunct.</w:t>
      </w:r>
    </w:p>
    <w:p w14:paraId="70048436" w14:textId="77777777" w:rsidR="00312434" w:rsidRDefault="00000000">
      <w:pPr>
        <w:spacing w:before="26" w:after="0"/>
      </w:pPr>
      <w:r>
        <w:rPr>
          <w:color w:val="000000"/>
        </w:rPr>
        <w:t xml:space="preserve">(3)Comisia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elaborează </w:t>
      </w:r>
      <w:proofErr w:type="spellStart"/>
      <w:r>
        <w:rPr>
          <w:color w:val="000000"/>
        </w:rPr>
        <w:t>şi</w:t>
      </w:r>
      <w:proofErr w:type="spellEnd"/>
      <w:r>
        <w:rPr>
          <w:color w:val="000000"/>
        </w:rPr>
        <w:t xml:space="preserve"> coordonează aplicarea procedurilor </w:t>
      </w:r>
      <w:proofErr w:type="spellStart"/>
      <w:r>
        <w:rPr>
          <w:color w:val="000000"/>
        </w:rPr>
        <w:t>şi</w:t>
      </w:r>
      <w:proofErr w:type="spellEnd"/>
      <w:r>
        <w:rPr>
          <w:color w:val="000000"/>
        </w:rPr>
        <w:t xml:space="preserve"> </w:t>
      </w:r>
      <w:proofErr w:type="spellStart"/>
      <w:r>
        <w:rPr>
          <w:color w:val="000000"/>
        </w:rPr>
        <w:t>activităţilor</w:t>
      </w:r>
      <w:proofErr w:type="spellEnd"/>
      <w:r>
        <w:rPr>
          <w:color w:val="000000"/>
        </w:rPr>
        <w:t xml:space="preserve"> de evaluare </w:t>
      </w:r>
      <w:proofErr w:type="spellStart"/>
      <w:r>
        <w:rPr>
          <w:color w:val="000000"/>
        </w:rPr>
        <w:t>şi</w:t>
      </w:r>
      <w:proofErr w:type="spellEnd"/>
      <w:r>
        <w:rPr>
          <w:color w:val="000000"/>
        </w:rPr>
        <w:t xml:space="preserve"> asigurare a </w:t>
      </w:r>
      <w:proofErr w:type="spellStart"/>
      <w:r>
        <w:rPr>
          <w:color w:val="000000"/>
        </w:rPr>
        <w:t>calităţii</w:t>
      </w:r>
      <w:proofErr w:type="spellEnd"/>
      <w:r>
        <w:rPr>
          <w:color w:val="000000"/>
        </w:rPr>
        <w:t xml:space="preserve">, analizează rapoartele întocmite cu ocazia </w:t>
      </w:r>
      <w:proofErr w:type="spellStart"/>
      <w:r>
        <w:rPr>
          <w:color w:val="000000"/>
        </w:rPr>
        <w:t>inspecţiilor</w:t>
      </w:r>
      <w:proofErr w:type="spellEnd"/>
      <w:r>
        <w:rPr>
          <w:color w:val="000000"/>
        </w:rPr>
        <w:t xml:space="preserve"> generale </w:t>
      </w:r>
      <w:proofErr w:type="spellStart"/>
      <w:r>
        <w:rPr>
          <w:color w:val="000000"/>
        </w:rPr>
        <w:t>şi</w:t>
      </w:r>
      <w:proofErr w:type="spellEnd"/>
      <w:r>
        <w:rPr>
          <w:color w:val="000000"/>
        </w:rPr>
        <w:t xml:space="preserve"> tematice </w:t>
      </w:r>
      <w:proofErr w:type="spellStart"/>
      <w:r>
        <w:rPr>
          <w:color w:val="000000"/>
        </w:rPr>
        <w:t>şi</w:t>
      </w:r>
      <w:proofErr w:type="spellEnd"/>
      <w:r>
        <w:rPr>
          <w:color w:val="000000"/>
        </w:rPr>
        <w:t xml:space="preserve"> formulează propuneri de </w:t>
      </w:r>
      <w:proofErr w:type="spellStart"/>
      <w:r>
        <w:rPr>
          <w:color w:val="000000"/>
        </w:rPr>
        <w:t>îmbunătăţire</w:t>
      </w:r>
      <w:proofErr w:type="spellEnd"/>
      <w:r>
        <w:rPr>
          <w:color w:val="000000"/>
        </w:rPr>
        <w:t xml:space="preserve"> 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7851109D" w14:textId="77777777" w:rsidR="00312434" w:rsidRDefault="00000000">
      <w:pPr>
        <w:spacing w:before="26" w:after="0"/>
      </w:pPr>
      <w:r>
        <w:rPr>
          <w:color w:val="000000"/>
        </w:rPr>
        <w:t xml:space="preserve">(4)Comisia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colaborează cu ARACIIP, cu biroul </w:t>
      </w:r>
      <w:proofErr w:type="spellStart"/>
      <w:r>
        <w:rPr>
          <w:color w:val="000000"/>
        </w:rPr>
        <w:t>judeţean</w:t>
      </w:r>
      <w:proofErr w:type="spellEnd"/>
      <w:r>
        <w:rPr>
          <w:color w:val="000000"/>
        </w:rPr>
        <w:t xml:space="preserve"> pentru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asigurare a </w:t>
      </w:r>
      <w:proofErr w:type="spellStart"/>
      <w:r>
        <w:rPr>
          <w:color w:val="000000"/>
        </w:rPr>
        <w:t>calităţii</w:t>
      </w:r>
      <w:proofErr w:type="spellEnd"/>
      <w:r>
        <w:rPr>
          <w:color w:val="000000"/>
        </w:rPr>
        <w:t xml:space="preserve">, cu consiliul de </w:t>
      </w:r>
      <w:proofErr w:type="spellStart"/>
      <w:r>
        <w:rPr>
          <w:color w:val="000000"/>
        </w:rPr>
        <w:t>administraţie</w:t>
      </w:r>
      <w:proofErr w:type="spellEnd"/>
      <w:r>
        <w:rPr>
          <w:color w:val="000000"/>
        </w:rPr>
        <w:t xml:space="preserve">, cu structurile asociative ale </w:t>
      </w:r>
      <w:proofErr w:type="spellStart"/>
      <w:r>
        <w:rPr>
          <w:color w:val="000000"/>
        </w:rPr>
        <w:t>părinţilor</w:t>
      </w:r>
      <w:proofErr w:type="spellEnd"/>
      <w:r>
        <w:rPr>
          <w:color w:val="000000"/>
        </w:rPr>
        <w:t xml:space="preserve">, cu consiliul </w:t>
      </w:r>
      <w:proofErr w:type="spellStart"/>
      <w:r>
        <w:rPr>
          <w:color w:val="000000"/>
        </w:rPr>
        <w:t>şcolar</w:t>
      </w:r>
      <w:proofErr w:type="spellEnd"/>
      <w:r>
        <w:rPr>
          <w:color w:val="000000"/>
        </w:rPr>
        <w:t xml:space="preserve"> al elevilor </w:t>
      </w:r>
      <w:proofErr w:type="spellStart"/>
      <w:r>
        <w:rPr>
          <w:color w:val="000000"/>
        </w:rPr>
        <w:t>şi</w:t>
      </w:r>
      <w:proofErr w:type="spellEnd"/>
      <w:r>
        <w:rPr>
          <w:color w:val="000000"/>
        </w:rPr>
        <w:t xml:space="preserve"> cu consiliul profesoral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8F740C2" w14:textId="77777777" w:rsidR="00312434" w:rsidRDefault="00000000">
      <w:pPr>
        <w:spacing w:before="26" w:after="0"/>
      </w:pPr>
      <w:r>
        <w:rPr>
          <w:color w:val="000000"/>
        </w:rPr>
        <w:t xml:space="preserve">(5)Comisia pentru formare </w:t>
      </w:r>
      <w:proofErr w:type="spellStart"/>
      <w:r>
        <w:rPr>
          <w:color w:val="000000"/>
        </w:rPr>
        <w:t>şi</w:t>
      </w:r>
      <w:proofErr w:type="spellEnd"/>
      <w:r>
        <w:rPr>
          <w:color w:val="000000"/>
        </w:rPr>
        <w:t xml:space="preserve"> dezvoltare în cariera didactică identifică nevoile de formare continuă ale personalului didactic, programele </w:t>
      </w:r>
      <w:proofErr w:type="spellStart"/>
      <w:r>
        <w:rPr>
          <w:color w:val="000000"/>
        </w:rPr>
        <w:t>şi</w:t>
      </w:r>
      <w:proofErr w:type="spellEnd"/>
      <w:r>
        <w:rPr>
          <w:color w:val="000000"/>
        </w:rPr>
        <w:t xml:space="preserve"> proiectele destinate formării continue a </w:t>
      </w:r>
      <w:r>
        <w:rPr>
          <w:color w:val="000000"/>
        </w:rPr>
        <w:lastRenderedPageBreak/>
        <w:t xml:space="preserve">personalului didactic </w:t>
      </w:r>
      <w:proofErr w:type="spellStart"/>
      <w:r>
        <w:rPr>
          <w:color w:val="000000"/>
        </w:rPr>
        <w:t>şi</w:t>
      </w:r>
      <w:proofErr w:type="spellEnd"/>
      <w:r>
        <w:rPr>
          <w:color w:val="000000"/>
        </w:rPr>
        <w:t xml:space="preserve"> monitorizează </w:t>
      </w:r>
      <w:proofErr w:type="spellStart"/>
      <w:r>
        <w:rPr>
          <w:color w:val="000000"/>
        </w:rPr>
        <w:t>evoluţia</w:t>
      </w:r>
      <w:proofErr w:type="spellEnd"/>
      <w:r>
        <w:rPr>
          <w:color w:val="000000"/>
        </w:rPr>
        <w:t xml:space="preserve"> în carieră a cadrelor didactice, participarea personalului didactic la programe </w:t>
      </w:r>
      <w:proofErr w:type="spellStart"/>
      <w:r>
        <w:rPr>
          <w:color w:val="000000"/>
        </w:rPr>
        <w:t>şi</w:t>
      </w:r>
      <w:proofErr w:type="spellEnd"/>
      <w:r>
        <w:rPr>
          <w:color w:val="000000"/>
        </w:rPr>
        <w:t xml:space="preserve"> proiecte de formare continuă.</w:t>
      </w:r>
    </w:p>
    <w:p w14:paraId="207C37B5" w14:textId="77777777" w:rsidR="00312434" w:rsidRDefault="00000000">
      <w:pPr>
        <w:spacing w:before="26" w:after="0"/>
      </w:pPr>
      <w:r>
        <w:rPr>
          <w:color w:val="000000"/>
        </w:rPr>
        <w:t xml:space="preserve">(6)Comisia pentru formare </w:t>
      </w:r>
      <w:proofErr w:type="spellStart"/>
      <w:r>
        <w:rPr>
          <w:color w:val="000000"/>
        </w:rPr>
        <w:t>şi</w:t>
      </w:r>
      <w:proofErr w:type="spellEnd"/>
      <w:r>
        <w:rPr>
          <w:color w:val="000000"/>
        </w:rPr>
        <w:t xml:space="preserve"> dezvoltare în cariera didactică colaborează cu DJIP/DMBIP, cu CNFDCD </w:t>
      </w:r>
      <w:proofErr w:type="spellStart"/>
      <w:r>
        <w:rPr>
          <w:color w:val="000000"/>
        </w:rPr>
        <w:t>şi</w:t>
      </w:r>
      <w:proofErr w:type="spellEnd"/>
      <w:r>
        <w:rPr>
          <w:color w:val="000000"/>
        </w:rPr>
        <w:t xml:space="preserve"> CCD, cu consiliul de </w:t>
      </w:r>
      <w:proofErr w:type="spellStart"/>
      <w:r>
        <w:rPr>
          <w:color w:val="000000"/>
        </w:rPr>
        <w:t>administraţie</w:t>
      </w:r>
      <w:proofErr w:type="spellEnd"/>
      <w:r>
        <w:rPr>
          <w:color w:val="000000"/>
        </w:rPr>
        <w:t xml:space="preserve"> </w:t>
      </w:r>
      <w:proofErr w:type="spellStart"/>
      <w:r>
        <w:rPr>
          <w:color w:val="000000"/>
        </w:rPr>
        <w:t>şi</w:t>
      </w:r>
      <w:proofErr w:type="spellEnd"/>
      <w:r>
        <w:rPr>
          <w:color w:val="000000"/>
        </w:rPr>
        <w:t xml:space="preserve"> cu consiliul profesoral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871DD70" w14:textId="77777777" w:rsidR="00312434" w:rsidRDefault="00000000">
      <w:pPr>
        <w:spacing w:before="26" w:after="0"/>
      </w:pPr>
      <w:r>
        <w:rPr>
          <w:color w:val="000000"/>
        </w:rPr>
        <w:t xml:space="preserve">(7)Organizarea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Comisiei pentru evaluarea </w:t>
      </w:r>
      <w:proofErr w:type="spellStart"/>
      <w:r>
        <w:rPr>
          <w:color w:val="000000"/>
        </w:rPr>
        <w:t>şi</w:t>
      </w:r>
      <w:proofErr w:type="spellEnd"/>
      <w:r>
        <w:rPr>
          <w:color w:val="000000"/>
        </w:rPr>
        <w:t xml:space="preserve"> asigurarea </w:t>
      </w:r>
      <w:proofErr w:type="spellStart"/>
      <w:r>
        <w:rPr>
          <w:color w:val="000000"/>
        </w:rPr>
        <w:t>calităţii</w:t>
      </w:r>
      <w:proofErr w:type="spellEnd"/>
      <w:r>
        <w:rPr>
          <w:color w:val="000000"/>
        </w:rPr>
        <w:t xml:space="preserve"> </w:t>
      </w:r>
      <w:proofErr w:type="spellStart"/>
      <w:r>
        <w:rPr>
          <w:color w:val="000000"/>
        </w:rPr>
        <w:t>şi</w:t>
      </w:r>
      <w:proofErr w:type="spellEnd"/>
      <w:r>
        <w:rPr>
          <w:color w:val="000000"/>
        </w:rPr>
        <w:t xml:space="preserve"> Comisiei pentru formare </w:t>
      </w:r>
      <w:proofErr w:type="spellStart"/>
      <w:r>
        <w:rPr>
          <w:color w:val="000000"/>
        </w:rPr>
        <w:t>şi</w:t>
      </w:r>
      <w:proofErr w:type="spellEnd"/>
      <w:r>
        <w:rPr>
          <w:color w:val="000000"/>
        </w:rPr>
        <w:t xml:space="preserve"> dezvoltare în cariera didactică sunt stabilite prin prevederile Regulamentului-cadru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aprobat prin ordin al ministrului </w:t>
      </w:r>
      <w:proofErr w:type="spellStart"/>
      <w:r>
        <w:rPr>
          <w:color w:val="000000"/>
        </w:rPr>
        <w:t>educaţiei</w:t>
      </w:r>
      <w:proofErr w:type="spellEnd"/>
      <w:r>
        <w:rPr>
          <w:color w:val="000000"/>
        </w:rPr>
        <w:t>.</w:t>
      </w:r>
    </w:p>
    <w:p w14:paraId="234904DB" w14:textId="77777777" w:rsidR="00312434" w:rsidRDefault="00312434">
      <w:pPr>
        <w:spacing w:after="0"/>
      </w:pPr>
    </w:p>
    <w:p w14:paraId="434C0001" w14:textId="77777777" w:rsidR="00312434" w:rsidRDefault="00000000">
      <w:pPr>
        <w:spacing w:before="80" w:after="0"/>
        <w:jc w:val="center"/>
      </w:pPr>
      <w:r>
        <w:rPr>
          <w:b/>
          <w:color w:val="000000"/>
        </w:rPr>
        <w:t xml:space="preserve">SECŢIUNEA 3:Participarea în programe ale Uniunii Europene în domeniul </w:t>
      </w:r>
      <w:proofErr w:type="spellStart"/>
      <w:r>
        <w:rPr>
          <w:b/>
          <w:color w:val="000000"/>
        </w:rPr>
        <w:t>educaţiei</w:t>
      </w:r>
      <w:proofErr w:type="spellEnd"/>
    </w:p>
    <w:p w14:paraId="55A8F3EA" w14:textId="77777777" w:rsidR="00312434" w:rsidRDefault="00312434">
      <w:pPr>
        <w:spacing w:before="80" w:after="0"/>
      </w:pPr>
    </w:p>
    <w:p w14:paraId="4DA231C5" w14:textId="77777777" w:rsidR="00312434" w:rsidRDefault="00000000">
      <w:pPr>
        <w:spacing w:after="0"/>
      </w:pPr>
      <w:r>
        <w:rPr>
          <w:b/>
          <w:color w:val="000000"/>
        </w:rPr>
        <w:t xml:space="preserve">Art. 131 </w:t>
      </w:r>
    </w:p>
    <w:p w14:paraId="625C43A2" w14:textId="77777777" w:rsidR="00312434" w:rsidRDefault="00000000">
      <w:pPr>
        <w:spacing w:after="0"/>
      </w:pPr>
      <w:r>
        <w:rPr>
          <w:color w:val="000000"/>
        </w:rPr>
        <w:t xml:space="preserve">(1)Ministerul </w:t>
      </w:r>
      <w:proofErr w:type="spellStart"/>
      <w:r>
        <w:rPr>
          <w:color w:val="000000"/>
        </w:rPr>
        <w:t>Educaţiei</w:t>
      </w:r>
      <w:proofErr w:type="spellEnd"/>
      <w:r>
        <w:rPr>
          <w:color w:val="000000"/>
        </w:rPr>
        <w:t xml:space="preserve"> </w:t>
      </w:r>
      <w:proofErr w:type="spellStart"/>
      <w:r>
        <w:rPr>
          <w:color w:val="000000"/>
        </w:rPr>
        <w:t>susţine</w:t>
      </w:r>
      <w:proofErr w:type="spellEnd"/>
      <w:r>
        <w:rPr>
          <w:color w:val="000000"/>
        </w:rPr>
        <w:t xml:space="preserve"> implicarea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în programe ale Uniunii Europene în domeniul </w:t>
      </w:r>
      <w:proofErr w:type="spellStart"/>
      <w:r>
        <w:rPr>
          <w:color w:val="000000"/>
        </w:rPr>
        <w:t>educaţiei</w:t>
      </w:r>
      <w:proofErr w:type="spellEnd"/>
      <w:r>
        <w:rPr>
          <w:color w:val="000000"/>
        </w:rPr>
        <w:t xml:space="preserve">, ca instrument de dezvoltare </w:t>
      </w:r>
      <w:proofErr w:type="spellStart"/>
      <w:r>
        <w:rPr>
          <w:color w:val="000000"/>
        </w:rPr>
        <w:t>instituţională</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creştere</w:t>
      </w:r>
      <w:proofErr w:type="spellEnd"/>
      <w:r>
        <w:rPr>
          <w:color w:val="000000"/>
        </w:rPr>
        <w:t xml:space="preserve"> 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w:t>
      </w:r>
    </w:p>
    <w:p w14:paraId="089B7B5E" w14:textId="77777777" w:rsidR="00312434" w:rsidRDefault="00000000">
      <w:pPr>
        <w:spacing w:before="26" w:after="0"/>
      </w:pPr>
      <w:r>
        <w:rPr>
          <w:color w:val="000000"/>
        </w:rPr>
        <w:t xml:space="preserve">(2)Rezultatele </w:t>
      </w:r>
      <w:proofErr w:type="spellStart"/>
      <w:r>
        <w:rPr>
          <w:color w:val="000000"/>
        </w:rPr>
        <w:t>învăţării</w:t>
      </w:r>
      <w:proofErr w:type="spellEnd"/>
      <w:r>
        <w:rPr>
          <w:color w:val="000000"/>
        </w:rPr>
        <w:t xml:space="preserve"> </w:t>
      </w:r>
      <w:proofErr w:type="spellStart"/>
      <w:r>
        <w:rPr>
          <w:color w:val="000000"/>
        </w:rPr>
        <w:t>obţinute</w:t>
      </w:r>
      <w:proofErr w:type="spellEnd"/>
      <w:r>
        <w:rPr>
          <w:color w:val="000000"/>
        </w:rPr>
        <w:t xml:space="preserve"> de către cadrele didactice care participă la </w:t>
      </w:r>
      <w:proofErr w:type="spellStart"/>
      <w:r>
        <w:rPr>
          <w:color w:val="000000"/>
        </w:rPr>
        <w:t>mobilităţi</w:t>
      </w:r>
      <w:proofErr w:type="spellEnd"/>
      <w:r>
        <w:rPr>
          <w:color w:val="000000"/>
        </w:rPr>
        <w:t xml:space="preserve"> cu scop de </w:t>
      </w:r>
      <w:proofErr w:type="spellStart"/>
      <w:r>
        <w:rPr>
          <w:color w:val="000000"/>
        </w:rPr>
        <w:t>învăţare</w:t>
      </w:r>
      <w:proofErr w:type="spellEnd"/>
      <w:r>
        <w:rPr>
          <w:color w:val="000000"/>
        </w:rPr>
        <w:t xml:space="preserve"> în proiectele </w:t>
      </w:r>
      <w:proofErr w:type="spellStart"/>
      <w:r>
        <w:rPr>
          <w:color w:val="000000"/>
        </w:rPr>
        <w:t>finanţate</w:t>
      </w:r>
      <w:proofErr w:type="spellEnd"/>
      <w:r>
        <w:rPr>
          <w:color w:val="000000"/>
        </w:rPr>
        <w:t xml:space="preserve"> prin programele UE în domeniul </w:t>
      </w:r>
      <w:proofErr w:type="spellStart"/>
      <w:r>
        <w:rPr>
          <w:color w:val="000000"/>
        </w:rPr>
        <w:t>educaţiei</w:t>
      </w:r>
      <w:proofErr w:type="spellEnd"/>
      <w:r>
        <w:rPr>
          <w:color w:val="000000"/>
        </w:rPr>
        <w:t xml:space="preserve"> vor fi recunoscute </w:t>
      </w:r>
      <w:proofErr w:type="spellStart"/>
      <w:r>
        <w:rPr>
          <w:color w:val="000000"/>
        </w:rPr>
        <w:t>şi</w:t>
      </w:r>
      <w:proofErr w:type="spellEnd"/>
      <w:r>
        <w:rPr>
          <w:color w:val="000000"/>
        </w:rPr>
        <w:t xml:space="preserve"> echivalate în baza metodologiei de acordare a ECTS în </w:t>
      </w:r>
      <w:proofErr w:type="spellStart"/>
      <w:r>
        <w:rPr>
          <w:color w:val="000000"/>
        </w:rPr>
        <w:t>învăţarea</w:t>
      </w:r>
      <w:proofErr w:type="spellEnd"/>
      <w:r>
        <w:rPr>
          <w:color w:val="000000"/>
        </w:rPr>
        <w:t xml:space="preserve"> pe tot parcursul </w:t>
      </w:r>
      <w:proofErr w:type="spellStart"/>
      <w:r>
        <w:rPr>
          <w:color w:val="000000"/>
        </w:rPr>
        <w:t>vieţii</w:t>
      </w:r>
      <w:proofErr w:type="spellEnd"/>
      <w:r>
        <w:rPr>
          <w:color w:val="000000"/>
        </w:rPr>
        <w:t xml:space="preserve">, ce se aprobă prin ordin al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care este aplicată de CCD/CNFDCD.</w:t>
      </w:r>
    </w:p>
    <w:p w14:paraId="4FD86CA3" w14:textId="77777777" w:rsidR="00312434" w:rsidRDefault="00000000">
      <w:pPr>
        <w:spacing w:before="26" w:after="0"/>
      </w:pPr>
      <w:r>
        <w:rPr>
          <w:color w:val="000000"/>
        </w:rPr>
        <w:t xml:space="preserve">(3)Rezultatele </w:t>
      </w:r>
      <w:proofErr w:type="spellStart"/>
      <w:r>
        <w:rPr>
          <w:color w:val="000000"/>
        </w:rPr>
        <w:t>învăţării</w:t>
      </w:r>
      <w:proofErr w:type="spellEnd"/>
      <w:r>
        <w:rPr>
          <w:color w:val="000000"/>
        </w:rPr>
        <w:t xml:space="preserve"> </w:t>
      </w:r>
      <w:proofErr w:type="spellStart"/>
      <w:r>
        <w:rPr>
          <w:color w:val="000000"/>
        </w:rPr>
        <w:t>obţinute</w:t>
      </w:r>
      <w:proofErr w:type="spellEnd"/>
      <w:r>
        <w:rPr>
          <w:color w:val="000000"/>
        </w:rPr>
        <w:t xml:space="preserve"> de elevii care participă la </w:t>
      </w:r>
      <w:proofErr w:type="spellStart"/>
      <w:r>
        <w:rPr>
          <w:color w:val="000000"/>
        </w:rPr>
        <w:t>mobilităţi</w:t>
      </w:r>
      <w:proofErr w:type="spellEnd"/>
      <w:r>
        <w:rPr>
          <w:color w:val="000000"/>
        </w:rPr>
        <w:t xml:space="preserve"> în proiectele </w:t>
      </w:r>
      <w:proofErr w:type="spellStart"/>
      <w:r>
        <w:rPr>
          <w:color w:val="000000"/>
        </w:rPr>
        <w:t>finanţate</w:t>
      </w:r>
      <w:proofErr w:type="spellEnd"/>
      <w:r>
        <w:rPr>
          <w:color w:val="000000"/>
        </w:rPr>
        <w:t xml:space="preserve"> prin programele UE în domeniul </w:t>
      </w:r>
      <w:proofErr w:type="spellStart"/>
      <w:r>
        <w:rPr>
          <w:color w:val="000000"/>
        </w:rPr>
        <w:t>educaţiei</w:t>
      </w:r>
      <w:proofErr w:type="spellEnd"/>
      <w:r>
        <w:rPr>
          <w:color w:val="000000"/>
        </w:rPr>
        <w:t xml:space="preserve"> vor fi recunoscute printr-o metodologie specifică aprobată prin ordin al ministrului </w:t>
      </w:r>
      <w:proofErr w:type="spellStart"/>
      <w:r>
        <w:rPr>
          <w:color w:val="000000"/>
        </w:rPr>
        <w:t>educaţiei</w:t>
      </w:r>
      <w:proofErr w:type="spellEnd"/>
      <w:r>
        <w:rPr>
          <w:color w:val="000000"/>
        </w:rPr>
        <w:t>.</w:t>
      </w:r>
    </w:p>
    <w:p w14:paraId="3CCC787D" w14:textId="77777777" w:rsidR="00312434" w:rsidRDefault="00000000">
      <w:pPr>
        <w:spacing w:before="26" w:after="0"/>
      </w:pPr>
      <w:r>
        <w:rPr>
          <w:color w:val="000000"/>
        </w:rPr>
        <w:t xml:space="preserve">(4)Conducerile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vor sprijini participarea cadrelor didactice la </w:t>
      </w:r>
      <w:proofErr w:type="spellStart"/>
      <w:r>
        <w:rPr>
          <w:color w:val="000000"/>
        </w:rPr>
        <w:t>mobilităţi</w:t>
      </w:r>
      <w:proofErr w:type="spellEnd"/>
      <w:r>
        <w:rPr>
          <w:color w:val="000000"/>
        </w:rPr>
        <w:t xml:space="preserve"> cu scop de </w:t>
      </w:r>
      <w:proofErr w:type="spellStart"/>
      <w:r>
        <w:rPr>
          <w:color w:val="000000"/>
        </w:rPr>
        <w:t>învăţare</w:t>
      </w:r>
      <w:proofErr w:type="spellEnd"/>
      <w:r>
        <w:rPr>
          <w:color w:val="000000"/>
        </w:rPr>
        <w:t xml:space="preserve">, prin asigurarea suplinirii pe perioada </w:t>
      </w:r>
      <w:proofErr w:type="spellStart"/>
      <w:r>
        <w:rPr>
          <w:color w:val="000000"/>
        </w:rPr>
        <w:t>mobilităţii</w:t>
      </w:r>
      <w:proofErr w:type="spellEnd"/>
      <w:r>
        <w:rPr>
          <w:color w:val="000000"/>
        </w:rPr>
        <w:t xml:space="preserve">, utilizând resurse financiare din </w:t>
      </w:r>
      <w:proofErr w:type="spellStart"/>
      <w:r>
        <w:rPr>
          <w:color w:val="000000"/>
        </w:rPr>
        <w:t>finanţarea</w:t>
      </w:r>
      <w:proofErr w:type="spellEnd"/>
      <w:r>
        <w:rPr>
          <w:color w:val="000000"/>
        </w:rPr>
        <w:t xml:space="preserve"> complementară, conform art. 140 alin. (2) lit. h). Perioada în care cadrele didactice </w:t>
      </w:r>
      <w:proofErr w:type="spellStart"/>
      <w:r>
        <w:rPr>
          <w:color w:val="000000"/>
        </w:rPr>
        <w:t>şi</w:t>
      </w:r>
      <w:proofErr w:type="spellEnd"/>
      <w:r>
        <w:rPr>
          <w:color w:val="000000"/>
        </w:rPr>
        <w:t xml:space="preserve"> de conducere participă la </w:t>
      </w:r>
      <w:proofErr w:type="spellStart"/>
      <w:r>
        <w:rPr>
          <w:color w:val="000000"/>
        </w:rPr>
        <w:t>mobilităţi</w:t>
      </w:r>
      <w:proofErr w:type="spellEnd"/>
      <w:r>
        <w:rPr>
          <w:color w:val="000000"/>
        </w:rPr>
        <w:t xml:space="preserve"> cu scop de </w:t>
      </w:r>
      <w:proofErr w:type="spellStart"/>
      <w:r>
        <w:rPr>
          <w:color w:val="000000"/>
        </w:rPr>
        <w:t>învăţare</w:t>
      </w:r>
      <w:proofErr w:type="spellEnd"/>
      <w:r>
        <w:rPr>
          <w:color w:val="000000"/>
        </w:rPr>
        <w:t xml:space="preserve"> este considerată perioadă de activitate, </w:t>
      </w:r>
      <w:proofErr w:type="spellStart"/>
      <w:r>
        <w:rPr>
          <w:color w:val="000000"/>
        </w:rPr>
        <w:t>participanţii</w:t>
      </w:r>
      <w:proofErr w:type="spellEnd"/>
      <w:r>
        <w:rPr>
          <w:color w:val="000000"/>
        </w:rPr>
        <w:t xml:space="preserve"> beneficiind de toate drepturile salariale din </w:t>
      </w:r>
      <w:proofErr w:type="spellStart"/>
      <w:r>
        <w:rPr>
          <w:color w:val="000000"/>
        </w:rPr>
        <w:t>ţară</w:t>
      </w:r>
      <w:proofErr w:type="spellEnd"/>
      <w:r>
        <w:rPr>
          <w:color w:val="000000"/>
        </w:rPr>
        <w:t xml:space="preserve"> conform </w:t>
      </w:r>
      <w:proofErr w:type="spellStart"/>
      <w:r>
        <w:rPr>
          <w:color w:val="000000"/>
        </w:rPr>
        <w:t>legislaţiei</w:t>
      </w:r>
      <w:proofErr w:type="spellEnd"/>
      <w:r>
        <w:rPr>
          <w:color w:val="000000"/>
        </w:rPr>
        <w:t xml:space="preserve"> în vigoare.</w:t>
      </w:r>
    </w:p>
    <w:p w14:paraId="0B3733FF" w14:textId="77777777" w:rsidR="00312434" w:rsidRDefault="00000000">
      <w:pPr>
        <w:spacing w:before="26" w:after="0"/>
      </w:pPr>
      <w:r>
        <w:rPr>
          <w:color w:val="000000"/>
        </w:rPr>
        <w:t xml:space="preserve">(5)Conducerea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are </w:t>
      </w:r>
      <w:proofErr w:type="spellStart"/>
      <w:r>
        <w:rPr>
          <w:color w:val="000000"/>
        </w:rPr>
        <w:t>obligaţia</w:t>
      </w:r>
      <w:proofErr w:type="spellEnd"/>
      <w:r>
        <w:rPr>
          <w:color w:val="000000"/>
        </w:rPr>
        <w:t xml:space="preserve"> de a sprijini participarea elevilor la </w:t>
      </w:r>
      <w:proofErr w:type="spellStart"/>
      <w:r>
        <w:rPr>
          <w:color w:val="000000"/>
        </w:rPr>
        <w:t>mobilităţi</w:t>
      </w:r>
      <w:proofErr w:type="spellEnd"/>
      <w:r>
        <w:rPr>
          <w:color w:val="000000"/>
        </w:rPr>
        <w:t xml:space="preserve"> cu scop </w:t>
      </w:r>
      <w:proofErr w:type="spellStart"/>
      <w:r>
        <w:rPr>
          <w:color w:val="000000"/>
        </w:rPr>
        <w:t>educaţional</w:t>
      </w:r>
      <w:proofErr w:type="spellEnd"/>
      <w:r>
        <w:rPr>
          <w:color w:val="000000"/>
        </w:rPr>
        <w:t xml:space="preserve"> </w:t>
      </w:r>
      <w:proofErr w:type="spellStart"/>
      <w:r>
        <w:rPr>
          <w:color w:val="000000"/>
        </w:rPr>
        <w:t>şi</w:t>
      </w:r>
      <w:proofErr w:type="spellEnd"/>
      <w:r>
        <w:rPr>
          <w:color w:val="000000"/>
        </w:rPr>
        <w:t xml:space="preserve"> să asigure </w:t>
      </w:r>
      <w:proofErr w:type="spellStart"/>
      <w:r>
        <w:rPr>
          <w:color w:val="000000"/>
        </w:rPr>
        <w:t>recunoaşterea</w:t>
      </w:r>
      <w:proofErr w:type="spellEnd"/>
      <w:r>
        <w:rPr>
          <w:color w:val="000000"/>
        </w:rPr>
        <w:t xml:space="preserve"> stagiului sau perioadei petrecute în străinătate ca fiind echivalentă cu perioada de </w:t>
      </w:r>
      <w:proofErr w:type="spellStart"/>
      <w:r>
        <w:rPr>
          <w:color w:val="000000"/>
        </w:rPr>
        <w:t>prezenţă</w:t>
      </w:r>
      <w:proofErr w:type="spellEnd"/>
      <w:r>
        <w:rPr>
          <w:color w:val="000000"/>
        </w:rPr>
        <w:t xml:space="preserve"> la </w:t>
      </w:r>
      <w:proofErr w:type="spellStart"/>
      <w:r>
        <w:rPr>
          <w:color w:val="000000"/>
        </w:rPr>
        <w:t>activităţile</w:t>
      </w:r>
      <w:proofErr w:type="spellEnd"/>
      <w:r>
        <w:rPr>
          <w:color w:val="000000"/>
        </w:rPr>
        <w:t xml:space="preserve"> </w:t>
      </w:r>
      <w:proofErr w:type="spellStart"/>
      <w:r>
        <w:rPr>
          <w:color w:val="000000"/>
        </w:rPr>
        <w:t>obişnuite</w:t>
      </w:r>
      <w:proofErr w:type="spellEnd"/>
      <w:r>
        <w:rPr>
          <w:color w:val="000000"/>
        </w:rPr>
        <w:t xml:space="preserve"> ale </w:t>
      </w:r>
      <w:proofErr w:type="spellStart"/>
      <w:r>
        <w:rPr>
          <w:color w:val="000000"/>
        </w:rPr>
        <w:t>şcolii</w:t>
      </w:r>
      <w:proofErr w:type="spellEnd"/>
      <w:r>
        <w:rPr>
          <w:color w:val="000000"/>
        </w:rPr>
        <w:t xml:space="preserve">. În acest sens se vor dezvolta </w:t>
      </w:r>
      <w:proofErr w:type="spellStart"/>
      <w:r>
        <w:rPr>
          <w:color w:val="000000"/>
        </w:rPr>
        <w:t>şi</w:t>
      </w:r>
      <w:proofErr w:type="spellEnd"/>
      <w:r>
        <w:rPr>
          <w:color w:val="000000"/>
        </w:rPr>
        <w:t xml:space="preserve"> aplica metodologii specifice de evaluare a </w:t>
      </w:r>
      <w:proofErr w:type="spellStart"/>
      <w:r>
        <w:rPr>
          <w:color w:val="000000"/>
        </w:rPr>
        <w:t>competenţelor</w:t>
      </w:r>
      <w:proofErr w:type="spellEnd"/>
      <w:r>
        <w:rPr>
          <w:color w:val="000000"/>
        </w:rPr>
        <w:t xml:space="preserve"> dobândite de elevi în timpul stagiului în străinătate, care vor fi aprobate prin ordin al ministrului </w:t>
      </w:r>
      <w:proofErr w:type="spellStart"/>
      <w:r>
        <w:rPr>
          <w:color w:val="000000"/>
        </w:rPr>
        <w:t>educaţiei</w:t>
      </w:r>
      <w:proofErr w:type="spellEnd"/>
      <w:r>
        <w:rPr>
          <w:color w:val="000000"/>
        </w:rPr>
        <w:t xml:space="preserve">. Aceste metodologii vor fi folosite pentru a echivala </w:t>
      </w:r>
      <w:proofErr w:type="spellStart"/>
      <w:r>
        <w:rPr>
          <w:color w:val="000000"/>
        </w:rPr>
        <w:t>şi</w:t>
      </w:r>
      <w:proofErr w:type="spellEnd"/>
      <w:r>
        <w:rPr>
          <w:color w:val="000000"/>
        </w:rPr>
        <w:t xml:space="preserve"> </w:t>
      </w:r>
      <w:proofErr w:type="spellStart"/>
      <w:r>
        <w:rPr>
          <w:color w:val="000000"/>
        </w:rPr>
        <w:t>recunoaşte</w:t>
      </w:r>
      <w:proofErr w:type="spellEnd"/>
      <w:r>
        <w:rPr>
          <w:color w:val="000000"/>
        </w:rPr>
        <w:t xml:space="preserve"> </w:t>
      </w:r>
      <w:proofErr w:type="spellStart"/>
      <w:r>
        <w:rPr>
          <w:color w:val="000000"/>
        </w:rPr>
        <w:t>competenţele</w:t>
      </w:r>
      <w:proofErr w:type="spellEnd"/>
      <w:r>
        <w:rPr>
          <w:color w:val="000000"/>
        </w:rPr>
        <w:t xml:space="preserve"> dobândite în străinătate cu cele dobândite în unitatea de </w:t>
      </w:r>
      <w:proofErr w:type="spellStart"/>
      <w:r>
        <w:rPr>
          <w:color w:val="000000"/>
        </w:rPr>
        <w:t>învăţământ</w:t>
      </w:r>
      <w:proofErr w:type="spellEnd"/>
      <w:r>
        <w:rPr>
          <w:color w:val="000000"/>
        </w:rPr>
        <w:t xml:space="preserve"> de origine. De asemenea, conducerea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va lua măsurile necesare pentru a motiva </w:t>
      </w:r>
      <w:proofErr w:type="spellStart"/>
      <w:r>
        <w:rPr>
          <w:color w:val="000000"/>
        </w:rPr>
        <w:t>absenţele</w:t>
      </w:r>
      <w:proofErr w:type="spellEnd"/>
      <w:r>
        <w:rPr>
          <w:color w:val="000000"/>
        </w:rPr>
        <w:t xml:space="preserve"> elevilor care participă la astfel de </w:t>
      </w:r>
      <w:proofErr w:type="spellStart"/>
      <w:r>
        <w:rPr>
          <w:color w:val="000000"/>
        </w:rPr>
        <w:t>mobilităţi</w:t>
      </w:r>
      <w:proofErr w:type="spellEnd"/>
      <w:r>
        <w:rPr>
          <w:color w:val="000000"/>
        </w:rPr>
        <w:t xml:space="preserve"> </w:t>
      </w:r>
      <w:proofErr w:type="spellStart"/>
      <w:r>
        <w:rPr>
          <w:color w:val="000000"/>
        </w:rPr>
        <w:t>şi</w:t>
      </w:r>
      <w:proofErr w:type="spellEnd"/>
      <w:r>
        <w:rPr>
          <w:color w:val="000000"/>
        </w:rPr>
        <w:t xml:space="preserve"> pentru a permite recuperarea materiei pierdute, în conformitate cu </w:t>
      </w:r>
      <w:proofErr w:type="spellStart"/>
      <w:r>
        <w:rPr>
          <w:color w:val="000000"/>
        </w:rPr>
        <w:t>legislaţia</w:t>
      </w:r>
      <w:proofErr w:type="spellEnd"/>
      <w:r>
        <w:rPr>
          <w:color w:val="000000"/>
        </w:rPr>
        <w:t xml:space="preserve"> în vigoare.</w:t>
      </w:r>
    </w:p>
    <w:p w14:paraId="5FD27648" w14:textId="77777777" w:rsidR="00312434" w:rsidRDefault="00000000">
      <w:pPr>
        <w:spacing w:before="26" w:after="0"/>
      </w:pPr>
      <w:r>
        <w:rPr>
          <w:color w:val="000000"/>
        </w:rPr>
        <w:lastRenderedPageBreak/>
        <w:t xml:space="preserve">(6)În vederea stimulării participării elevilor la programele </w:t>
      </w:r>
      <w:proofErr w:type="spellStart"/>
      <w:r>
        <w:rPr>
          <w:color w:val="000000"/>
        </w:rPr>
        <w:t>internaţionale</w:t>
      </w:r>
      <w:proofErr w:type="spellEnd"/>
      <w:r>
        <w:rPr>
          <w:color w:val="000000"/>
        </w:rPr>
        <w:t xml:space="preserve"> de mobilitate </w:t>
      </w:r>
      <w:proofErr w:type="spellStart"/>
      <w:r>
        <w:rPr>
          <w:color w:val="000000"/>
        </w:rPr>
        <w:t>şi</w:t>
      </w:r>
      <w:proofErr w:type="spellEnd"/>
      <w:r>
        <w:rPr>
          <w:color w:val="000000"/>
        </w:rPr>
        <w:t xml:space="preserve"> a </w:t>
      </w:r>
      <w:proofErr w:type="spellStart"/>
      <w:r>
        <w:rPr>
          <w:color w:val="000000"/>
        </w:rPr>
        <w:t>recunoaşterii</w:t>
      </w:r>
      <w:proofErr w:type="spellEnd"/>
      <w:r>
        <w:rPr>
          <w:color w:val="000000"/>
        </w:rPr>
        <w:t xml:space="preserve"> realizărilor lor, Ministerul </w:t>
      </w:r>
      <w:proofErr w:type="spellStart"/>
      <w:r>
        <w:rPr>
          <w:color w:val="000000"/>
        </w:rPr>
        <w:t>Educaţiei</w:t>
      </w:r>
      <w:proofErr w:type="spellEnd"/>
      <w:r>
        <w:rPr>
          <w:color w:val="000000"/>
        </w:rPr>
        <w:t xml:space="preserve"> va promova portofoliul </w:t>
      </w:r>
      <w:proofErr w:type="spellStart"/>
      <w:r>
        <w:rPr>
          <w:color w:val="000000"/>
        </w:rPr>
        <w:t>Europass</w:t>
      </w:r>
      <w:proofErr w:type="spellEnd"/>
      <w:r>
        <w:rPr>
          <w:color w:val="000000"/>
        </w:rPr>
        <w:t xml:space="preserve"> de </w:t>
      </w:r>
      <w:proofErr w:type="spellStart"/>
      <w:r>
        <w:rPr>
          <w:color w:val="000000"/>
        </w:rPr>
        <w:t>recunoaştere</w:t>
      </w:r>
      <w:proofErr w:type="spellEnd"/>
      <w:r>
        <w:rPr>
          <w:color w:val="000000"/>
        </w:rPr>
        <w:t xml:space="preserve"> a perioadei petrecute în străinătate, în cazul finalizării cu succes a stagiului de mobilitate. Acestea vor fi incluse în dosarele </w:t>
      </w:r>
      <w:proofErr w:type="spellStart"/>
      <w:r>
        <w:rPr>
          <w:color w:val="000000"/>
        </w:rPr>
        <w:t>şcolare</w:t>
      </w:r>
      <w:proofErr w:type="spellEnd"/>
      <w:r>
        <w:rPr>
          <w:color w:val="000000"/>
        </w:rPr>
        <w:t xml:space="preserve"> ale elevilor </w:t>
      </w:r>
      <w:proofErr w:type="spellStart"/>
      <w:r>
        <w:rPr>
          <w:color w:val="000000"/>
        </w:rPr>
        <w:t>şi</w:t>
      </w:r>
      <w:proofErr w:type="spellEnd"/>
      <w:r>
        <w:rPr>
          <w:color w:val="000000"/>
        </w:rPr>
        <w:t xml:space="preserve"> în alte documente oficiale relevante.</w:t>
      </w:r>
    </w:p>
    <w:p w14:paraId="28108E49" w14:textId="77777777" w:rsidR="00312434" w:rsidRDefault="00000000">
      <w:pPr>
        <w:spacing w:before="26" w:after="0"/>
      </w:pPr>
      <w:r>
        <w:rPr>
          <w:color w:val="000000"/>
        </w:rPr>
        <w:t xml:space="preserve">(7)Ministerul </w:t>
      </w:r>
      <w:proofErr w:type="spellStart"/>
      <w:r>
        <w:rPr>
          <w:color w:val="000000"/>
        </w:rPr>
        <w:t>Educaţiei</w:t>
      </w:r>
      <w:proofErr w:type="spellEnd"/>
      <w:r>
        <w:rPr>
          <w:color w:val="000000"/>
        </w:rPr>
        <w:t xml:space="preserve"> va sprijini organizarea de evenimente de promovare a programelor </w:t>
      </w:r>
      <w:proofErr w:type="spellStart"/>
      <w:r>
        <w:rPr>
          <w:color w:val="000000"/>
        </w:rPr>
        <w:t>internaţionale</w:t>
      </w:r>
      <w:proofErr w:type="spellEnd"/>
      <w:r>
        <w:rPr>
          <w:color w:val="000000"/>
        </w:rPr>
        <w:t xml:space="preserve"> de mobilitate </w:t>
      </w:r>
      <w:proofErr w:type="spellStart"/>
      <w:r>
        <w:rPr>
          <w:color w:val="000000"/>
        </w:rPr>
        <w:t>şi</w:t>
      </w:r>
      <w:proofErr w:type="spellEnd"/>
      <w:r>
        <w:rPr>
          <w:color w:val="000000"/>
        </w:rPr>
        <w:t xml:space="preserve"> a realizărilor elevilor care au participat la aceste programe, în scopul de a </w:t>
      </w:r>
      <w:proofErr w:type="spellStart"/>
      <w:r>
        <w:rPr>
          <w:color w:val="000000"/>
        </w:rPr>
        <w:t>creşte</w:t>
      </w:r>
      <w:proofErr w:type="spellEnd"/>
      <w:r>
        <w:rPr>
          <w:color w:val="000000"/>
        </w:rPr>
        <w:t xml:space="preserve"> gradul de </w:t>
      </w:r>
      <w:proofErr w:type="spellStart"/>
      <w:r>
        <w:rPr>
          <w:color w:val="000000"/>
        </w:rPr>
        <w:t>conştientizare</w:t>
      </w:r>
      <w:proofErr w:type="spellEnd"/>
      <w:r>
        <w:rPr>
          <w:color w:val="000000"/>
        </w:rPr>
        <w:t xml:space="preserve"> </w:t>
      </w:r>
      <w:proofErr w:type="spellStart"/>
      <w:r>
        <w:rPr>
          <w:color w:val="000000"/>
        </w:rPr>
        <w:t>şi</w:t>
      </w:r>
      <w:proofErr w:type="spellEnd"/>
      <w:r>
        <w:rPr>
          <w:color w:val="000000"/>
        </w:rPr>
        <w:t xml:space="preserve"> de implicare a </w:t>
      </w:r>
      <w:proofErr w:type="spellStart"/>
      <w:r>
        <w:rPr>
          <w:color w:val="000000"/>
        </w:rPr>
        <w:t>comunităţilor</w:t>
      </w:r>
      <w:proofErr w:type="spellEnd"/>
      <w:r>
        <w:rPr>
          <w:color w:val="000000"/>
        </w:rPr>
        <w:t xml:space="preserve"> locale în aceste proiecte.</w:t>
      </w:r>
    </w:p>
    <w:p w14:paraId="1E2F501A" w14:textId="77777777" w:rsidR="00312434" w:rsidRDefault="00000000">
      <w:pPr>
        <w:spacing w:before="26" w:after="0"/>
      </w:pPr>
      <w:r>
        <w:rPr>
          <w:color w:val="000000"/>
        </w:rPr>
        <w:t xml:space="preserve">(8)Participarea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în proiectele </w:t>
      </w:r>
      <w:proofErr w:type="spellStart"/>
      <w:r>
        <w:rPr>
          <w:color w:val="000000"/>
        </w:rPr>
        <w:t>finanţate</w:t>
      </w:r>
      <w:proofErr w:type="spellEnd"/>
      <w:r>
        <w:rPr>
          <w:color w:val="000000"/>
        </w:rPr>
        <w:t xml:space="preserve"> prin programele UE în domeniul </w:t>
      </w:r>
      <w:proofErr w:type="spellStart"/>
      <w:r>
        <w:rPr>
          <w:color w:val="000000"/>
        </w:rPr>
        <w:t>educaţiei</w:t>
      </w:r>
      <w:proofErr w:type="spellEnd"/>
      <w:r>
        <w:rPr>
          <w:color w:val="000000"/>
        </w:rPr>
        <w:t xml:space="preserve">, numărul de </w:t>
      </w:r>
      <w:proofErr w:type="spellStart"/>
      <w:r>
        <w:rPr>
          <w:color w:val="000000"/>
        </w:rPr>
        <w:t>mobilităţi</w:t>
      </w:r>
      <w:proofErr w:type="spellEnd"/>
      <w:r>
        <w:rPr>
          <w:color w:val="000000"/>
        </w:rPr>
        <w:t xml:space="preserve"> realizate, rezultatele </w:t>
      </w:r>
      <w:proofErr w:type="spellStart"/>
      <w:r>
        <w:rPr>
          <w:color w:val="000000"/>
        </w:rPr>
        <w:t>şi</w:t>
      </w:r>
      <w:proofErr w:type="spellEnd"/>
      <w:r>
        <w:rPr>
          <w:color w:val="000000"/>
        </w:rPr>
        <w:t xml:space="preserve"> implementarea acestora se includ printre criteriile de evaluare generală a </w:t>
      </w:r>
      <w:proofErr w:type="spellStart"/>
      <w:r>
        <w:rPr>
          <w:color w:val="000000"/>
        </w:rPr>
        <w:t>performanţelor</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către ARACIIP </w:t>
      </w:r>
      <w:proofErr w:type="spellStart"/>
      <w:r>
        <w:rPr>
          <w:color w:val="000000"/>
        </w:rPr>
        <w:t>şi</w:t>
      </w:r>
      <w:proofErr w:type="spellEnd"/>
      <w:r>
        <w:rPr>
          <w:color w:val="000000"/>
        </w:rPr>
        <w:t xml:space="preserve"> printre criteriile de evaluare externă periodică a </w:t>
      </w:r>
      <w:proofErr w:type="spellStart"/>
      <w:r>
        <w:rPr>
          <w:color w:val="000000"/>
        </w:rPr>
        <w:t>calităţii</w:t>
      </w:r>
      <w:proofErr w:type="spellEnd"/>
      <w:r>
        <w:rPr>
          <w:color w:val="000000"/>
        </w:rPr>
        <w:t>.</w:t>
      </w:r>
    </w:p>
    <w:p w14:paraId="1820B729" w14:textId="77777777" w:rsidR="00312434" w:rsidRDefault="00000000">
      <w:pPr>
        <w:spacing w:before="26" w:after="0"/>
      </w:pPr>
      <w:r>
        <w:rPr>
          <w:color w:val="000000"/>
        </w:rPr>
        <w:t xml:space="preserve">(9)Metodologia de evaluare a cadrelor didactice </w:t>
      </w:r>
      <w:proofErr w:type="spellStart"/>
      <w:r>
        <w:rPr>
          <w:color w:val="000000"/>
        </w:rPr>
        <w:t>şi</w:t>
      </w:r>
      <w:proofErr w:type="spellEnd"/>
      <w:r>
        <w:rPr>
          <w:color w:val="000000"/>
        </w:rPr>
        <w:t xml:space="preserve"> didactice auxiliare va include un criteriu referitor la implicarea acestora în elaborarea </w:t>
      </w:r>
      <w:proofErr w:type="spellStart"/>
      <w:r>
        <w:rPr>
          <w:color w:val="000000"/>
        </w:rPr>
        <w:t>şi</w:t>
      </w:r>
      <w:proofErr w:type="spellEnd"/>
      <w:r>
        <w:rPr>
          <w:color w:val="000000"/>
        </w:rPr>
        <w:t xml:space="preserve"> implementarea proiectelor </w:t>
      </w:r>
      <w:proofErr w:type="spellStart"/>
      <w:r>
        <w:rPr>
          <w:color w:val="000000"/>
        </w:rPr>
        <w:t>finanţate</w:t>
      </w:r>
      <w:proofErr w:type="spellEnd"/>
      <w:r>
        <w:rPr>
          <w:color w:val="000000"/>
        </w:rPr>
        <w:t xml:space="preserve"> prin programele UE în domeniul </w:t>
      </w:r>
      <w:proofErr w:type="spellStart"/>
      <w:r>
        <w:rPr>
          <w:color w:val="000000"/>
        </w:rPr>
        <w:t>educaţiei</w:t>
      </w:r>
      <w:proofErr w:type="spellEnd"/>
      <w:r>
        <w:rPr>
          <w:color w:val="000000"/>
        </w:rPr>
        <w:t>.</w:t>
      </w:r>
    </w:p>
    <w:p w14:paraId="3A1F5ED6" w14:textId="77777777" w:rsidR="00312434" w:rsidRDefault="00000000">
      <w:pPr>
        <w:spacing w:before="26" w:after="0"/>
      </w:pPr>
      <w:r>
        <w:rPr>
          <w:noProof/>
        </w:rPr>
        <w:drawing>
          <wp:inline distT="0" distB="0" distL="0" distR="0" wp14:anchorId="13E80235" wp14:editId="46A95E0E">
            <wp:extent cx="152400" cy="152400"/>
            <wp:effectExtent l="0" t="0" r="0" b="0"/>
            <wp:docPr id="1218593703" name="Picture 12185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(10)Pentru </w:t>
      </w:r>
      <w:proofErr w:type="spellStart"/>
      <w:r>
        <w:rPr>
          <w:color w:val="000000"/>
        </w:rPr>
        <w:t>recunoaşterea</w:t>
      </w:r>
      <w:proofErr w:type="spellEnd"/>
      <w:r>
        <w:rPr>
          <w:color w:val="000000"/>
        </w:rPr>
        <w:t xml:space="preserve"> rezultatelor deosebite </w:t>
      </w:r>
      <w:proofErr w:type="spellStart"/>
      <w:r>
        <w:rPr>
          <w:color w:val="000000"/>
        </w:rPr>
        <w:t>obţinute</w:t>
      </w:r>
      <w:proofErr w:type="spellEnd"/>
      <w:r>
        <w:rPr>
          <w:color w:val="000000"/>
        </w:rPr>
        <w:t xml:space="preserve">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implementarea proiectelor </w:t>
      </w:r>
      <w:proofErr w:type="spellStart"/>
      <w:r>
        <w:rPr>
          <w:color w:val="000000"/>
        </w:rPr>
        <w:t>finanţate</w:t>
      </w:r>
      <w:proofErr w:type="spellEnd"/>
      <w:r>
        <w:rPr>
          <w:color w:val="000000"/>
        </w:rPr>
        <w:t xml:space="preserve"> prin programele UE în domeniul </w:t>
      </w:r>
      <w:proofErr w:type="spellStart"/>
      <w:r>
        <w:rPr>
          <w:color w:val="000000"/>
        </w:rPr>
        <w:t>educaţiei</w:t>
      </w:r>
      <w:proofErr w:type="spellEnd"/>
      <w:r>
        <w:rPr>
          <w:color w:val="000000"/>
        </w:rPr>
        <w:t xml:space="preserve">, Ministerul </w:t>
      </w:r>
      <w:proofErr w:type="spellStart"/>
      <w:r>
        <w:rPr>
          <w:color w:val="000000"/>
        </w:rPr>
        <w:t>Educaţiei</w:t>
      </w:r>
      <w:proofErr w:type="spellEnd"/>
      <w:r>
        <w:rPr>
          <w:color w:val="000000"/>
        </w:rPr>
        <w:t xml:space="preserve"> organizează anual concursul "</w:t>
      </w:r>
      <w:proofErr w:type="spellStart"/>
      <w:r>
        <w:rPr>
          <w:color w:val="000000"/>
        </w:rPr>
        <w:t>Şcoala</w:t>
      </w:r>
      <w:proofErr w:type="spellEnd"/>
      <w:r>
        <w:rPr>
          <w:color w:val="000000"/>
        </w:rPr>
        <w:t xml:space="preserve"> Europeană", conform metodologiei stabilite prin ordin al ministrului </w:t>
      </w:r>
      <w:proofErr w:type="spellStart"/>
      <w:r>
        <w:rPr>
          <w:color w:val="000000"/>
        </w:rPr>
        <w:t>educaţiei</w:t>
      </w:r>
      <w:proofErr w:type="spellEnd"/>
      <w:r>
        <w:rPr>
          <w:color w:val="000000"/>
        </w:rPr>
        <w:t xml:space="preserve">, acordând premii </w:t>
      </w:r>
      <w:proofErr w:type="spellStart"/>
      <w:r>
        <w:rPr>
          <w:color w:val="000000"/>
        </w:rPr>
        <w:t>şi</w:t>
      </w:r>
      <w:proofErr w:type="spellEnd"/>
      <w:r>
        <w:rPr>
          <w:color w:val="000000"/>
        </w:rPr>
        <w:t xml:space="preserve"> </w:t>
      </w:r>
      <w:proofErr w:type="spellStart"/>
      <w:r>
        <w:rPr>
          <w:color w:val="000000"/>
        </w:rPr>
        <w:t>distincţii</w:t>
      </w:r>
      <w:proofErr w:type="spellEnd"/>
      <w:r>
        <w:rPr>
          <w:color w:val="000000"/>
        </w:rPr>
        <w:t xml:space="preserve"> </w:t>
      </w:r>
      <w:proofErr w:type="spellStart"/>
      <w:r>
        <w:rPr>
          <w:color w:val="000000"/>
        </w:rPr>
        <w:t>unităţilor</w:t>
      </w:r>
      <w:proofErr w:type="spellEnd"/>
      <w:r>
        <w:rPr>
          <w:color w:val="000000"/>
        </w:rPr>
        <w:t xml:space="preserve"> </w:t>
      </w:r>
      <w:proofErr w:type="spellStart"/>
      <w:r>
        <w:rPr>
          <w:color w:val="000000"/>
        </w:rPr>
        <w:t>câştigătoare</w:t>
      </w:r>
      <w:proofErr w:type="spellEnd"/>
      <w:r>
        <w:rPr>
          <w:color w:val="000000"/>
        </w:rPr>
        <w:t>.</w:t>
      </w:r>
    </w:p>
    <w:p w14:paraId="60860165" w14:textId="77777777" w:rsidR="00312434" w:rsidRDefault="00000000">
      <w:pPr>
        <w:spacing w:before="26" w:after="0"/>
      </w:pPr>
      <w:r>
        <w:rPr>
          <w:noProof/>
        </w:rPr>
        <w:drawing>
          <wp:inline distT="0" distB="0" distL="0" distR="0" wp14:anchorId="6A8A1EC4" wp14:editId="4FCB43AE">
            <wp:extent cx="152400" cy="152400"/>
            <wp:effectExtent l="0" t="0" r="0" b="0"/>
            <wp:docPr id="1997397345" name="Picture 199739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(11)</w:t>
      </w:r>
      <w:r>
        <w:rPr>
          <w:b/>
          <w:color w:val="000000"/>
        </w:rPr>
        <w:t xml:space="preserve">Cadrele didactice care coordonează implementarea proiectelor europene la nivel de unitate de </w:t>
      </w:r>
      <w:proofErr w:type="spellStart"/>
      <w:r>
        <w:rPr>
          <w:b/>
          <w:color w:val="000000"/>
        </w:rPr>
        <w:t>învăţământ</w:t>
      </w:r>
      <w:proofErr w:type="spellEnd"/>
      <w:r>
        <w:rPr>
          <w:b/>
          <w:color w:val="000000"/>
        </w:rPr>
        <w:t xml:space="preserve">, dar nu sunt remunerate pentru această activitate pot beneficia de o reducere a normei didactice de la 18 la 16 ore/săptămână cu acordul consiliului de </w:t>
      </w:r>
      <w:proofErr w:type="spellStart"/>
      <w:r>
        <w:rPr>
          <w:b/>
          <w:color w:val="000000"/>
        </w:rPr>
        <w:t>administraţie</w:t>
      </w:r>
      <w:proofErr w:type="spellEnd"/>
      <w:r>
        <w:rPr>
          <w:b/>
          <w:color w:val="000000"/>
        </w:rPr>
        <w:t xml:space="preserve">, la propunerea directorului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xml:space="preserve">, în conformitate cu </w:t>
      </w:r>
      <w:proofErr w:type="spellStart"/>
      <w:r>
        <w:rPr>
          <w:b/>
          <w:color w:val="000000"/>
        </w:rPr>
        <w:t>condiţiile</w:t>
      </w:r>
      <w:proofErr w:type="spellEnd"/>
      <w:r>
        <w:rPr>
          <w:b/>
          <w:color w:val="000000"/>
        </w:rPr>
        <w:t xml:space="preserve"> </w:t>
      </w:r>
      <w:proofErr w:type="spellStart"/>
      <w:r>
        <w:rPr>
          <w:b/>
          <w:color w:val="000000"/>
        </w:rPr>
        <w:t>şi</w:t>
      </w:r>
      <w:proofErr w:type="spellEnd"/>
      <w:r>
        <w:rPr>
          <w:b/>
          <w:color w:val="000000"/>
        </w:rPr>
        <w:t xml:space="preserve"> metodologia aprobată prin ordin al ministrului </w:t>
      </w:r>
      <w:proofErr w:type="spellStart"/>
      <w:r>
        <w:rPr>
          <w:b/>
          <w:color w:val="000000"/>
        </w:rPr>
        <w:t>educaţiei</w:t>
      </w:r>
      <w:proofErr w:type="spellEnd"/>
      <w:r>
        <w:rPr>
          <w:b/>
          <w:color w:val="000000"/>
        </w:rPr>
        <w:t>.</w:t>
      </w:r>
    </w:p>
    <w:p w14:paraId="0FF06EBD" w14:textId="77777777" w:rsidR="00312434" w:rsidRDefault="00000000">
      <w:pPr>
        <w:spacing w:before="26" w:after="0"/>
      </w:pPr>
      <w:r>
        <w:rPr>
          <w:noProof/>
        </w:rPr>
        <w:drawing>
          <wp:inline distT="0" distB="0" distL="0" distR="0" wp14:anchorId="43F05B6D" wp14:editId="76F0500B">
            <wp:extent cx="152400" cy="152400"/>
            <wp:effectExtent l="0" t="0" r="0" b="0"/>
            <wp:docPr id="1492946901" name="Picture 149294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131 alin. (11) se prorogă până la începutul anului </w:t>
      </w:r>
      <w:proofErr w:type="spellStart"/>
      <w:r>
        <w:rPr>
          <w:color w:val="000000"/>
        </w:rPr>
        <w:t>şcolar</w:t>
      </w:r>
      <w:proofErr w:type="spellEnd"/>
      <w:r>
        <w:rPr>
          <w:color w:val="000000"/>
        </w:rPr>
        <w:t xml:space="preserve"> 2027-2028;</w:t>
      </w:r>
    </w:p>
    <w:p w14:paraId="15D5037B" w14:textId="77777777" w:rsidR="00312434" w:rsidRDefault="00312434">
      <w:pPr>
        <w:spacing w:after="0"/>
      </w:pPr>
    </w:p>
    <w:p w14:paraId="27F34FB7" w14:textId="77777777" w:rsidR="00312434" w:rsidRDefault="00000000">
      <w:pPr>
        <w:spacing w:before="80" w:after="0"/>
        <w:jc w:val="center"/>
      </w:pPr>
      <w:r>
        <w:rPr>
          <w:b/>
          <w:color w:val="000000"/>
        </w:rPr>
        <w:t xml:space="preserve">SECŢIUNEA 4:Transformări digitale în </w:t>
      </w:r>
      <w:proofErr w:type="spellStart"/>
      <w:r>
        <w:rPr>
          <w:b/>
          <w:color w:val="000000"/>
        </w:rPr>
        <w:t>învăţământul</w:t>
      </w:r>
      <w:proofErr w:type="spellEnd"/>
      <w:r>
        <w:rPr>
          <w:b/>
          <w:color w:val="000000"/>
        </w:rPr>
        <w:t xml:space="preserve"> preuniversitar</w:t>
      </w:r>
    </w:p>
    <w:p w14:paraId="3C45E4A4" w14:textId="77777777" w:rsidR="00312434" w:rsidRDefault="00312434">
      <w:pPr>
        <w:spacing w:before="80" w:after="0"/>
      </w:pPr>
    </w:p>
    <w:p w14:paraId="60613427" w14:textId="77777777" w:rsidR="00312434" w:rsidRDefault="00000000">
      <w:pPr>
        <w:spacing w:after="0"/>
      </w:pPr>
      <w:r>
        <w:rPr>
          <w:b/>
          <w:color w:val="000000"/>
        </w:rPr>
        <w:t xml:space="preserve">Art. 132 </w:t>
      </w:r>
    </w:p>
    <w:p w14:paraId="0C1AAE70" w14:textId="77777777" w:rsidR="00312434" w:rsidRDefault="00000000">
      <w:pPr>
        <w:spacing w:after="0"/>
      </w:pPr>
      <w:r>
        <w:rPr>
          <w:color w:val="000000"/>
        </w:rPr>
        <w:t xml:space="preserve">(1)Transformările digitale în </w:t>
      </w:r>
      <w:proofErr w:type="spellStart"/>
      <w:r>
        <w:rPr>
          <w:color w:val="000000"/>
        </w:rPr>
        <w:t>învăţământul</w:t>
      </w:r>
      <w:proofErr w:type="spellEnd"/>
      <w:r>
        <w:rPr>
          <w:color w:val="000000"/>
        </w:rPr>
        <w:t xml:space="preserve"> preuniversitar au în vedere Strategia </w:t>
      </w:r>
      <w:proofErr w:type="spellStart"/>
      <w:r>
        <w:rPr>
          <w:color w:val="000000"/>
        </w:rPr>
        <w:t>naţională</w:t>
      </w:r>
      <w:proofErr w:type="spellEnd"/>
      <w:r>
        <w:rPr>
          <w:color w:val="000000"/>
        </w:rPr>
        <w:t xml:space="preserve"> pentru digitalizarea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dezvoltarea </w:t>
      </w:r>
      <w:proofErr w:type="spellStart"/>
      <w:r>
        <w:rPr>
          <w:color w:val="000000"/>
        </w:rPr>
        <w:t>competenţelor</w:t>
      </w:r>
      <w:proofErr w:type="spellEnd"/>
      <w:r>
        <w:rPr>
          <w:color w:val="000000"/>
        </w:rPr>
        <w:t xml:space="preserve"> digitale în rândul </w:t>
      </w:r>
      <w:proofErr w:type="spellStart"/>
      <w:r>
        <w:rPr>
          <w:color w:val="000000"/>
        </w:rPr>
        <w:t>comunităţii</w:t>
      </w:r>
      <w:proofErr w:type="spellEnd"/>
      <w:r>
        <w:rPr>
          <w:color w:val="000000"/>
        </w:rPr>
        <w:t xml:space="preserve"> </w:t>
      </w:r>
      <w:proofErr w:type="spellStart"/>
      <w:r>
        <w:rPr>
          <w:color w:val="000000"/>
        </w:rPr>
        <w:t>educaţionale</w:t>
      </w:r>
      <w:proofErr w:type="spellEnd"/>
      <w:r>
        <w:rPr>
          <w:color w:val="000000"/>
        </w:rPr>
        <w:t>, strategie adoptată prin hotărâre a Guvernului în termen de 12 luni de la data intrării în vigoare a prezentei legi.</w:t>
      </w:r>
    </w:p>
    <w:p w14:paraId="76A2B23C" w14:textId="77777777" w:rsidR="00312434" w:rsidRDefault="00000000">
      <w:pPr>
        <w:spacing w:before="26" w:after="0"/>
      </w:pPr>
      <w:r>
        <w:rPr>
          <w:color w:val="000000"/>
        </w:rPr>
        <w:t xml:space="preserve">(2)Se </w:t>
      </w:r>
      <w:proofErr w:type="spellStart"/>
      <w:r>
        <w:rPr>
          <w:color w:val="000000"/>
        </w:rPr>
        <w:t>înfiinţează</w:t>
      </w:r>
      <w:proofErr w:type="spellEnd"/>
      <w:r>
        <w:rPr>
          <w:color w:val="000000"/>
        </w:rPr>
        <w:t xml:space="preserve"> Unitatea Executivă pentru Suport, </w:t>
      </w:r>
      <w:proofErr w:type="spellStart"/>
      <w:r>
        <w:rPr>
          <w:color w:val="000000"/>
        </w:rPr>
        <w:t>Mentenanţă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Tehnică pentru Digitalizare, denumită în continuare </w:t>
      </w:r>
      <w:r>
        <w:rPr>
          <w:i/>
          <w:color w:val="000000"/>
        </w:rPr>
        <w:t>UESMATD</w:t>
      </w:r>
      <w:r>
        <w:rPr>
          <w:color w:val="000000"/>
        </w:rPr>
        <w:t xml:space="preserve">, </w:t>
      </w:r>
      <w:proofErr w:type="spellStart"/>
      <w:r>
        <w:rPr>
          <w:color w:val="000000"/>
        </w:rPr>
        <w:t>instituţie</w:t>
      </w:r>
      <w:proofErr w:type="spellEnd"/>
      <w:r>
        <w:rPr>
          <w:color w:val="000000"/>
        </w:rPr>
        <w:t xml:space="preserve"> publică cu personalitate juridică, în subordinea Ministerului </w:t>
      </w:r>
      <w:proofErr w:type="spellStart"/>
      <w:r>
        <w:rPr>
          <w:color w:val="000000"/>
        </w:rPr>
        <w:t>Educaţiei</w:t>
      </w:r>
      <w:proofErr w:type="spellEnd"/>
      <w:r>
        <w:rPr>
          <w:color w:val="000000"/>
        </w:rPr>
        <w:t xml:space="preserve">, cu </w:t>
      </w:r>
      <w:proofErr w:type="spellStart"/>
      <w:r>
        <w:rPr>
          <w:color w:val="000000"/>
        </w:rPr>
        <w:t>finanţare</w:t>
      </w:r>
      <w:proofErr w:type="spellEnd"/>
      <w:r>
        <w:rPr>
          <w:color w:val="000000"/>
        </w:rPr>
        <w:t xml:space="preserve"> din venituri proprii </w:t>
      </w:r>
      <w:proofErr w:type="spellStart"/>
      <w:r>
        <w:rPr>
          <w:color w:val="000000"/>
        </w:rPr>
        <w:t>şi</w:t>
      </w:r>
      <w:proofErr w:type="spellEnd"/>
      <w:r>
        <w:rPr>
          <w:color w:val="000000"/>
        </w:rPr>
        <w:t xml:space="preserve"> </w:t>
      </w:r>
      <w:proofErr w:type="spellStart"/>
      <w:r>
        <w:rPr>
          <w:color w:val="000000"/>
        </w:rPr>
        <w:t>subvenţii</w:t>
      </w:r>
      <w:proofErr w:type="spellEnd"/>
      <w:r>
        <w:rPr>
          <w:color w:val="000000"/>
        </w:rPr>
        <w:t xml:space="preserve"> acordate de la bugetul de stat, cu </w:t>
      </w:r>
      <w:proofErr w:type="spellStart"/>
      <w:r>
        <w:rPr>
          <w:color w:val="000000"/>
        </w:rPr>
        <w:t>responsabilităţi</w:t>
      </w:r>
      <w:proofErr w:type="spellEnd"/>
      <w:r>
        <w:rPr>
          <w:color w:val="000000"/>
        </w:rPr>
        <w:t xml:space="preserve"> în formarea utilizatorilor de tehnologie digitală din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digitalizarea proceselor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în furnizarea de </w:t>
      </w:r>
      <w:proofErr w:type="spellStart"/>
      <w:r>
        <w:rPr>
          <w:color w:val="000000"/>
        </w:rPr>
        <w:t>soluţii</w:t>
      </w:r>
      <w:proofErr w:type="spellEnd"/>
      <w:r>
        <w:rPr>
          <w:color w:val="000000"/>
        </w:rPr>
        <w:t xml:space="preserve"> pentru probleme informatice la nivel hardware </w:t>
      </w:r>
      <w:proofErr w:type="spellStart"/>
      <w:r>
        <w:rPr>
          <w:color w:val="000000"/>
        </w:rPr>
        <w:t>şi</w:t>
      </w:r>
      <w:proofErr w:type="spellEnd"/>
      <w:r>
        <w:rPr>
          <w:color w:val="000000"/>
        </w:rPr>
        <w:t xml:space="preserve"> software, conform </w:t>
      </w:r>
      <w:proofErr w:type="spellStart"/>
      <w:r>
        <w:rPr>
          <w:color w:val="000000"/>
        </w:rPr>
        <w:lastRenderedPageBreak/>
        <w:t>legislaţiei</w:t>
      </w:r>
      <w:proofErr w:type="spellEnd"/>
      <w:r>
        <w:rPr>
          <w:color w:val="000000"/>
        </w:rPr>
        <w:t xml:space="preserve"> în vigoare.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UESMATD se aprobă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w:t>
      </w:r>
    </w:p>
    <w:p w14:paraId="5A9CA6CD" w14:textId="77777777" w:rsidR="00312434" w:rsidRDefault="00000000">
      <w:pPr>
        <w:spacing w:before="26" w:after="0"/>
      </w:pPr>
      <w:r>
        <w:rPr>
          <w:color w:val="000000"/>
        </w:rPr>
        <w:t xml:space="preserve">(3)UESMATD poate să folosească colaboratori externi, </w:t>
      </w:r>
      <w:proofErr w:type="spellStart"/>
      <w:r>
        <w:rPr>
          <w:color w:val="000000"/>
        </w:rPr>
        <w:t>angajaţi</w:t>
      </w:r>
      <w:proofErr w:type="spellEnd"/>
      <w:r>
        <w:rPr>
          <w:color w:val="000000"/>
        </w:rPr>
        <w:t xml:space="preserve"> pe bază de contract civil, </w:t>
      </w:r>
      <w:proofErr w:type="spellStart"/>
      <w:r>
        <w:rPr>
          <w:color w:val="000000"/>
        </w:rPr>
        <w:t>experţi</w:t>
      </w:r>
      <w:proofErr w:type="spellEnd"/>
      <w:r>
        <w:rPr>
          <w:color w:val="000000"/>
        </w:rPr>
        <w:t xml:space="preserve"> în IT, </w:t>
      </w:r>
      <w:proofErr w:type="spellStart"/>
      <w:r>
        <w:rPr>
          <w:color w:val="000000"/>
        </w:rPr>
        <w:t>remuneraţi</w:t>
      </w:r>
      <w:proofErr w:type="spellEnd"/>
      <w:r>
        <w:rPr>
          <w:color w:val="000000"/>
        </w:rPr>
        <w:t xml:space="preserve"> în </w:t>
      </w:r>
      <w:proofErr w:type="spellStart"/>
      <w:r>
        <w:rPr>
          <w:color w:val="000000"/>
        </w:rPr>
        <w:t>condiţiile</w:t>
      </w:r>
      <w:proofErr w:type="spellEnd"/>
      <w:r>
        <w:rPr>
          <w:color w:val="000000"/>
        </w:rPr>
        <w:t xml:space="preserve"> legii.</w:t>
      </w:r>
    </w:p>
    <w:p w14:paraId="46B7DBD1" w14:textId="77777777" w:rsidR="00312434" w:rsidRDefault="00000000">
      <w:pPr>
        <w:spacing w:before="26" w:after="0"/>
      </w:pPr>
      <w:r>
        <w:rPr>
          <w:color w:val="000000"/>
        </w:rPr>
        <w:t xml:space="preserve">(4)UESMATD va asigura, direct sau prin servicii externe, integrarea, dezvoltarea </w:t>
      </w:r>
      <w:proofErr w:type="spellStart"/>
      <w:r>
        <w:rPr>
          <w:color w:val="000000"/>
        </w:rPr>
        <w:t>şi</w:t>
      </w:r>
      <w:proofErr w:type="spellEnd"/>
      <w:r>
        <w:rPr>
          <w:color w:val="000000"/>
        </w:rPr>
        <w:t xml:space="preserve"> </w:t>
      </w:r>
      <w:proofErr w:type="spellStart"/>
      <w:r>
        <w:rPr>
          <w:color w:val="000000"/>
        </w:rPr>
        <w:t>mentenanţa</w:t>
      </w:r>
      <w:proofErr w:type="spellEnd"/>
      <w:r>
        <w:rPr>
          <w:color w:val="000000"/>
        </w:rPr>
        <w:t xml:space="preserve"> platformelor strategice ale Ministerului </w:t>
      </w:r>
      <w:proofErr w:type="spellStart"/>
      <w:r>
        <w:rPr>
          <w:color w:val="000000"/>
        </w:rPr>
        <w:t>Educaţiei</w:t>
      </w:r>
      <w:proofErr w:type="spellEnd"/>
      <w:r>
        <w:rPr>
          <w:color w:val="000000"/>
        </w:rPr>
        <w:t xml:space="preserve">. Lista platformelor </w:t>
      </w:r>
      <w:proofErr w:type="spellStart"/>
      <w:r>
        <w:rPr>
          <w:color w:val="000000"/>
        </w:rPr>
        <w:t>educaţionale</w:t>
      </w:r>
      <w:proofErr w:type="spellEnd"/>
      <w:r>
        <w:rPr>
          <w:color w:val="000000"/>
        </w:rPr>
        <w:t xml:space="preserve"> digitale ce îndeplinesc criteriile calitative, tehnice </w:t>
      </w:r>
      <w:proofErr w:type="spellStart"/>
      <w:r>
        <w:rPr>
          <w:color w:val="000000"/>
        </w:rPr>
        <w:t>şi</w:t>
      </w:r>
      <w:proofErr w:type="spellEnd"/>
      <w:r>
        <w:rPr>
          <w:color w:val="000000"/>
        </w:rPr>
        <w:t xml:space="preserve"> de securitate minimale </w:t>
      </w:r>
      <w:proofErr w:type="spellStart"/>
      <w:r>
        <w:rPr>
          <w:color w:val="000000"/>
        </w:rPr>
        <w:t>şi</w:t>
      </w:r>
      <w:proofErr w:type="spellEnd"/>
      <w:r>
        <w:rPr>
          <w:color w:val="000000"/>
        </w:rPr>
        <w:t xml:space="preserve">, după caz, metodologiile privind gestionarea bazelor de date aferente se aprobă prin ordine ale ministrului </w:t>
      </w:r>
      <w:proofErr w:type="spellStart"/>
      <w:r>
        <w:rPr>
          <w:color w:val="000000"/>
        </w:rPr>
        <w:t>educaţiei</w:t>
      </w:r>
      <w:proofErr w:type="spellEnd"/>
      <w:r>
        <w:rPr>
          <w:color w:val="000000"/>
        </w:rPr>
        <w:t>, în maximum 120 de zile de la intrarea în vigoare a prezentei legi.</w:t>
      </w:r>
    </w:p>
    <w:p w14:paraId="1678B67F" w14:textId="77777777" w:rsidR="00312434" w:rsidRDefault="00000000">
      <w:pPr>
        <w:spacing w:before="26" w:after="0"/>
      </w:pPr>
      <w:r>
        <w:rPr>
          <w:color w:val="000000"/>
        </w:rPr>
        <w:t xml:space="preserve">(5)În </w:t>
      </w:r>
      <w:proofErr w:type="spellStart"/>
      <w:r>
        <w:rPr>
          <w:color w:val="000000"/>
        </w:rPr>
        <w:t>învăţământul</w:t>
      </w:r>
      <w:proofErr w:type="spellEnd"/>
      <w:r>
        <w:rPr>
          <w:color w:val="000000"/>
        </w:rPr>
        <w:t xml:space="preserve"> preuniversitar, dezvoltarea platformelor strategice se realizează cu respectarea standardului informatic minim impus dezvoltării, administrării </w:t>
      </w:r>
      <w:proofErr w:type="spellStart"/>
      <w:r>
        <w:rPr>
          <w:color w:val="000000"/>
        </w:rPr>
        <w:t>şi</w:t>
      </w:r>
      <w:proofErr w:type="spellEnd"/>
      <w:r>
        <w:rPr>
          <w:color w:val="000000"/>
        </w:rPr>
        <w:t xml:space="preserve"> </w:t>
      </w:r>
      <w:proofErr w:type="spellStart"/>
      <w:r>
        <w:rPr>
          <w:color w:val="000000"/>
        </w:rPr>
        <w:t>interoperabilităţii</w:t>
      </w:r>
      <w:proofErr w:type="spellEnd"/>
      <w:r>
        <w:rPr>
          <w:color w:val="000000"/>
        </w:rPr>
        <w:t xml:space="preserve"> platformelor dedicate proceselor </w:t>
      </w:r>
      <w:proofErr w:type="spellStart"/>
      <w:r>
        <w:rPr>
          <w:color w:val="000000"/>
        </w:rPr>
        <w:t>şi</w:t>
      </w:r>
      <w:proofErr w:type="spellEnd"/>
      <w:r>
        <w:rPr>
          <w:color w:val="000000"/>
        </w:rPr>
        <w:t xml:space="preserve"> gestiunii de date </w:t>
      </w:r>
      <w:proofErr w:type="spellStart"/>
      <w:r>
        <w:rPr>
          <w:color w:val="000000"/>
        </w:rPr>
        <w:t>educaţionale</w:t>
      </w:r>
      <w:proofErr w:type="spellEnd"/>
      <w:r>
        <w:rPr>
          <w:color w:val="000000"/>
        </w:rPr>
        <w:t xml:space="preserve"> în </w:t>
      </w:r>
      <w:proofErr w:type="spellStart"/>
      <w:r>
        <w:rPr>
          <w:color w:val="000000"/>
        </w:rPr>
        <w:t>învăţământul</w:t>
      </w:r>
      <w:proofErr w:type="spellEnd"/>
      <w:r>
        <w:rPr>
          <w:color w:val="000000"/>
        </w:rPr>
        <w:t xml:space="preserve"> preuniversitar, adoptat prin hotărâre a Guvernului. Acest standard se realizează în conformitate cu prevederile Legii nr. </w:t>
      </w:r>
      <w:r>
        <w:rPr>
          <w:color w:val="1B1B1B"/>
        </w:rPr>
        <w:t>242/2022</w:t>
      </w:r>
      <w:r>
        <w:rPr>
          <w:color w:val="000000"/>
        </w:rPr>
        <w:t xml:space="preserve"> privind schimbul de date între sisteme informatice </w:t>
      </w:r>
      <w:proofErr w:type="spellStart"/>
      <w:r>
        <w:rPr>
          <w:color w:val="000000"/>
        </w:rPr>
        <w:t>şi</w:t>
      </w:r>
      <w:proofErr w:type="spellEnd"/>
      <w:r>
        <w:rPr>
          <w:color w:val="000000"/>
        </w:rPr>
        <w:t xml:space="preserve"> crearea Platformei </w:t>
      </w:r>
      <w:proofErr w:type="spellStart"/>
      <w:r>
        <w:rPr>
          <w:color w:val="000000"/>
        </w:rPr>
        <w:t>naţionale</w:t>
      </w:r>
      <w:proofErr w:type="spellEnd"/>
      <w:r>
        <w:rPr>
          <w:color w:val="000000"/>
        </w:rPr>
        <w:t xml:space="preserve"> de interoperabilitate, ale </w:t>
      </w:r>
      <w:proofErr w:type="spellStart"/>
      <w:r>
        <w:rPr>
          <w:color w:val="000000"/>
        </w:rPr>
        <w:t>legislaţiei</w:t>
      </w:r>
      <w:proofErr w:type="spellEnd"/>
      <w:r>
        <w:rPr>
          <w:color w:val="000000"/>
        </w:rPr>
        <w:t xml:space="preserve"> </w:t>
      </w:r>
      <w:proofErr w:type="spellStart"/>
      <w:r>
        <w:rPr>
          <w:color w:val="000000"/>
        </w:rPr>
        <w:t>protecţiei</w:t>
      </w:r>
      <w:proofErr w:type="spellEnd"/>
      <w:r>
        <w:rPr>
          <w:color w:val="000000"/>
        </w:rPr>
        <w:t xml:space="preserve"> datelor cu caracter personal, interoperabilitatea tehnică, semantică </w:t>
      </w:r>
      <w:proofErr w:type="spellStart"/>
      <w:r>
        <w:rPr>
          <w:color w:val="000000"/>
        </w:rPr>
        <w:t>şi</w:t>
      </w:r>
      <w:proofErr w:type="spellEnd"/>
      <w:r>
        <w:rPr>
          <w:color w:val="000000"/>
        </w:rPr>
        <w:t xml:space="preserve"> sintactică deplină, precum </w:t>
      </w:r>
      <w:proofErr w:type="spellStart"/>
      <w:r>
        <w:rPr>
          <w:color w:val="000000"/>
        </w:rPr>
        <w:t>şi</w:t>
      </w:r>
      <w:proofErr w:type="spellEnd"/>
      <w:r>
        <w:rPr>
          <w:color w:val="000000"/>
        </w:rPr>
        <w:t xml:space="preserve">, în mod obligatoriu, cu ale </w:t>
      </w:r>
      <w:proofErr w:type="spellStart"/>
      <w:r>
        <w:rPr>
          <w:color w:val="000000"/>
        </w:rPr>
        <w:t>legislaţiei</w:t>
      </w:r>
      <w:proofErr w:type="spellEnd"/>
      <w:r>
        <w:rPr>
          <w:color w:val="000000"/>
        </w:rPr>
        <w:t xml:space="preserve"> europene </w:t>
      </w:r>
      <w:proofErr w:type="spellStart"/>
      <w:r>
        <w:rPr>
          <w:color w:val="000000"/>
        </w:rPr>
        <w:t>şi</w:t>
      </w:r>
      <w:proofErr w:type="spellEnd"/>
      <w:r>
        <w:rPr>
          <w:color w:val="000000"/>
        </w:rPr>
        <w:t xml:space="preserve"> bunelor practici la nivel global.</w:t>
      </w:r>
    </w:p>
    <w:p w14:paraId="2FFDEA3F" w14:textId="77777777" w:rsidR="00312434" w:rsidRDefault="00000000">
      <w:pPr>
        <w:spacing w:before="26" w:after="0"/>
      </w:pPr>
      <w:r>
        <w:rPr>
          <w:color w:val="000000"/>
        </w:rPr>
        <w:t xml:space="preserve">(6)Toate dezvoltările, integrările </w:t>
      </w:r>
      <w:proofErr w:type="spellStart"/>
      <w:r>
        <w:rPr>
          <w:color w:val="000000"/>
        </w:rPr>
        <w:t>şi</w:t>
      </w:r>
      <w:proofErr w:type="spellEnd"/>
      <w:r>
        <w:rPr>
          <w:color w:val="000000"/>
        </w:rPr>
        <w:t xml:space="preserve"> </w:t>
      </w:r>
      <w:proofErr w:type="spellStart"/>
      <w:r>
        <w:rPr>
          <w:color w:val="000000"/>
        </w:rPr>
        <w:t>asistenţa</w:t>
      </w:r>
      <w:proofErr w:type="spellEnd"/>
      <w:r>
        <w:rPr>
          <w:color w:val="000000"/>
        </w:rPr>
        <w:t xml:space="preserve"> asociată </w:t>
      </w:r>
      <w:proofErr w:type="spellStart"/>
      <w:r>
        <w:rPr>
          <w:color w:val="000000"/>
        </w:rPr>
        <w:t>activităţii</w:t>
      </w:r>
      <w:proofErr w:type="spellEnd"/>
      <w:r>
        <w:rPr>
          <w:color w:val="000000"/>
        </w:rPr>
        <w:t xml:space="preserve"> UESMATD se vor face cu respectarea standardului informatic minim impus dezvoltării, administrării </w:t>
      </w:r>
      <w:proofErr w:type="spellStart"/>
      <w:r>
        <w:rPr>
          <w:color w:val="000000"/>
        </w:rPr>
        <w:t>şi</w:t>
      </w:r>
      <w:proofErr w:type="spellEnd"/>
      <w:r>
        <w:rPr>
          <w:color w:val="000000"/>
        </w:rPr>
        <w:t xml:space="preserve"> </w:t>
      </w:r>
      <w:proofErr w:type="spellStart"/>
      <w:r>
        <w:rPr>
          <w:color w:val="000000"/>
        </w:rPr>
        <w:t>interoperabilităţii</w:t>
      </w:r>
      <w:proofErr w:type="spellEnd"/>
      <w:r>
        <w:rPr>
          <w:color w:val="000000"/>
        </w:rPr>
        <w:t xml:space="preserve"> platformelor dedicate proceselor </w:t>
      </w:r>
      <w:proofErr w:type="spellStart"/>
      <w:r>
        <w:rPr>
          <w:color w:val="000000"/>
        </w:rPr>
        <w:t>şi</w:t>
      </w:r>
      <w:proofErr w:type="spellEnd"/>
      <w:r>
        <w:rPr>
          <w:color w:val="000000"/>
        </w:rPr>
        <w:t xml:space="preserve"> gestiunii de date </w:t>
      </w:r>
      <w:proofErr w:type="spellStart"/>
      <w:r>
        <w:rPr>
          <w:color w:val="000000"/>
        </w:rPr>
        <w:t>educaţionale</w:t>
      </w:r>
      <w:proofErr w:type="spellEnd"/>
      <w:r>
        <w:rPr>
          <w:color w:val="000000"/>
        </w:rPr>
        <w:t xml:space="preserve"> în </w:t>
      </w:r>
      <w:proofErr w:type="spellStart"/>
      <w:r>
        <w:rPr>
          <w:color w:val="000000"/>
        </w:rPr>
        <w:t>învăţământul</w:t>
      </w:r>
      <w:proofErr w:type="spellEnd"/>
      <w:r>
        <w:rPr>
          <w:color w:val="000000"/>
        </w:rPr>
        <w:t xml:space="preserve"> preuniversitar, prevăzut la alin. (5).</w:t>
      </w:r>
    </w:p>
    <w:p w14:paraId="3B1050FF" w14:textId="77777777" w:rsidR="00312434" w:rsidRDefault="00000000">
      <w:pPr>
        <w:spacing w:before="26" w:after="0"/>
      </w:pPr>
      <w:r>
        <w:rPr>
          <w:color w:val="000000"/>
        </w:rPr>
        <w:t xml:space="preserve">(7)UESMATD colaborează cu CNFDCD în dezvoltarea de programe de formare pentru personalul ce utilizează sau urmează să utilizeze platformele strategice din </w:t>
      </w:r>
      <w:proofErr w:type="spellStart"/>
      <w:r>
        <w:rPr>
          <w:color w:val="000000"/>
        </w:rPr>
        <w:t>învăţământul</w:t>
      </w:r>
      <w:proofErr w:type="spellEnd"/>
      <w:r>
        <w:rPr>
          <w:color w:val="000000"/>
        </w:rPr>
        <w:t xml:space="preserve"> preuniversitar.</w:t>
      </w:r>
    </w:p>
    <w:p w14:paraId="7C0025DE" w14:textId="77777777" w:rsidR="00312434" w:rsidRDefault="00000000">
      <w:pPr>
        <w:spacing w:before="26" w:after="0"/>
      </w:pPr>
      <w:r>
        <w:rPr>
          <w:color w:val="000000"/>
        </w:rPr>
        <w:t xml:space="preserve">(8)UESMATD colaborează cu CNCE, IŞE, </w:t>
      </w:r>
      <w:proofErr w:type="spellStart"/>
      <w:r>
        <w:rPr>
          <w:color w:val="000000"/>
        </w:rPr>
        <w:t>Agenţia</w:t>
      </w:r>
      <w:proofErr w:type="spellEnd"/>
      <w:r>
        <w:rPr>
          <w:color w:val="000000"/>
        </w:rPr>
        <w:t xml:space="preserve"> de Administrare a </w:t>
      </w:r>
      <w:proofErr w:type="spellStart"/>
      <w:r>
        <w:rPr>
          <w:color w:val="000000"/>
        </w:rPr>
        <w:t>Reţelei</w:t>
      </w:r>
      <w:proofErr w:type="spellEnd"/>
      <w:r>
        <w:rPr>
          <w:color w:val="000000"/>
        </w:rPr>
        <w:t xml:space="preserve"> </w:t>
      </w:r>
      <w:proofErr w:type="spellStart"/>
      <w:r>
        <w:rPr>
          <w:color w:val="000000"/>
        </w:rPr>
        <w:t>Naţionale</w:t>
      </w:r>
      <w:proofErr w:type="spellEnd"/>
      <w:r>
        <w:rPr>
          <w:color w:val="000000"/>
        </w:rPr>
        <w:t xml:space="preserve"> de Informatică pentru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Cercetare </w:t>
      </w:r>
      <w:proofErr w:type="spellStart"/>
      <w:r>
        <w:rPr>
          <w:color w:val="000000"/>
        </w:rPr>
        <w:t>şi</w:t>
      </w:r>
      <w:proofErr w:type="spellEnd"/>
      <w:r>
        <w:rPr>
          <w:color w:val="000000"/>
        </w:rPr>
        <w:t xml:space="preserve"> alte </w:t>
      </w:r>
      <w:proofErr w:type="spellStart"/>
      <w:r>
        <w:rPr>
          <w:color w:val="000000"/>
        </w:rPr>
        <w:t>instituţii</w:t>
      </w:r>
      <w:proofErr w:type="spellEnd"/>
      <w:r>
        <w:rPr>
          <w:color w:val="000000"/>
        </w:rPr>
        <w:t xml:space="preserve"> cu </w:t>
      </w:r>
      <w:proofErr w:type="spellStart"/>
      <w:r>
        <w:rPr>
          <w:color w:val="000000"/>
        </w:rPr>
        <w:t>atribuţii</w:t>
      </w:r>
      <w:proofErr w:type="spellEnd"/>
      <w:r>
        <w:rPr>
          <w:color w:val="000000"/>
        </w:rPr>
        <w:t xml:space="preserve"> în domeniul </w:t>
      </w:r>
      <w:proofErr w:type="spellStart"/>
      <w:r>
        <w:rPr>
          <w:color w:val="000000"/>
        </w:rPr>
        <w:t>învăţământului</w:t>
      </w:r>
      <w:proofErr w:type="spellEnd"/>
      <w:r>
        <w:rPr>
          <w:color w:val="000000"/>
        </w:rPr>
        <w:t xml:space="preserve"> în vederea asigurării </w:t>
      </w:r>
      <w:proofErr w:type="spellStart"/>
      <w:r>
        <w:rPr>
          <w:color w:val="000000"/>
        </w:rPr>
        <w:t>accesibilităţii</w:t>
      </w:r>
      <w:proofErr w:type="spellEnd"/>
      <w:r>
        <w:rPr>
          <w:color w:val="000000"/>
        </w:rPr>
        <w:t xml:space="preserve"> resurselor </w:t>
      </w:r>
      <w:proofErr w:type="spellStart"/>
      <w:r>
        <w:rPr>
          <w:color w:val="000000"/>
        </w:rPr>
        <w:t>educaţionale</w:t>
      </w:r>
      <w:proofErr w:type="spellEnd"/>
      <w:r>
        <w:rPr>
          <w:color w:val="000000"/>
        </w:rPr>
        <w:t xml:space="preserve"> online.</w:t>
      </w:r>
    </w:p>
    <w:p w14:paraId="2CB9B0AF" w14:textId="77777777" w:rsidR="00312434" w:rsidRDefault="00000000">
      <w:pPr>
        <w:spacing w:before="26" w:after="0"/>
      </w:pPr>
      <w:r>
        <w:rPr>
          <w:color w:val="000000"/>
        </w:rPr>
        <w:t xml:space="preserve">(9)Ministerul </w:t>
      </w:r>
      <w:proofErr w:type="spellStart"/>
      <w:r>
        <w:rPr>
          <w:color w:val="000000"/>
        </w:rPr>
        <w:t>Educaţiei</w:t>
      </w:r>
      <w:proofErr w:type="spellEnd"/>
      <w:r>
        <w:rPr>
          <w:color w:val="000000"/>
        </w:rPr>
        <w:t xml:space="preserve"> controlează gestionarea bazelor de date electronice aferente platformelor strategice prevăzute la alin. (4), decide cu privire la modificările </w:t>
      </w:r>
      <w:proofErr w:type="spellStart"/>
      <w:r>
        <w:rPr>
          <w:color w:val="000000"/>
        </w:rPr>
        <w:t>şi</w:t>
      </w:r>
      <w:proofErr w:type="spellEnd"/>
      <w:r>
        <w:rPr>
          <w:color w:val="000000"/>
        </w:rPr>
        <w:t xml:space="preserve"> </w:t>
      </w:r>
      <w:proofErr w:type="spellStart"/>
      <w:r>
        <w:rPr>
          <w:color w:val="000000"/>
        </w:rPr>
        <w:t>îmbunătăţirile</w:t>
      </w:r>
      <w:proofErr w:type="spellEnd"/>
      <w:r>
        <w:rPr>
          <w:color w:val="000000"/>
        </w:rPr>
        <w:t xml:space="preserve"> care se aduc pe baza propunerilor înaintate de către </w:t>
      </w:r>
      <w:proofErr w:type="spellStart"/>
      <w:r>
        <w:rPr>
          <w:color w:val="000000"/>
        </w:rPr>
        <w:t>instituţiile</w:t>
      </w:r>
      <w:proofErr w:type="spellEnd"/>
      <w:r>
        <w:rPr>
          <w:color w:val="000000"/>
        </w:rPr>
        <w:t xml:space="preserve"> care utilizează sistemele informatice </w:t>
      </w:r>
      <w:proofErr w:type="spellStart"/>
      <w:r>
        <w:rPr>
          <w:color w:val="000000"/>
        </w:rPr>
        <w:t>şi</w:t>
      </w:r>
      <w:proofErr w:type="spellEnd"/>
      <w:r>
        <w:rPr>
          <w:color w:val="000000"/>
        </w:rPr>
        <w:t xml:space="preserve"> răspunde solidar pentru </w:t>
      </w:r>
      <w:proofErr w:type="spellStart"/>
      <w:r>
        <w:rPr>
          <w:color w:val="000000"/>
        </w:rPr>
        <w:t>confidenţialitatea</w:t>
      </w:r>
      <w:proofErr w:type="spellEnd"/>
      <w:r>
        <w:rPr>
          <w:color w:val="000000"/>
        </w:rPr>
        <w:t xml:space="preserve"> datelor cu caracter personal înregistrate alături de celelalte </w:t>
      </w:r>
      <w:proofErr w:type="spellStart"/>
      <w:r>
        <w:rPr>
          <w:color w:val="000000"/>
        </w:rPr>
        <w:t>instituţii</w:t>
      </w:r>
      <w:proofErr w:type="spellEnd"/>
      <w:r>
        <w:rPr>
          <w:color w:val="000000"/>
        </w:rPr>
        <w:t xml:space="preserve"> care au acces la acestea.</w:t>
      </w:r>
    </w:p>
    <w:p w14:paraId="6ABBE6F0" w14:textId="77777777" w:rsidR="00312434" w:rsidRDefault="00000000">
      <w:pPr>
        <w:spacing w:before="26" w:after="0"/>
      </w:pPr>
      <w:r>
        <w:rPr>
          <w:color w:val="000000"/>
        </w:rPr>
        <w:t xml:space="preserve">(10)Datele colectate sunt prelucrate în conformitate cu prevederile Regulamentului (UE) </w:t>
      </w:r>
      <w:r>
        <w:rPr>
          <w:color w:val="1B1B1B"/>
        </w:rPr>
        <w:t>2016/679</w:t>
      </w:r>
      <w:r>
        <w:rPr>
          <w:color w:val="000000"/>
        </w:rPr>
        <w:t xml:space="preserve">, precum </w:t>
      </w:r>
      <w:proofErr w:type="spellStart"/>
      <w:r>
        <w:rPr>
          <w:color w:val="000000"/>
        </w:rPr>
        <w:t>şi</w:t>
      </w:r>
      <w:proofErr w:type="spellEnd"/>
      <w:r>
        <w:rPr>
          <w:color w:val="000000"/>
        </w:rPr>
        <w:t xml:space="preserve"> ale Legii nr. </w:t>
      </w:r>
      <w:r>
        <w:rPr>
          <w:color w:val="1B1B1B"/>
        </w:rPr>
        <w:t>190/2018</w:t>
      </w:r>
      <w:r>
        <w:rPr>
          <w:color w:val="000000"/>
        </w:rPr>
        <w:t>, cu modificările ulterioare.</w:t>
      </w:r>
    </w:p>
    <w:p w14:paraId="45977C53" w14:textId="77777777" w:rsidR="00312434" w:rsidRDefault="00000000">
      <w:pPr>
        <w:spacing w:before="26" w:after="0"/>
      </w:pPr>
      <w:r>
        <w:rPr>
          <w:color w:val="000000"/>
        </w:rPr>
        <w:t xml:space="preserve">(11)Bazele de date pot fi interoperabile cu alte baze de date electronice. Interoperabilitatea se realizează în baza unor protocoale încheiate între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alte ministere sau </w:t>
      </w:r>
      <w:proofErr w:type="spellStart"/>
      <w:r>
        <w:rPr>
          <w:color w:val="000000"/>
        </w:rPr>
        <w:t>autorităţi</w:t>
      </w:r>
      <w:proofErr w:type="spellEnd"/>
      <w:r>
        <w:rPr>
          <w:color w:val="000000"/>
        </w:rPr>
        <w:t xml:space="preserve"> de care </w:t>
      </w:r>
      <w:proofErr w:type="spellStart"/>
      <w:r>
        <w:rPr>
          <w:color w:val="000000"/>
        </w:rPr>
        <w:t>aparţin</w:t>
      </w:r>
      <w:proofErr w:type="spellEnd"/>
      <w:r>
        <w:rPr>
          <w:color w:val="000000"/>
        </w:rPr>
        <w:t xml:space="preserve"> </w:t>
      </w:r>
      <w:proofErr w:type="spellStart"/>
      <w:r>
        <w:rPr>
          <w:color w:val="000000"/>
        </w:rPr>
        <w:t>instituţiile</w:t>
      </w:r>
      <w:proofErr w:type="spellEnd"/>
      <w:r>
        <w:rPr>
          <w:color w:val="000000"/>
        </w:rPr>
        <w:t xml:space="preserve"> care gestionează celelalte baze de date de la nivel </w:t>
      </w:r>
      <w:proofErr w:type="spellStart"/>
      <w:r>
        <w:rPr>
          <w:color w:val="000000"/>
        </w:rPr>
        <w:t>naţional</w:t>
      </w:r>
      <w:proofErr w:type="spellEnd"/>
      <w:r>
        <w:rPr>
          <w:color w:val="000000"/>
        </w:rPr>
        <w:t xml:space="preserve">. Protocoalele vor avea la bază ordine de ministru comune între ministerele responsabile. Aceste protocoale vor fi realizate cu respectarea Regulamentului (UE) </w:t>
      </w:r>
      <w:r>
        <w:rPr>
          <w:color w:val="1B1B1B"/>
        </w:rPr>
        <w:t>2016/679</w:t>
      </w:r>
      <w:r>
        <w:rPr>
          <w:color w:val="000000"/>
        </w:rPr>
        <w:t xml:space="preserve">, precum </w:t>
      </w:r>
      <w:proofErr w:type="spellStart"/>
      <w:r>
        <w:rPr>
          <w:color w:val="000000"/>
        </w:rPr>
        <w:t>şi</w:t>
      </w:r>
      <w:proofErr w:type="spellEnd"/>
      <w:r>
        <w:rPr>
          <w:color w:val="000000"/>
        </w:rPr>
        <w:t xml:space="preserve"> ale </w:t>
      </w:r>
      <w:proofErr w:type="spellStart"/>
      <w:r>
        <w:rPr>
          <w:color w:val="000000"/>
        </w:rPr>
        <w:t>legislaţiei</w:t>
      </w:r>
      <w:proofErr w:type="spellEnd"/>
      <w:r>
        <w:rPr>
          <w:color w:val="000000"/>
        </w:rPr>
        <w:t xml:space="preserve"> </w:t>
      </w:r>
      <w:proofErr w:type="spellStart"/>
      <w:r>
        <w:rPr>
          <w:color w:val="000000"/>
        </w:rPr>
        <w:t>naţionale</w:t>
      </w:r>
      <w:proofErr w:type="spellEnd"/>
      <w:r>
        <w:rPr>
          <w:color w:val="000000"/>
        </w:rPr>
        <w:t xml:space="preserve"> aplicabile domeniului </w:t>
      </w:r>
      <w:proofErr w:type="spellStart"/>
      <w:r>
        <w:rPr>
          <w:color w:val="000000"/>
        </w:rPr>
        <w:t>protecţiei</w:t>
      </w:r>
      <w:proofErr w:type="spellEnd"/>
      <w:r>
        <w:rPr>
          <w:color w:val="000000"/>
        </w:rPr>
        <w:t xml:space="preserve"> datelor.</w:t>
      </w:r>
    </w:p>
    <w:p w14:paraId="5F894EA6" w14:textId="77777777" w:rsidR="00312434" w:rsidRDefault="00000000">
      <w:pPr>
        <w:spacing w:before="26" w:after="0"/>
      </w:pPr>
      <w:r>
        <w:rPr>
          <w:color w:val="000000"/>
        </w:rPr>
        <w:lastRenderedPageBreak/>
        <w:t xml:space="preserve">(12)Platformele strategice ale Ministerului </w:t>
      </w:r>
      <w:proofErr w:type="spellStart"/>
      <w:r>
        <w:rPr>
          <w:color w:val="000000"/>
        </w:rPr>
        <w:t>Educaţiei</w:t>
      </w:r>
      <w:proofErr w:type="spellEnd"/>
      <w:r>
        <w:rPr>
          <w:color w:val="000000"/>
        </w:rPr>
        <w:t xml:space="preserve"> vor asigura schimbul de date deschise, în conformitate cu </w:t>
      </w:r>
      <w:proofErr w:type="spellStart"/>
      <w:r>
        <w:rPr>
          <w:color w:val="000000"/>
        </w:rPr>
        <w:t>legislaţia</w:t>
      </w:r>
      <w:proofErr w:type="spellEnd"/>
      <w:r>
        <w:rPr>
          <w:color w:val="000000"/>
        </w:rPr>
        <w:t xml:space="preserve"> privind </w:t>
      </w:r>
      <w:proofErr w:type="spellStart"/>
      <w:r>
        <w:rPr>
          <w:color w:val="000000"/>
        </w:rPr>
        <w:t>protecţia</w:t>
      </w:r>
      <w:proofErr w:type="spellEnd"/>
      <w:r>
        <w:rPr>
          <w:color w:val="000000"/>
        </w:rPr>
        <w:t xml:space="preserve"> datelor cu caracter personal </w:t>
      </w:r>
      <w:proofErr w:type="spellStart"/>
      <w:r>
        <w:rPr>
          <w:color w:val="000000"/>
        </w:rPr>
        <w:t>şi</w:t>
      </w:r>
      <w:proofErr w:type="spellEnd"/>
      <w:r>
        <w:rPr>
          <w:color w:val="000000"/>
        </w:rPr>
        <w:t xml:space="preserve"> Legea nr. </w:t>
      </w:r>
      <w:r>
        <w:rPr>
          <w:color w:val="1B1B1B"/>
        </w:rPr>
        <w:t>179/2022</w:t>
      </w:r>
      <w:r>
        <w:rPr>
          <w:color w:val="000000"/>
        </w:rPr>
        <w:t xml:space="preserve"> privind datele deschise </w:t>
      </w:r>
      <w:proofErr w:type="spellStart"/>
      <w:r>
        <w:rPr>
          <w:color w:val="000000"/>
        </w:rPr>
        <w:t>şi</w:t>
      </w:r>
      <w:proofErr w:type="spellEnd"/>
      <w:r>
        <w:rPr>
          <w:color w:val="000000"/>
        </w:rPr>
        <w:t xml:space="preserve"> reutilizarea </w:t>
      </w:r>
      <w:proofErr w:type="spellStart"/>
      <w:r>
        <w:rPr>
          <w:color w:val="000000"/>
        </w:rPr>
        <w:t>informaţiilor</w:t>
      </w:r>
      <w:proofErr w:type="spellEnd"/>
      <w:r>
        <w:rPr>
          <w:color w:val="000000"/>
        </w:rPr>
        <w:t xml:space="preserve"> din sectorul public. Datele deschise vor fi publicate în portalul Guvernului României dedicat seturilor de date deschise, putând fi publicate, de asemenea, pe platforme tematice proprii aflate în coordonarea Ministerului </w:t>
      </w:r>
      <w:proofErr w:type="spellStart"/>
      <w:r>
        <w:rPr>
          <w:color w:val="000000"/>
        </w:rPr>
        <w:t>Educaţiei</w:t>
      </w:r>
      <w:proofErr w:type="spellEnd"/>
      <w:r>
        <w:rPr>
          <w:color w:val="000000"/>
        </w:rPr>
        <w:t xml:space="preserve">, respectiv în agregatoare de seturi de date deschise la nivel </w:t>
      </w:r>
      <w:proofErr w:type="spellStart"/>
      <w:r>
        <w:rPr>
          <w:color w:val="000000"/>
        </w:rPr>
        <w:t>internaţional</w:t>
      </w:r>
      <w:proofErr w:type="spellEnd"/>
      <w:r>
        <w:rPr>
          <w:color w:val="000000"/>
        </w:rPr>
        <w:t>.</w:t>
      </w:r>
    </w:p>
    <w:p w14:paraId="319B0F9F" w14:textId="77777777" w:rsidR="00312434" w:rsidRDefault="00312434">
      <w:pPr>
        <w:spacing w:before="80" w:after="0"/>
      </w:pPr>
    </w:p>
    <w:p w14:paraId="24B30E05" w14:textId="77777777" w:rsidR="00312434" w:rsidRDefault="00000000">
      <w:pPr>
        <w:spacing w:after="0"/>
      </w:pPr>
      <w:r>
        <w:rPr>
          <w:b/>
          <w:color w:val="000000"/>
        </w:rPr>
        <w:t xml:space="preserve">Art. 133 </w:t>
      </w:r>
    </w:p>
    <w:p w14:paraId="042DA5B2" w14:textId="77777777" w:rsidR="00312434" w:rsidRDefault="00000000">
      <w:pPr>
        <w:spacing w:after="0"/>
      </w:pPr>
      <w:r>
        <w:rPr>
          <w:color w:val="000000"/>
        </w:rPr>
        <w:t xml:space="preserve">(1)Sistemul integrat de management al </w:t>
      </w:r>
      <w:proofErr w:type="spellStart"/>
      <w:r>
        <w:rPr>
          <w:color w:val="000000"/>
        </w:rPr>
        <w:t>şcolarităţii</w:t>
      </w:r>
      <w:proofErr w:type="spellEnd"/>
      <w:r>
        <w:rPr>
          <w:color w:val="000000"/>
        </w:rPr>
        <w:t xml:space="preserve">, </w:t>
      </w:r>
      <w:proofErr w:type="spellStart"/>
      <w:r>
        <w:rPr>
          <w:color w:val="000000"/>
        </w:rPr>
        <w:t>finanţat</w:t>
      </w:r>
      <w:proofErr w:type="spellEnd"/>
      <w:r>
        <w:rPr>
          <w:color w:val="000000"/>
        </w:rPr>
        <w:t xml:space="preserve"> de la bugetul de stat prin bugetul Ministerului </w:t>
      </w:r>
      <w:proofErr w:type="spellStart"/>
      <w:r>
        <w:rPr>
          <w:color w:val="000000"/>
        </w:rPr>
        <w:t>Educaţiei</w:t>
      </w:r>
      <w:proofErr w:type="spellEnd"/>
      <w:r>
        <w:rPr>
          <w:color w:val="000000"/>
        </w:rPr>
        <w:t xml:space="preserve">, este un ansamblu de resurse informatice, de </w:t>
      </w:r>
      <w:proofErr w:type="spellStart"/>
      <w:r>
        <w:rPr>
          <w:color w:val="000000"/>
        </w:rPr>
        <w:t>comunicaţii</w:t>
      </w:r>
      <w:proofErr w:type="spellEnd"/>
      <w:r>
        <w:rPr>
          <w:color w:val="000000"/>
        </w:rPr>
        <w:t xml:space="preserve"> </w:t>
      </w:r>
      <w:proofErr w:type="spellStart"/>
      <w:r>
        <w:rPr>
          <w:color w:val="000000"/>
        </w:rPr>
        <w:t>şi</w:t>
      </w:r>
      <w:proofErr w:type="spellEnd"/>
      <w:r>
        <w:rPr>
          <w:color w:val="000000"/>
        </w:rPr>
        <w:t xml:space="preserve"> de securitate cibernetică, bazat pe tehnologia "</w:t>
      </w:r>
      <w:proofErr w:type="spellStart"/>
      <w:r>
        <w:rPr>
          <w:color w:val="000000"/>
        </w:rPr>
        <w:t>cloud</w:t>
      </w:r>
      <w:proofErr w:type="spellEnd"/>
      <w:r>
        <w:rPr>
          <w:color w:val="000000"/>
        </w:rPr>
        <w:t xml:space="preserve"> </w:t>
      </w:r>
      <w:proofErr w:type="spellStart"/>
      <w:r>
        <w:rPr>
          <w:color w:val="000000"/>
        </w:rPr>
        <w:t>computing</w:t>
      </w:r>
      <w:proofErr w:type="spellEnd"/>
      <w:r>
        <w:rPr>
          <w:color w:val="000000"/>
        </w:rPr>
        <w:t>", interconectat la nivel de servicii cu "</w:t>
      </w:r>
      <w:proofErr w:type="spellStart"/>
      <w:r>
        <w:rPr>
          <w:color w:val="000000"/>
        </w:rPr>
        <w:t>clouduri</w:t>
      </w:r>
      <w:proofErr w:type="spellEnd"/>
      <w:r>
        <w:rPr>
          <w:color w:val="000000"/>
        </w:rPr>
        <w:t xml:space="preserve">" publice </w:t>
      </w:r>
      <w:proofErr w:type="spellStart"/>
      <w:r>
        <w:rPr>
          <w:color w:val="000000"/>
        </w:rPr>
        <w:t>şi</w:t>
      </w:r>
      <w:proofErr w:type="spellEnd"/>
      <w:r>
        <w:rPr>
          <w:color w:val="000000"/>
        </w:rPr>
        <w:t xml:space="preserve">/sau private. </w:t>
      </w:r>
      <w:proofErr w:type="spellStart"/>
      <w:r>
        <w:rPr>
          <w:color w:val="000000"/>
        </w:rPr>
        <w:t>Înfiinţarea</w:t>
      </w:r>
      <w:proofErr w:type="spellEnd"/>
      <w:r>
        <w:rPr>
          <w:color w:val="000000"/>
        </w:rPr>
        <w:t xml:space="preserve">,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Sistemului integrat de management al </w:t>
      </w:r>
      <w:proofErr w:type="spellStart"/>
      <w:r>
        <w:rPr>
          <w:color w:val="000000"/>
        </w:rPr>
        <w:t>şcolarităţii</w:t>
      </w:r>
      <w:proofErr w:type="spellEnd"/>
      <w:r>
        <w:rPr>
          <w:color w:val="000000"/>
        </w:rPr>
        <w:t xml:space="preserve"> se </w:t>
      </w:r>
      <w:proofErr w:type="spellStart"/>
      <w:r>
        <w:rPr>
          <w:color w:val="000000"/>
        </w:rPr>
        <w:t>stabileşte</w:t>
      </w:r>
      <w:proofErr w:type="spellEnd"/>
      <w:r>
        <w:rPr>
          <w:color w:val="000000"/>
        </w:rPr>
        <w:t xml:space="preserv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adoptată în termen de 120 de zile de la data intrării în vigoare a prezentei legi.</w:t>
      </w:r>
    </w:p>
    <w:p w14:paraId="663A42E7" w14:textId="77777777" w:rsidR="00312434" w:rsidRDefault="00000000">
      <w:pPr>
        <w:spacing w:before="26" w:after="0"/>
      </w:pPr>
      <w:r>
        <w:rPr>
          <w:color w:val="000000"/>
        </w:rPr>
        <w:t xml:space="preserve">(2)Catalogul electronic, parte a Sistemului integrat de management al </w:t>
      </w:r>
      <w:proofErr w:type="spellStart"/>
      <w:r>
        <w:rPr>
          <w:color w:val="000000"/>
        </w:rPr>
        <w:t>şcolarităţii</w:t>
      </w:r>
      <w:proofErr w:type="spellEnd"/>
      <w:r>
        <w:rPr>
          <w:color w:val="000000"/>
        </w:rPr>
        <w:t xml:space="preserve">, este o </w:t>
      </w:r>
      <w:proofErr w:type="spellStart"/>
      <w:r>
        <w:rPr>
          <w:color w:val="000000"/>
        </w:rPr>
        <w:t>aplicaţie</w:t>
      </w:r>
      <w:proofErr w:type="spellEnd"/>
      <w:r>
        <w:rPr>
          <w:color w:val="000000"/>
        </w:rPr>
        <w:t xml:space="preserve"> care rulează pe o infrastructură de tip "</w:t>
      </w:r>
      <w:proofErr w:type="spellStart"/>
      <w:r>
        <w:rPr>
          <w:color w:val="000000"/>
        </w:rPr>
        <w:t>cloud</w:t>
      </w:r>
      <w:proofErr w:type="spellEnd"/>
      <w:r>
        <w:rPr>
          <w:color w:val="000000"/>
        </w:rPr>
        <w:t xml:space="preserve">", bazată pe principiile </w:t>
      </w:r>
      <w:proofErr w:type="spellStart"/>
      <w:r>
        <w:rPr>
          <w:color w:val="000000"/>
        </w:rPr>
        <w:t>interoperabilităţii</w:t>
      </w:r>
      <w:proofErr w:type="spellEnd"/>
      <w:r>
        <w:rPr>
          <w:color w:val="000000"/>
        </w:rPr>
        <w:t xml:space="preserve"> </w:t>
      </w:r>
      <w:proofErr w:type="spellStart"/>
      <w:r>
        <w:rPr>
          <w:color w:val="000000"/>
        </w:rPr>
        <w:t>şi</w:t>
      </w:r>
      <w:proofErr w:type="spellEnd"/>
      <w:r>
        <w:rPr>
          <w:color w:val="000000"/>
        </w:rPr>
        <w:t xml:space="preserve"> interconectării. </w:t>
      </w:r>
      <w:proofErr w:type="spellStart"/>
      <w:r>
        <w:rPr>
          <w:color w:val="000000"/>
        </w:rPr>
        <w:t>Înfiinţarea</w:t>
      </w:r>
      <w:proofErr w:type="spellEnd"/>
      <w:r>
        <w:rPr>
          <w:color w:val="000000"/>
        </w:rPr>
        <w:t xml:space="preserve">, organizarea, </w:t>
      </w:r>
      <w:proofErr w:type="spellStart"/>
      <w:r>
        <w:rPr>
          <w:color w:val="000000"/>
        </w:rPr>
        <w:t>funcţionarea</w:t>
      </w:r>
      <w:proofErr w:type="spellEnd"/>
      <w:r>
        <w:rPr>
          <w:color w:val="000000"/>
        </w:rPr>
        <w:t xml:space="preserve">, planul de migrare </w:t>
      </w:r>
      <w:proofErr w:type="spellStart"/>
      <w:r>
        <w:rPr>
          <w:color w:val="000000"/>
        </w:rPr>
        <w:t>şi</w:t>
      </w:r>
      <w:proofErr w:type="spellEnd"/>
      <w:r>
        <w:rPr>
          <w:color w:val="000000"/>
        </w:rPr>
        <w:t xml:space="preserve"> interconectare, precum </w:t>
      </w:r>
      <w:proofErr w:type="spellStart"/>
      <w:r>
        <w:rPr>
          <w:color w:val="000000"/>
        </w:rPr>
        <w:t>şi</w:t>
      </w:r>
      <w:proofErr w:type="spellEnd"/>
      <w:r>
        <w:rPr>
          <w:color w:val="000000"/>
        </w:rPr>
        <w:t xml:space="preserve"> calendarul </w:t>
      </w:r>
      <w:proofErr w:type="spellStart"/>
      <w:r>
        <w:rPr>
          <w:color w:val="000000"/>
        </w:rPr>
        <w:t>operaţionalizării</w:t>
      </w:r>
      <w:proofErr w:type="spellEnd"/>
      <w:r>
        <w:rPr>
          <w:color w:val="000000"/>
        </w:rPr>
        <w:t xml:space="preserve"> catalogului electronic se stabilesc prin ordin al ministrului </w:t>
      </w:r>
      <w:proofErr w:type="spellStart"/>
      <w:r>
        <w:rPr>
          <w:color w:val="000000"/>
        </w:rPr>
        <w:t>educaţiei</w:t>
      </w:r>
      <w:proofErr w:type="spellEnd"/>
      <w:r>
        <w:rPr>
          <w:color w:val="000000"/>
        </w:rPr>
        <w:t xml:space="preserve"> în maximum 180 de zile de la intrarea în vigoare a prezentei legi.</w:t>
      </w:r>
    </w:p>
    <w:p w14:paraId="64257C52" w14:textId="77777777" w:rsidR="00312434" w:rsidRDefault="00000000">
      <w:pPr>
        <w:spacing w:before="26" w:after="0"/>
      </w:pPr>
      <w:r>
        <w:rPr>
          <w:color w:val="000000"/>
        </w:rPr>
        <w:t xml:space="preserve">(3)În termen de 36 de luni de la data intrării în vigoare a prezentei legi, portofoliul </w:t>
      </w:r>
      <w:proofErr w:type="spellStart"/>
      <w:r>
        <w:rPr>
          <w:color w:val="000000"/>
        </w:rPr>
        <w:t>educaţional</w:t>
      </w:r>
      <w:proofErr w:type="spellEnd"/>
      <w:r>
        <w:rPr>
          <w:color w:val="000000"/>
        </w:rPr>
        <w:t xml:space="preserve"> va fi realizat </w:t>
      </w:r>
      <w:proofErr w:type="spellStart"/>
      <w:r>
        <w:rPr>
          <w:color w:val="000000"/>
        </w:rPr>
        <w:t>şi</w:t>
      </w:r>
      <w:proofErr w:type="spellEnd"/>
      <w:r>
        <w:rPr>
          <w:color w:val="000000"/>
        </w:rPr>
        <w:t xml:space="preserve"> în format digital integrat, ca parte a Sistemului integrat de management al </w:t>
      </w:r>
      <w:proofErr w:type="spellStart"/>
      <w:r>
        <w:rPr>
          <w:color w:val="000000"/>
        </w:rPr>
        <w:t>şcolarităţii</w:t>
      </w:r>
      <w:proofErr w:type="spellEnd"/>
      <w:r>
        <w:rPr>
          <w:color w:val="000000"/>
        </w:rPr>
        <w:t xml:space="preserve">, administrat de Ministerul </w:t>
      </w:r>
      <w:proofErr w:type="spellStart"/>
      <w:r>
        <w:rPr>
          <w:color w:val="000000"/>
        </w:rPr>
        <w:t>Educaţiei</w:t>
      </w:r>
      <w:proofErr w:type="spellEnd"/>
      <w:r>
        <w:rPr>
          <w:color w:val="000000"/>
        </w:rPr>
        <w:t xml:space="preserve"> prin intermediul UESMATD.</w:t>
      </w:r>
    </w:p>
    <w:p w14:paraId="0D1F3EEB" w14:textId="77777777" w:rsidR="00312434" w:rsidRDefault="00000000">
      <w:pPr>
        <w:spacing w:before="26" w:after="0"/>
      </w:pPr>
      <w:r>
        <w:rPr>
          <w:color w:val="000000"/>
        </w:rPr>
        <w:t xml:space="preserve">(4)Ministerul </w:t>
      </w:r>
      <w:proofErr w:type="spellStart"/>
      <w:r>
        <w:rPr>
          <w:color w:val="000000"/>
        </w:rPr>
        <w:t>Educaţiei</w:t>
      </w:r>
      <w:proofErr w:type="spellEnd"/>
      <w:r>
        <w:rPr>
          <w:color w:val="000000"/>
        </w:rPr>
        <w:t xml:space="preserve"> va pune la </w:t>
      </w:r>
      <w:proofErr w:type="spellStart"/>
      <w:r>
        <w:rPr>
          <w:color w:val="000000"/>
        </w:rPr>
        <w:t>dispoziţia</w:t>
      </w:r>
      <w:proofErr w:type="spellEnd"/>
      <w:r>
        <w:rPr>
          <w:color w:val="000000"/>
        </w:rPr>
        <w:t xml:space="preserve">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a celor </w:t>
      </w:r>
      <w:proofErr w:type="spellStart"/>
      <w:r>
        <w:rPr>
          <w:color w:val="000000"/>
        </w:rPr>
        <w:t>îndreptăţite</w:t>
      </w:r>
      <w:proofErr w:type="spellEnd"/>
      <w:r>
        <w:rPr>
          <w:color w:val="000000"/>
        </w:rPr>
        <w:t xml:space="preserve"> prin lege să gestioneze datele cu caracter </w:t>
      </w:r>
      <w:proofErr w:type="spellStart"/>
      <w:r>
        <w:rPr>
          <w:color w:val="000000"/>
        </w:rPr>
        <w:t>educaţional</w:t>
      </w:r>
      <w:proofErr w:type="spellEnd"/>
      <w:r>
        <w:rPr>
          <w:color w:val="000000"/>
        </w:rPr>
        <w:t xml:space="preserve"> </w:t>
      </w:r>
      <w:proofErr w:type="spellStart"/>
      <w:r>
        <w:rPr>
          <w:color w:val="000000"/>
        </w:rPr>
        <w:t>soluţii</w:t>
      </w:r>
      <w:proofErr w:type="spellEnd"/>
      <w:r>
        <w:rPr>
          <w:color w:val="000000"/>
        </w:rPr>
        <w:t xml:space="preserve"> de interconectare în timp real pentru verificarea statutului de elev, respectiv absolvent al examenului de bacalaureat prin </w:t>
      </w:r>
      <w:proofErr w:type="spellStart"/>
      <w:r>
        <w:rPr>
          <w:color w:val="000000"/>
        </w:rPr>
        <w:t>interfeţe</w:t>
      </w:r>
      <w:proofErr w:type="spellEnd"/>
      <w:r>
        <w:rPr>
          <w:color w:val="000000"/>
        </w:rPr>
        <w:t xml:space="preserve"> de programare ale </w:t>
      </w:r>
      <w:proofErr w:type="spellStart"/>
      <w:r>
        <w:rPr>
          <w:color w:val="000000"/>
        </w:rPr>
        <w:t>aplicaţiilor</w:t>
      </w:r>
      <w:proofErr w:type="spellEnd"/>
      <w:r>
        <w:rPr>
          <w:color w:val="000000"/>
        </w:rPr>
        <w:t xml:space="preserve">. </w:t>
      </w:r>
      <w:proofErr w:type="spellStart"/>
      <w:r>
        <w:rPr>
          <w:color w:val="000000"/>
        </w:rPr>
        <w:t>Specificaţiile</w:t>
      </w:r>
      <w:proofErr w:type="spellEnd"/>
      <w:r>
        <w:rPr>
          <w:color w:val="000000"/>
        </w:rPr>
        <w:t xml:space="preserve"> vor fi definite în Ghidul privind standardul informatic minim impus dezvoltării, administrării </w:t>
      </w:r>
      <w:proofErr w:type="spellStart"/>
      <w:r>
        <w:rPr>
          <w:color w:val="000000"/>
        </w:rPr>
        <w:t>şi</w:t>
      </w:r>
      <w:proofErr w:type="spellEnd"/>
      <w:r>
        <w:rPr>
          <w:color w:val="000000"/>
        </w:rPr>
        <w:t xml:space="preserve"> </w:t>
      </w:r>
      <w:proofErr w:type="spellStart"/>
      <w:r>
        <w:rPr>
          <w:color w:val="000000"/>
        </w:rPr>
        <w:t>interoperabilităţii</w:t>
      </w:r>
      <w:proofErr w:type="spellEnd"/>
      <w:r>
        <w:rPr>
          <w:color w:val="000000"/>
        </w:rPr>
        <w:t xml:space="preserve"> platformelor dedicate proceselor </w:t>
      </w:r>
      <w:proofErr w:type="spellStart"/>
      <w:r>
        <w:rPr>
          <w:color w:val="000000"/>
        </w:rPr>
        <w:t>şi</w:t>
      </w:r>
      <w:proofErr w:type="spellEnd"/>
      <w:r>
        <w:rPr>
          <w:color w:val="000000"/>
        </w:rPr>
        <w:t xml:space="preserve"> gestiunii de date </w:t>
      </w:r>
      <w:proofErr w:type="spellStart"/>
      <w:r>
        <w:rPr>
          <w:color w:val="000000"/>
        </w:rPr>
        <w:t>educaţionale</w:t>
      </w:r>
      <w:proofErr w:type="spellEnd"/>
      <w:r>
        <w:rPr>
          <w:color w:val="000000"/>
        </w:rPr>
        <w:t xml:space="preserve"> în </w:t>
      </w:r>
      <w:proofErr w:type="spellStart"/>
      <w:r>
        <w:rPr>
          <w:color w:val="000000"/>
        </w:rPr>
        <w:t>învăţământul</w:t>
      </w:r>
      <w:proofErr w:type="spellEnd"/>
      <w:r>
        <w:rPr>
          <w:color w:val="000000"/>
        </w:rPr>
        <w:t xml:space="preserve"> preuniversitar.</w:t>
      </w:r>
    </w:p>
    <w:p w14:paraId="02BD6AC8" w14:textId="77777777" w:rsidR="00312434" w:rsidRDefault="00000000">
      <w:pPr>
        <w:spacing w:before="26" w:after="0"/>
      </w:pPr>
      <w:r>
        <w:rPr>
          <w:color w:val="000000"/>
        </w:rPr>
        <w:t xml:space="preserve">(5)Toate </w:t>
      </w:r>
      <w:proofErr w:type="spellStart"/>
      <w:r>
        <w:rPr>
          <w:color w:val="000000"/>
        </w:rPr>
        <w:t>informaţiile</w:t>
      </w:r>
      <w:proofErr w:type="spellEnd"/>
      <w:r>
        <w:rPr>
          <w:color w:val="000000"/>
        </w:rPr>
        <w:t xml:space="preserve"> legate de diplomele emise </w:t>
      </w:r>
      <w:proofErr w:type="spellStart"/>
      <w:r>
        <w:rPr>
          <w:color w:val="000000"/>
        </w:rPr>
        <w:t>şi</w:t>
      </w:r>
      <w:proofErr w:type="spellEnd"/>
      <w:r>
        <w:rPr>
          <w:color w:val="000000"/>
        </w:rPr>
        <w:t xml:space="preserve"> centralizate în sistemele integrate de management al </w:t>
      </w:r>
      <w:proofErr w:type="spellStart"/>
      <w:r>
        <w:rPr>
          <w:color w:val="000000"/>
        </w:rPr>
        <w:t>şcolarităţii</w:t>
      </w:r>
      <w:proofErr w:type="spellEnd"/>
      <w:r>
        <w:rPr>
          <w:color w:val="000000"/>
        </w:rPr>
        <w:t xml:space="preserve"> vor fi interconectate cu Registrul unic </w:t>
      </w:r>
      <w:proofErr w:type="spellStart"/>
      <w:r>
        <w:rPr>
          <w:color w:val="000000"/>
        </w:rPr>
        <w:t>naţional</w:t>
      </w:r>
      <w:proofErr w:type="spellEnd"/>
      <w:r>
        <w:rPr>
          <w:color w:val="000000"/>
        </w:rPr>
        <w:t xml:space="preserve"> integrat al diplomelor </w:t>
      </w:r>
      <w:proofErr w:type="spellStart"/>
      <w:r>
        <w:rPr>
          <w:color w:val="000000"/>
        </w:rPr>
        <w:t>şi</w:t>
      </w:r>
      <w:proofErr w:type="spellEnd"/>
      <w:r>
        <w:rPr>
          <w:color w:val="000000"/>
        </w:rPr>
        <w:t xml:space="preserve"> actelor de studii pentru a asigura trasabilitatea profilului </w:t>
      </w:r>
      <w:proofErr w:type="spellStart"/>
      <w:r>
        <w:rPr>
          <w:color w:val="000000"/>
        </w:rPr>
        <w:t>educaţional</w:t>
      </w:r>
      <w:proofErr w:type="spellEnd"/>
      <w:r>
        <w:rPr>
          <w:color w:val="000000"/>
        </w:rPr>
        <w:t xml:space="preserve"> </w:t>
      </w:r>
      <w:proofErr w:type="spellStart"/>
      <w:r>
        <w:rPr>
          <w:color w:val="000000"/>
        </w:rPr>
        <w:t>şi</w:t>
      </w:r>
      <w:proofErr w:type="spellEnd"/>
      <w:r>
        <w:rPr>
          <w:color w:val="000000"/>
        </w:rPr>
        <w:t xml:space="preserve"> profesional al beneficiarilor sistemului de </w:t>
      </w:r>
      <w:proofErr w:type="spellStart"/>
      <w:r>
        <w:rPr>
          <w:color w:val="000000"/>
        </w:rPr>
        <w:t>educaţie</w:t>
      </w:r>
      <w:proofErr w:type="spellEnd"/>
      <w:r>
        <w:rPr>
          <w:color w:val="000000"/>
        </w:rPr>
        <w:t>.</w:t>
      </w:r>
    </w:p>
    <w:p w14:paraId="37B630FB" w14:textId="77777777" w:rsidR="00312434" w:rsidRDefault="00000000">
      <w:pPr>
        <w:spacing w:before="26" w:after="0"/>
      </w:pPr>
      <w:r>
        <w:rPr>
          <w:color w:val="000000"/>
        </w:rPr>
        <w:t xml:space="preserve">(6)În termen de maximum 36 de luni de la data intrării în vigoare a prezentei legi, Ministerul </w:t>
      </w:r>
      <w:proofErr w:type="spellStart"/>
      <w:r>
        <w:rPr>
          <w:color w:val="000000"/>
        </w:rPr>
        <w:t>Educaţiei</w:t>
      </w:r>
      <w:proofErr w:type="spellEnd"/>
      <w:r>
        <w:rPr>
          <w:color w:val="000000"/>
        </w:rPr>
        <w:t xml:space="preserve"> va asigura interoperabilitatea tuturor datelor existente în sistemele de management al </w:t>
      </w:r>
      <w:proofErr w:type="spellStart"/>
      <w:r>
        <w:rPr>
          <w:color w:val="000000"/>
        </w:rPr>
        <w:t>şcolarităţii</w:t>
      </w:r>
      <w:proofErr w:type="spellEnd"/>
      <w:r>
        <w:rPr>
          <w:color w:val="000000"/>
        </w:rPr>
        <w:t xml:space="preserve"> având la bază principiul "doar o singură dată", asigurând trasabilitatea </w:t>
      </w:r>
      <w:proofErr w:type="spellStart"/>
      <w:r>
        <w:rPr>
          <w:color w:val="000000"/>
        </w:rPr>
        <w:t>şi</w:t>
      </w:r>
      <w:proofErr w:type="spellEnd"/>
      <w:r>
        <w:rPr>
          <w:color w:val="000000"/>
        </w:rPr>
        <w:t xml:space="preserve"> schimbul de date între sistemele operate la nivelul </w:t>
      </w:r>
      <w:proofErr w:type="spellStart"/>
      <w:r>
        <w:rPr>
          <w:color w:val="000000"/>
        </w:rPr>
        <w:t>învăţământului</w:t>
      </w:r>
      <w:proofErr w:type="spellEnd"/>
      <w:r>
        <w:rPr>
          <w:color w:val="000000"/>
        </w:rPr>
        <w:t xml:space="preserve"> preuniversitar spre universitar, precum </w:t>
      </w:r>
      <w:proofErr w:type="spellStart"/>
      <w:r>
        <w:rPr>
          <w:color w:val="000000"/>
        </w:rPr>
        <w:t>şi</w:t>
      </w:r>
      <w:proofErr w:type="spellEnd"/>
      <w:r>
        <w:rPr>
          <w:color w:val="000000"/>
        </w:rPr>
        <w:t xml:space="preserve"> alte baze de date gestionate de </w:t>
      </w:r>
      <w:proofErr w:type="spellStart"/>
      <w:r>
        <w:rPr>
          <w:color w:val="000000"/>
        </w:rPr>
        <w:t>autorităţi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instituţii</w:t>
      </w:r>
      <w:proofErr w:type="spellEnd"/>
      <w:r>
        <w:rPr>
          <w:color w:val="000000"/>
        </w:rPr>
        <w:t xml:space="preserve"> publice, după caz.</w:t>
      </w:r>
    </w:p>
    <w:p w14:paraId="6381DB1C" w14:textId="77777777" w:rsidR="00312434" w:rsidRDefault="00000000">
      <w:pPr>
        <w:spacing w:before="26" w:after="0"/>
      </w:pPr>
      <w:r>
        <w:rPr>
          <w:color w:val="000000"/>
        </w:rPr>
        <w:lastRenderedPageBreak/>
        <w:t xml:space="preserve">(7)Începând cu anul </w:t>
      </w:r>
      <w:proofErr w:type="spellStart"/>
      <w:r>
        <w:rPr>
          <w:color w:val="000000"/>
        </w:rPr>
        <w:t>şcolar</w:t>
      </w:r>
      <w:proofErr w:type="spellEnd"/>
      <w:r>
        <w:rPr>
          <w:color w:val="000000"/>
        </w:rPr>
        <w:t xml:space="preserve"> 2027-2028, Ministerul </w:t>
      </w:r>
      <w:proofErr w:type="spellStart"/>
      <w:r>
        <w:rPr>
          <w:color w:val="000000"/>
        </w:rPr>
        <w:t>Educaţiei</w:t>
      </w:r>
      <w:proofErr w:type="spellEnd"/>
      <w:r>
        <w:rPr>
          <w:color w:val="000000"/>
        </w:rPr>
        <w:t xml:space="preserve">, cu sprijinul CNCE </w:t>
      </w:r>
      <w:proofErr w:type="spellStart"/>
      <w:r>
        <w:rPr>
          <w:color w:val="000000"/>
        </w:rPr>
        <w:t>şi</w:t>
      </w:r>
      <w:proofErr w:type="spellEnd"/>
      <w:r>
        <w:rPr>
          <w:color w:val="000000"/>
        </w:rPr>
        <w:t xml:space="preserve"> UESMATD, asigură administrarea evaluărilor </w:t>
      </w:r>
      <w:proofErr w:type="spellStart"/>
      <w:r>
        <w:rPr>
          <w:color w:val="000000"/>
        </w:rPr>
        <w:t>şi</w:t>
      </w:r>
      <w:proofErr w:type="spellEnd"/>
      <w:r>
        <w:rPr>
          <w:color w:val="000000"/>
        </w:rPr>
        <w:t xml:space="preserve"> examenelor </w:t>
      </w:r>
      <w:proofErr w:type="spellStart"/>
      <w:r>
        <w:rPr>
          <w:color w:val="000000"/>
        </w:rPr>
        <w:t>naţionale</w:t>
      </w:r>
      <w:proofErr w:type="spellEnd"/>
      <w:r>
        <w:rPr>
          <w:color w:val="000000"/>
        </w:rPr>
        <w:t>, integral în format digital, în conformitate cu prevederile art. 97 alin. (3).</w:t>
      </w:r>
    </w:p>
    <w:p w14:paraId="07BFAE6C" w14:textId="77777777" w:rsidR="00312434" w:rsidRDefault="00000000">
      <w:pPr>
        <w:spacing w:before="26" w:after="0"/>
      </w:pPr>
      <w:r>
        <w:rPr>
          <w:color w:val="000000"/>
        </w:rPr>
        <w:t xml:space="preserve">(8)Se </w:t>
      </w:r>
      <w:proofErr w:type="spellStart"/>
      <w:r>
        <w:rPr>
          <w:color w:val="000000"/>
        </w:rPr>
        <w:t>înfiinţează</w:t>
      </w:r>
      <w:proofErr w:type="spellEnd"/>
      <w:r>
        <w:rPr>
          <w:color w:val="000000"/>
        </w:rPr>
        <w:t xml:space="preserve"> mecanismul de monitorizare a nivelului de maturitate digitală pentru </w:t>
      </w:r>
      <w:proofErr w:type="spellStart"/>
      <w:r>
        <w:rPr>
          <w:color w:val="000000"/>
        </w:rPr>
        <w:t>învăţământul</w:t>
      </w:r>
      <w:proofErr w:type="spellEnd"/>
      <w:r>
        <w:rPr>
          <w:color w:val="000000"/>
        </w:rPr>
        <w:t xml:space="preserve"> preuniversitar, sistem de evaluare, monitorizare </w:t>
      </w:r>
      <w:proofErr w:type="spellStart"/>
      <w:r>
        <w:rPr>
          <w:color w:val="000000"/>
        </w:rPr>
        <w:t>şi</w:t>
      </w:r>
      <w:proofErr w:type="spellEnd"/>
      <w:r>
        <w:rPr>
          <w:color w:val="000000"/>
        </w:rPr>
        <w:t xml:space="preserve"> </w:t>
      </w:r>
      <w:proofErr w:type="spellStart"/>
      <w:r>
        <w:rPr>
          <w:color w:val="000000"/>
        </w:rPr>
        <w:t>îmbunătăţire</w:t>
      </w:r>
      <w:proofErr w:type="spellEnd"/>
      <w:r>
        <w:rPr>
          <w:color w:val="000000"/>
        </w:rPr>
        <w:t xml:space="preserve"> a transformărilor digitale în ceea ce </w:t>
      </w:r>
      <w:proofErr w:type="spellStart"/>
      <w:r>
        <w:rPr>
          <w:color w:val="000000"/>
        </w:rPr>
        <w:t>priveşte</w:t>
      </w:r>
      <w:proofErr w:type="spellEnd"/>
      <w:r>
        <w:rPr>
          <w:color w:val="000000"/>
        </w:rPr>
        <w:t xml:space="preserve"> infrastructura software </w:t>
      </w:r>
      <w:proofErr w:type="spellStart"/>
      <w:r>
        <w:rPr>
          <w:color w:val="000000"/>
        </w:rPr>
        <w:t>şi</w:t>
      </w:r>
      <w:proofErr w:type="spellEnd"/>
      <w:r>
        <w:rPr>
          <w:color w:val="000000"/>
        </w:rPr>
        <w:t xml:space="preserve"> hardware disponibilă/accesibilă în fiecare unitate de </w:t>
      </w:r>
      <w:proofErr w:type="spellStart"/>
      <w:r>
        <w:rPr>
          <w:color w:val="000000"/>
        </w:rPr>
        <w:t>învăţământ</w:t>
      </w:r>
      <w:proofErr w:type="spellEnd"/>
      <w:r>
        <w:rPr>
          <w:color w:val="000000"/>
        </w:rPr>
        <w:t xml:space="preserve"> preuniversitar, precum </w:t>
      </w:r>
      <w:proofErr w:type="spellStart"/>
      <w:r>
        <w:rPr>
          <w:color w:val="000000"/>
        </w:rPr>
        <w:t>şi</w:t>
      </w:r>
      <w:proofErr w:type="spellEnd"/>
      <w:r>
        <w:rPr>
          <w:color w:val="000000"/>
        </w:rPr>
        <w:t xml:space="preserve"> nivelul </w:t>
      </w:r>
      <w:proofErr w:type="spellStart"/>
      <w:r>
        <w:rPr>
          <w:color w:val="000000"/>
        </w:rPr>
        <w:t>competenţelor</w:t>
      </w:r>
      <w:proofErr w:type="spellEnd"/>
      <w:r>
        <w:rPr>
          <w:color w:val="000000"/>
        </w:rPr>
        <w:t xml:space="preserve"> digitale în rândul elevilor </w:t>
      </w:r>
      <w:proofErr w:type="spellStart"/>
      <w:r>
        <w:rPr>
          <w:color w:val="000000"/>
        </w:rPr>
        <w:t>şi</w:t>
      </w:r>
      <w:proofErr w:type="spellEnd"/>
      <w:r>
        <w:rPr>
          <w:color w:val="000000"/>
        </w:rPr>
        <w:t xml:space="preserve"> cadrelor didactice.</w:t>
      </w:r>
    </w:p>
    <w:p w14:paraId="5F931244" w14:textId="77777777" w:rsidR="00312434" w:rsidRDefault="00000000">
      <w:pPr>
        <w:spacing w:before="26" w:after="0"/>
      </w:pPr>
      <w:r>
        <w:rPr>
          <w:color w:val="000000"/>
        </w:rPr>
        <w:t>(9)</w:t>
      </w:r>
      <w:proofErr w:type="spellStart"/>
      <w:r>
        <w:rPr>
          <w:color w:val="000000"/>
        </w:rPr>
        <w:t>Operaţionalizarea</w:t>
      </w:r>
      <w:proofErr w:type="spellEnd"/>
      <w:r>
        <w:rPr>
          <w:color w:val="000000"/>
        </w:rPr>
        <w:t xml:space="preserve"> mecanismului prevăzut la alin. (8) se realizează de către UESMATD pe baza unui ordin al ministrului </w:t>
      </w:r>
      <w:proofErr w:type="spellStart"/>
      <w:r>
        <w:rPr>
          <w:color w:val="000000"/>
        </w:rPr>
        <w:t>educaţiei</w:t>
      </w:r>
      <w:proofErr w:type="spellEnd"/>
      <w:r>
        <w:rPr>
          <w:color w:val="000000"/>
        </w:rPr>
        <w:t>.</w:t>
      </w:r>
    </w:p>
    <w:p w14:paraId="28309AEA" w14:textId="77777777" w:rsidR="00312434" w:rsidRDefault="00000000">
      <w:pPr>
        <w:spacing w:before="26" w:after="0"/>
      </w:pPr>
      <w:r>
        <w:rPr>
          <w:color w:val="000000"/>
        </w:rPr>
        <w:t xml:space="preserve">(10)În baza monitorizării prevăzute la alin. (8), UESMATD propune </w:t>
      </w:r>
      <w:proofErr w:type="spellStart"/>
      <w:r>
        <w:rPr>
          <w:color w:val="000000"/>
        </w:rPr>
        <w:t>intervenţii</w:t>
      </w:r>
      <w:proofErr w:type="spellEnd"/>
      <w:r>
        <w:rPr>
          <w:color w:val="000000"/>
        </w:rPr>
        <w:t xml:space="preserve"> specifice la nivel de sistem sau la nivelul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6BB3BF2C" w14:textId="77777777" w:rsidR="00312434" w:rsidRDefault="00312434">
      <w:pPr>
        <w:spacing w:after="0"/>
      </w:pPr>
    </w:p>
    <w:p w14:paraId="69B9F5B7" w14:textId="77777777" w:rsidR="00312434" w:rsidRDefault="00000000">
      <w:pPr>
        <w:spacing w:before="80" w:after="0"/>
        <w:jc w:val="center"/>
      </w:pPr>
      <w:r>
        <w:rPr>
          <w:b/>
          <w:color w:val="000000"/>
        </w:rPr>
        <w:t xml:space="preserve">CAPITOLUL X:Finanţarea </w:t>
      </w:r>
      <w:proofErr w:type="spellStart"/>
      <w:r>
        <w:rPr>
          <w:b/>
          <w:color w:val="000000"/>
        </w:rPr>
        <w:t>şi</w:t>
      </w:r>
      <w:proofErr w:type="spellEnd"/>
      <w:r>
        <w:rPr>
          <w:b/>
          <w:color w:val="000000"/>
        </w:rPr>
        <w:t xml:space="preserve"> baza materială a </w:t>
      </w:r>
      <w:proofErr w:type="spellStart"/>
      <w:r>
        <w:rPr>
          <w:b/>
          <w:color w:val="000000"/>
        </w:rPr>
        <w:t>învăţământului</w:t>
      </w:r>
      <w:proofErr w:type="spellEnd"/>
      <w:r>
        <w:rPr>
          <w:b/>
          <w:color w:val="000000"/>
        </w:rPr>
        <w:t xml:space="preserve"> preuniversitar</w:t>
      </w:r>
    </w:p>
    <w:p w14:paraId="1E145BB4" w14:textId="77777777" w:rsidR="00312434" w:rsidRDefault="00312434">
      <w:pPr>
        <w:spacing w:after="0"/>
      </w:pPr>
    </w:p>
    <w:p w14:paraId="0E0EC34A" w14:textId="77777777" w:rsidR="00312434" w:rsidRDefault="00000000">
      <w:pPr>
        <w:spacing w:before="80" w:after="0"/>
        <w:jc w:val="center"/>
      </w:pPr>
      <w:r>
        <w:rPr>
          <w:b/>
          <w:color w:val="000000"/>
        </w:rPr>
        <w:t xml:space="preserve">SECŢIUNEA 1:Finanţarea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preuniversitar</w:t>
      </w:r>
    </w:p>
    <w:p w14:paraId="67669884" w14:textId="77777777" w:rsidR="00312434" w:rsidRDefault="00312434">
      <w:pPr>
        <w:spacing w:before="80" w:after="0"/>
      </w:pPr>
    </w:p>
    <w:p w14:paraId="65F5E75A" w14:textId="77777777" w:rsidR="00312434" w:rsidRDefault="00000000">
      <w:pPr>
        <w:spacing w:after="0"/>
      </w:pPr>
      <w:r>
        <w:rPr>
          <w:noProof/>
        </w:rPr>
        <w:drawing>
          <wp:inline distT="0" distB="0" distL="0" distR="0" wp14:anchorId="7C3BA1F7" wp14:editId="16C17732">
            <wp:extent cx="152400" cy="152400"/>
            <wp:effectExtent l="0" t="0" r="0" b="0"/>
            <wp:docPr id="1279432622" name="Picture 127943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134 </w:t>
      </w:r>
    </w:p>
    <w:p w14:paraId="25B95B03" w14:textId="77777777" w:rsidR="00312434" w:rsidRDefault="00000000">
      <w:pPr>
        <w:spacing w:after="0"/>
      </w:pPr>
      <w:r>
        <w:rPr>
          <w:noProof/>
        </w:rPr>
        <w:drawing>
          <wp:inline distT="0" distB="0" distL="0" distR="0" wp14:anchorId="17067363" wp14:editId="6D85559C">
            <wp:extent cx="152400" cy="152400"/>
            <wp:effectExtent l="0" t="0" r="0" b="0"/>
            <wp:docPr id="924928879" name="Picture 92492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Finanţarea</w:t>
      </w:r>
      <w:proofErr w:type="spellEnd"/>
      <w:r>
        <w:rPr>
          <w:color w:val="000000"/>
        </w:rPr>
        <w:t xml:space="preserve"> cheltuielilor pentru </w:t>
      </w:r>
      <w:proofErr w:type="spellStart"/>
      <w:r>
        <w:rPr>
          <w:color w:val="000000"/>
        </w:rPr>
        <w:t>educaţie</w:t>
      </w:r>
      <w:proofErr w:type="spellEnd"/>
      <w:r>
        <w:rPr>
          <w:color w:val="000000"/>
        </w:rPr>
        <w:t xml:space="preserve">, la nivelul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şi</w:t>
      </w:r>
      <w:proofErr w:type="spellEnd"/>
      <w:r>
        <w:rPr>
          <w:color w:val="000000"/>
        </w:rPr>
        <w:t xml:space="preserve"> superior, cu toate componentele sale, reprezintă, anual, minimum 15% din cheltuielile bugetului general consolidat.</w:t>
      </w:r>
    </w:p>
    <w:p w14:paraId="52E54A78" w14:textId="77777777" w:rsidR="00312434" w:rsidRDefault="00000000">
      <w:pPr>
        <w:spacing w:before="26" w:after="0"/>
      </w:pPr>
      <w:r>
        <w:rPr>
          <w:noProof/>
        </w:rPr>
        <w:drawing>
          <wp:inline distT="0" distB="0" distL="0" distR="0" wp14:anchorId="2F3227CD" wp14:editId="322DAD21">
            <wp:extent cx="152400" cy="152400"/>
            <wp:effectExtent l="0" t="0" r="0" b="0"/>
            <wp:docPr id="750922547" name="Picture 75092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Prevederile art. 134 se aplică începând cu anul 2027.</w:t>
      </w:r>
    </w:p>
    <w:p w14:paraId="4166C944" w14:textId="77777777" w:rsidR="00312434" w:rsidRDefault="00312434">
      <w:pPr>
        <w:spacing w:before="80" w:after="0"/>
      </w:pPr>
    </w:p>
    <w:p w14:paraId="1F441038" w14:textId="77777777" w:rsidR="00312434" w:rsidRDefault="00000000">
      <w:pPr>
        <w:spacing w:after="0"/>
      </w:pPr>
      <w:r>
        <w:rPr>
          <w:b/>
          <w:color w:val="000000"/>
        </w:rPr>
        <w:t xml:space="preserve">Art. 135 </w:t>
      </w:r>
    </w:p>
    <w:p w14:paraId="112EF802" w14:textId="77777777" w:rsidR="00312434" w:rsidRDefault="00000000">
      <w:pPr>
        <w:spacing w:after="0"/>
      </w:pPr>
      <w:r>
        <w:rPr>
          <w:color w:val="000000"/>
        </w:rPr>
        <w:t>(1)</w:t>
      </w:r>
      <w:r>
        <w:rPr>
          <w:b/>
          <w:color w:val="000000"/>
        </w:rPr>
        <w:t xml:space="preserve">Principiile </w:t>
      </w:r>
      <w:proofErr w:type="spellStart"/>
      <w:r>
        <w:rPr>
          <w:b/>
          <w:color w:val="000000"/>
        </w:rPr>
        <w:t>finanţării</w:t>
      </w:r>
      <w:proofErr w:type="spellEnd"/>
      <w:r>
        <w:rPr>
          <w:b/>
          <w:color w:val="000000"/>
        </w:rPr>
        <w:t xml:space="preserve"> </w:t>
      </w:r>
      <w:proofErr w:type="spellStart"/>
      <w:r>
        <w:rPr>
          <w:b/>
          <w:color w:val="000000"/>
        </w:rPr>
        <w:t>învăţământului</w:t>
      </w:r>
      <w:proofErr w:type="spellEnd"/>
      <w:r>
        <w:rPr>
          <w:b/>
          <w:color w:val="000000"/>
        </w:rPr>
        <w:t xml:space="preserve"> preuniversitar sunt următoarele:</w:t>
      </w:r>
    </w:p>
    <w:p w14:paraId="51ED1907" w14:textId="77777777" w:rsidR="00312434" w:rsidRDefault="00000000">
      <w:pPr>
        <w:spacing w:after="0"/>
      </w:pPr>
      <w:r>
        <w:rPr>
          <w:color w:val="000000"/>
        </w:rPr>
        <w:t xml:space="preserve">a)resursa financiară urmează </w:t>
      </w:r>
      <w:proofErr w:type="spellStart"/>
      <w:r>
        <w:rPr>
          <w:color w:val="000000"/>
        </w:rPr>
        <w:t>antepreşcolarul</w:t>
      </w:r>
      <w:proofErr w:type="spellEnd"/>
      <w:r>
        <w:rPr>
          <w:color w:val="000000"/>
        </w:rPr>
        <w:t>/</w:t>
      </w:r>
      <w:proofErr w:type="spellStart"/>
      <w:r>
        <w:rPr>
          <w:color w:val="000000"/>
        </w:rPr>
        <w:t>preşcolarul</w:t>
      </w:r>
      <w:proofErr w:type="spellEnd"/>
      <w:r>
        <w:rPr>
          <w:color w:val="000000"/>
        </w:rPr>
        <w:t>/elevul;</w:t>
      </w:r>
    </w:p>
    <w:p w14:paraId="0FE5F325" w14:textId="77777777" w:rsidR="00312434" w:rsidRDefault="00000000">
      <w:pPr>
        <w:spacing w:after="0"/>
      </w:pPr>
      <w:r>
        <w:rPr>
          <w:color w:val="000000"/>
        </w:rPr>
        <w:t>b)</w:t>
      </w:r>
      <w:proofErr w:type="spellStart"/>
      <w:r>
        <w:rPr>
          <w:color w:val="000000"/>
        </w:rPr>
        <w:t>transparenţa</w:t>
      </w:r>
      <w:proofErr w:type="spellEnd"/>
      <w:r>
        <w:rPr>
          <w:color w:val="000000"/>
        </w:rPr>
        <w:t xml:space="preserve"> fundamentării </w:t>
      </w:r>
      <w:proofErr w:type="spellStart"/>
      <w:r>
        <w:rPr>
          <w:color w:val="000000"/>
        </w:rPr>
        <w:t>şi</w:t>
      </w:r>
      <w:proofErr w:type="spellEnd"/>
      <w:r>
        <w:rPr>
          <w:color w:val="000000"/>
        </w:rPr>
        <w:t xml:space="preserve"> alocării fondurilor;</w:t>
      </w:r>
    </w:p>
    <w:p w14:paraId="03AD7E81" w14:textId="77777777" w:rsidR="00312434" w:rsidRDefault="00000000">
      <w:pPr>
        <w:spacing w:after="0"/>
      </w:pPr>
      <w:r>
        <w:rPr>
          <w:color w:val="000000"/>
        </w:rPr>
        <w:t xml:space="preserve">c)echitatea distribuirii fondurilor destinate unui </w:t>
      </w:r>
      <w:proofErr w:type="spellStart"/>
      <w:r>
        <w:rPr>
          <w:color w:val="000000"/>
        </w:rPr>
        <w:t>învăţământ</w:t>
      </w:r>
      <w:proofErr w:type="spellEnd"/>
      <w:r>
        <w:rPr>
          <w:color w:val="000000"/>
        </w:rPr>
        <w:t xml:space="preserve"> de calitate;</w:t>
      </w:r>
    </w:p>
    <w:p w14:paraId="31DAC6D9" w14:textId="77777777" w:rsidR="00312434" w:rsidRDefault="00000000">
      <w:pPr>
        <w:spacing w:after="0"/>
      </w:pPr>
      <w:r>
        <w:rPr>
          <w:color w:val="000000"/>
        </w:rPr>
        <w:t xml:space="preserve">d)corelarea volumului de resurse cu nevoile identificate </w:t>
      </w:r>
      <w:proofErr w:type="spellStart"/>
      <w:r>
        <w:rPr>
          <w:color w:val="000000"/>
        </w:rPr>
        <w:t>şi</w:t>
      </w:r>
      <w:proofErr w:type="spellEnd"/>
      <w:r>
        <w:rPr>
          <w:color w:val="000000"/>
        </w:rPr>
        <w:t xml:space="preserve"> obiectivele urmărite;</w:t>
      </w:r>
    </w:p>
    <w:p w14:paraId="310B3E36" w14:textId="77777777" w:rsidR="00312434" w:rsidRDefault="00000000">
      <w:pPr>
        <w:spacing w:after="0"/>
      </w:pPr>
      <w:r>
        <w:rPr>
          <w:color w:val="000000"/>
        </w:rPr>
        <w:t xml:space="preserve">e)predictibilitatea, prin utilizarea unor mecanisme financiare coerente </w:t>
      </w:r>
      <w:proofErr w:type="spellStart"/>
      <w:r>
        <w:rPr>
          <w:color w:val="000000"/>
        </w:rPr>
        <w:t>şi</w:t>
      </w:r>
      <w:proofErr w:type="spellEnd"/>
      <w:r>
        <w:rPr>
          <w:color w:val="000000"/>
        </w:rPr>
        <w:t xml:space="preserve"> stabile;</w:t>
      </w:r>
    </w:p>
    <w:p w14:paraId="175E6D1E" w14:textId="77777777" w:rsidR="00312434" w:rsidRDefault="00000000">
      <w:pPr>
        <w:spacing w:after="0"/>
      </w:pPr>
      <w:r>
        <w:rPr>
          <w:color w:val="000000"/>
        </w:rPr>
        <w:t>f)</w:t>
      </w:r>
      <w:proofErr w:type="spellStart"/>
      <w:r>
        <w:rPr>
          <w:color w:val="000000"/>
        </w:rPr>
        <w:t>eficienţa</w:t>
      </w:r>
      <w:proofErr w:type="spellEnd"/>
      <w:r>
        <w:rPr>
          <w:color w:val="000000"/>
        </w:rPr>
        <w:t xml:space="preserve"> utilizării resurselor;</w:t>
      </w:r>
    </w:p>
    <w:p w14:paraId="1C8CE706" w14:textId="77777777" w:rsidR="00312434" w:rsidRDefault="00000000">
      <w:pPr>
        <w:spacing w:after="0"/>
      </w:pPr>
      <w:r>
        <w:rPr>
          <w:color w:val="000000"/>
        </w:rPr>
        <w:t xml:space="preserve">g)asigurarea veniturilor necesare prin formula de </w:t>
      </w:r>
      <w:proofErr w:type="spellStart"/>
      <w:r>
        <w:rPr>
          <w:color w:val="000000"/>
        </w:rPr>
        <w:t>finanţare</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cu personalitate juridică, sub efectiv.</w:t>
      </w:r>
    </w:p>
    <w:p w14:paraId="6487A3D3" w14:textId="77777777" w:rsidR="00312434" w:rsidRDefault="00312434">
      <w:pPr>
        <w:spacing w:after="0"/>
      </w:pPr>
    </w:p>
    <w:p w14:paraId="42A4BCE7" w14:textId="77777777" w:rsidR="00312434" w:rsidRDefault="00000000">
      <w:pPr>
        <w:spacing w:before="26" w:after="0"/>
      </w:pPr>
      <w:r>
        <w:rPr>
          <w:color w:val="000000"/>
        </w:rPr>
        <w:t>(2)</w:t>
      </w:r>
      <w:proofErr w:type="spellStart"/>
      <w:r>
        <w:rPr>
          <w:color w:val="000000"/>
        </w:rPr>
        <w:t>Învăţământul</w:t>
      </w:r>
      <w:proofErr w:type="spellEnd"/>
      <w:r>
        <w:rPr>
          <w:color w:val="000000"/>
        </w:rPr>
        <w:t xml:space="preserve"> obligatoriu de stat este gratuit. Pentru unele niveluri sau forme de studiu se pot percepe taxe, în </w:t>
      </w:r>
      <w:proofErr w:type="spellStart"/>
      <w:r>
        <w:rPr>
          <w:color w:val="000000"/>
        </w:rPr>
        <w:t>condiţiile</w:t>
      </w:r>
      <w:proofErr w:type="spellEnd"/>
      <w:r>
        <w:rPr>
          <w:color w:val="000000"/>
        </w:rPr>
        <w:t xml:space="preserve"> stabilite de prezenta lege.</w:t>
      </w:r>
    </w:p>
    <w:p w14:paraId="44EFCF4C" w14:textId="77777777" w:rsidR="00312434" w:rsidRDefault="00000000">
      <w:pPr>
        <w:spacing w:before="26" w:after="0"/>
      </w:pPr>
      <w:r>
        <w:rPr>
          <w:color w:val="000000"/>
        </w:rPr>
        <w:t>(3)</w:t>
      </w:r>
      <w:proofErr w:type="spellStart"/>
      <w:r>
        <w:rPr>
          <w:color w:val="000000"/>
        </w:rPr>
        <w:t>Învăţământul</w:t>
      </w:r>
      <w:proofErr w:type="spellEnd"/>
      <w:r>
        <w:rPr>
          <w:color w:val="000000"/>
        </w:rPr>
        <w:t xml:space="preserve"> poate fi </w:t>
      </w:r>
      <w:proofErr w:type="spellStart"/>
      <w:r>
        <w:rPr>
          <w:color w:val="000000"/>
        </w:rPr>
        <w:t>susţinut</w:t>
      </w:r>
      <w:proofErr w:type="spellEnd"/>
      <w:r>
        <w:rPr>
          <w:color w:val="000000"/>
        </w:rPr>
        <w:t xml:space="preserve"> </w:t>
      </w:r>
      <w:proofErr w:type="spellStart"/>
      <w:r>
        <w:rPr>
          <w:color w:val="000000"/>
        </w:rPr>
        <w:t>şi</w:t>
      </w:r>
      <w:proofErr w:type="spellEnd"/>
      <w:r>
        <w:rPr>
          <w:color w:val="000000"/>
        </w:rPr>
        <w:t xml:space="preserve"> direct de operatori economici, precum </w:t>
      </w:r>
      <w:proofErr w:type="spellStart"/>
      <w:r>
        <w:rPr>
          <w:color w:val="000000"/>
        </w:rPr>
        <w:t>şi</w:t>
      </w:r>
      <w:proofErr w:type="spellEnd"/>
      <w:r>
        <w:rPr>
          <w:color w:val="000000"/>
        </w:rPr>
        <w:t xml:space="preserve"> de alte persoane fizice sau juridice, în </w:t>
      </w:r>
      <w:proofErr w:type="spellStart"/>
      <w:r>
        <w:rPr>
          <w:color w:val="000000"/>
        </w:rPr>
        <w:t>condiţiile</w:t>
      </w:r>
      <w:proofErr w:type="spellEnd"/>
      <w:r>
        <w:rPr>
          <w:color w:val="000000"/>
        </w:rPr>
        <w:t xml:space="preserve"> legii.</w:t>
      </w:r>
    </w:p>
    <w:p w14:paraId="3EF0673C" w14:textId="77777777" w:rsidR="00312434" w:rsidRDefault="00000000">
      <w:pPr>
        <w:spacing w:before="26" w:after="0"/>
      </w:pPr>
      <w:r>
        <w:rPr>
          <w:color w:val="000000"/>
        </w:rPr>
        <w:t>(4)</w:t>
      </w:r>
      <w:proofErr w:type="spellStart"/>
      <w:r>
        <w:rPr>
          <w:color w:val="000000"/>
        </w:rPr>
        <w:t>Învăţământul</w:t>
      </w:r>
      <w:proofErr w:type="spellEnd"/>
      <w:r>
        <w:rPr>
          <w:color w:val="000000"/>
        </w:rPr>
        <w:t xml:space="preserve"> poate fi </w:t>
      </w:r>
      <w:proofErr w:type="spellStart"/>
      <w:r>
        <w:rPr>
          <w:color w:val="000000"/>
        </w:rPr>
        <w:t>susţinut</w:t>
      </w:r>
      <w:proofErr w:type="spellEnd"/>
      <w:r>
        <w:rPr>
          <w:color w:val="000000"/>
        </w:rPr>
        <w:t xml:space="preserve"> prin burse, stimulente, premii, taxe, </w:t>
      </w:r>
      <w:proofErr w:type="spellStart"/>
      <w:r>
        <w:rPr>
          <w:color w:val="000000"/>
        </w:rPr>
        <w:t>donaţii</w:t>
      </w:r>
      <w:proofErr w:type="spellEnd"/>
      <w:r>
        <w:rPr>
          <w:color w:val="000000"/>
        </w:rPr>
        <w:t xml:space="preserve">, sponsorizări, surse proprii </w:t>
      </w:r>
      <w:proofErr w:type="spellStart"/>
      <w:r>
        <w:rPr>
          <w:color w:val="000000"/>
        </w:rPr>
        <w:t>şi</w:t>
      </w:r>
      <w:proofErr w:type="spellEnd"/>
      <w:r>
        <w:rPr>
          <w:color w:val="000000"/>
        </w:rPr>
        <w:t xml:space="preserve"> alte surse legale.</w:t>
      </w:r>
    </w:p>
    <w:p w14:paraId="27B52D5C" w14:textId="77777777" w:rsidR="00312434" w:rsidRDefault="00312434">
      <w:pPr>
        <w:spacing w:before="80" w:after="0"/>
      </w:pPr>
    </w:p>
    <w:p w14:paraId="6C99DD9D" w14:textId="77777777" w:rsidR="00312434" w:rsidRDefault="00000000">
      <w:pPr>
        <w:spacing w:after="0"/>
      </w:pPr>
      <w:r>
        <w:rPr>
          <w:b/>
          <w:color w:val="000000"/>
        </w:rPr>
        <w:t xml:space="preserve">Art. 136 </w:t>
      </w:r>
    </w:p>
    <w:p w14:paraId="65D7BCE7" w14:textId="77777777" w:rsidR="00312434" w:rsidRDefault="00000000">
      <w:pPr>
        <w:spacing w:after="0"/>
      </w:pPr>
      <w:r>
        <w:rPr>
          <w:color w:val="000000"/>
        </w:rPr>
        <w:t xml:space="preserve">(1)Ministerul </w:t>
      </w:r>
      <w:proofErr w:type="spellStart"/>
      <w:r>
        <w:rPr>
          <w:color w:val="000000"/>
        </w:rPr>
        <w:t>Educaţiei</w:t>
      </w:r>
      <w:proofErr w:type="spellEnd"/>
      <w:r>
        <w:rPr>
          <w:color w:val="000000"/>
        </w:rPr>
        <w:t xml:space="preserve"> are drept de </w:t>
      </w:r>
      <w:proofErr w:type="spellStart"/>
      <w:r>
        <w:rPr>
          <w:color w:val="000000"/>
        </w:rPr>
        <w:t>iniţiativă</w:t>
      </w:r>
      <w:proofErr w:type="spellEnd"/>
      <w:r>
        <w:rPr>
          <w:color w:val="000000"/>
        </w:rPr>
        <w:t xml:space="preserve"> în domeniile politicii financiare </w:t>
      </w:r>
      <w:proofErr w:type="spellStart"/>
      <w:r>
        <w:rPr>
          <w:color w:val="000000"/>
        </w:rPr>
        <w:t>şi</w:t>
      </w:r>
      <w:proofErr w:type="spellEnd"/>
      <w:r>
        <w:rPr>
          <w:color w:val="000000"/>
        </w:rPr>
        <w:t xml:space="preserve"> resurselor umane din domeniul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colaborează cu alte ministere, cu </w:t>
      </w:r>
      <w:proofErr w:type="spellStart"/>
      <w:r>
        <w:rPr>
          <w:color w:val="000000"/>
        </w:rPr>
        <w:t>autorităţi</w:t>
      </w:r>
      <w:proofErr w:type="spellEnd"/>
      <w:r>
        <w:rPr>
          <w:color w:val="000000"/>
        </w:rPr>
        <w:t xml:space="preserve"> publice locale, structuri asociative reprezentative ale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cu Consiliul </w:t>
      </w:r>
      <w:proofErr w:type="spellStart"/>
      <w:r>
        <w:rPr>
          <w:color w:val="000000"/>
        </w:rPr>
        <w:t>Naţional</w:t>
      </w:r>
      <w:proofErr w:type="spellEnd"/>
      <w:r>
        <w:rPr>
          <w:color w:val="000000"/>
        </w:rPr>
        <w:t xml:space="preserve"> al Elevilor </w:t>
      </w:r>
      <w:proofErr w:type="spellStart"/>
      <w:r>
        <w:rPr>
          <w:color w:val="000000"/>
        </w:rPr>
        <w:t>şi</w:t>
      </w:r>
      <w:proofErr w:type="spellEnd"/>
      <w:r>
        <w:rPr>
          <w:color w:val="000000"/>
        </w:rPr>
        <w:t xml:space="preserve"> </w:t>
      </w:r>
      <w:proofErr w:type="spellStart"/>
      <w:r>
        <w:rPr>
          <w:color w:val="000000"/>
        </w:rPr>
        <w:t>asociaţii</w:t>
      </w:r>
      <w:proofErr w:type="spellEnd"/>
      <w:r>
        <w:rPr>
          <w:color w:val="000000"/>
        </w:rPr>
        <w:t xml:space="preserve"> reprezentative la nivel </w:t>
      </w:r>
      <w:proofErr w:type="spellStart"/>
      <w:r>
        <w:rPr>
          <w:color w:val="000000"/>
        </w:rPr>
        <w:t>naţional</w:t>
      </w:r>
      <w:proofErr w:type="spellEnd"/>
      <w:r>
        <w:rPr>
          <w:color w:val="000000"/>
        </w:rPr>
        <w:t xml:space="preserve"> ale elevilor, cu structuri asociative reprezentative ale </w:t>
      </w:r>
      <w:proofErr w:type="spellStart"/>
      <w:r>
        <w:rPr>
          <w:color w:val="000000"/>
        </w:rPr>
        <w:t>părinţilor</w:t>
      </w:r>
      <w:proofErr w:type="spellEnd"/>
      <w:r>
        <w:rPr>
          <w:color w:val="000000"/>
        </w:rPr>
        <w:t xml:space="preserve">, cu activitate relevantă la nivel </w:t>
      </w:r>
      <w:proofErr w:type="spellStart"/>
      <w:r>
        <w:rPr>
          <w:color w:val="000000"/>
        </w:rPr>
        <w:t>naţional</w:t>
      </w:r>
      <w:proofErr w:type="spellEnd"/>
      <w:r>
        <w:rPr>
          <w:color w:val="000000"/>
        </w:rPr>
        <w:t xml:space="preserve">, </w:t>
      </w:r>
      <w:proofErr w:type="spellStart"/>
      <w:r>
        <w:rPr>
          <w:color w:val="000000"/>
        </w:rPr>
        <w:t>asociaţii</w:t>
      </w:r>
      <w:proofErr w:type="spellEnd"/>
      <w:r>
        <w:rPr>
          <w:color w:val="000000"/>
        </w:rPr>
        <w:t xml:space="preserve"> reprezentative profesionale ale cadrelor didactice, precum </w:t>
      </w:r>
      <w:proofErr w:type="spellStart"/>
      <w:r>
        <w:rPr>
          <w:color w:val="000000"/>
        </w:rPr>
        <w:t>şi</w:t>
      </w:r>
      <w:proofErr w:type="spellEnd"/>
      <w:r>
        <w:rPr>
          <w:color w:val="000000"/>
        </w:rPr>
        <w:t xml:space="preserve"> </w:t>
      </w:r>
      <w:proofErr w:type="spellStart"/>
      <w:r>
        <w:rPr>
          <w:color w:val="000000"/>
        </w:rPr>
        <w:t>federaţiile</w:t>
      </w:r>
      <w:proofErr w:type="spellEnd"/>
      <w:r>
        <w:rPr>
          <w:color w:val="000000"/>
        </w:rPr>
        <w:t xml:space="preserve"> sindicale reprezentative la nivel de sector de negociere colectivă în </w:t>
      </w:r>
      <w:proofErr w:type="spellStart"/>
      <w:r>
        <w:rPr>
          <w:color w:val="000000"/>
        </w:rPr>
        <w:t>învăţământul</w:t>
      </w:r>
      <w:proofErr w:type="spellEnd"/>
      <w:r>
        <w:rPr>
          <w:color w:val="000000"/>
        </w:rPr>
        <w:t xml:space="preserve"> preuniversitar.</w:t>
      </w:r>
    </w:p>
    <w:p w14:paraId="2076E746" w14:textId="77777777" w:rsidR="00312434" w:rsidRDefault="00000000">
      <w:pPr>
        <w:spacing w:before="26" w:after="0"/>
      </w:pPr>
      <w:r>
        <w:rPr>
          <w:color w:val="000000"/>
        </w:rPr>
        <w:t>(2)</w:t>
      </w:r>
      <w:proofErr w:type="spellStart"/>
      <w:r>
        <w:rPr>
          <w:color w:val="000000"/>
        </w:rPr>
        <w:t>Unităţile</w:t>
      </w:r>
      <w:proofErr w:type="spellEnd"/>
      <w:r>
        <w:rPr>
          <w:color w:val="000000"/>
        </w:rPr>
        <w:t xml:space="preserve"> administrativ-teritoriale pot contribui din veniturile proprii la </w:t>
      </w:r>
      <w:proofErr w:type="spellStart"/>
      <w:r>
        <w:rPr>
          <w:color w:val="000000"/>
        </w:rPr>
        <w:t>finanţarea</w:t>
      </w:r>
      <w:proofErr w:type="spellEnd"/>
      <w:r>
        <w:rPr>
          <w:color w:val="000000"/>
        </w:rPr>
        <w:t xml:space="preserve"> de bază </w:t>
      </w:r>
      <w:proofErr w:type="spellStart"/>
      <w:r>
        <w:rPr>
          <w:color w:val="000000"/>
        </w:rPr>
        <w:t>şi</w:t>
      </w:r>
      <w:proofErr w:type="spellEnd"/>
      <w:r>
        <w:rPr>
          <w:color w:val="000000"/>
        </w:rPr>
        <w:t xml:space="preserve"> complementară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precum </w:t>
      </w:r>
      <w:proofErr w:type="spellStart"/>
      <w:r>
        <w:rPr>
          <w:color w:val="000000"/>
        </w:rPr>
        <w:t>şi</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inclusiv prin </w:t>
      </w:r>
      <w:proofErr w:type="spellStart"/>
      <w:r>
        <w:rPr>
          <w:color w:val="000000"/>
        </w:rPr>
        <w:t>finanţarea</w:t>
      </w:r>
      <w:proofErr w:type="spellEnd"/>
      <w:r>
        <w:rPr>
          <w:color w:val="000000"/>
        </w:rPr>
        <w:t xml:space="preserve"> directă a unor programe precum "</w:t>
      </w:r>
      <w:proofErr w:type="spellStart"/>
      <w:r>
        <w:rPr>
          <w:color w:val="000000"/>
        </w:rPr>
        <w:t>Şcoală</w:t>
      </w:r>
      <w:proofErr w:type="spellEnd"/>
      <w:r>
        <w:rPr>
          <w:color w:val="000000"/>
        </w:rPr>
        <w:t xml:space="preserve"> după </w:t>
      </w:r>
      <w:proofErr w:type="spellStart"/>
      <w:r>
        <w:rPr>
          <w:color w:val="000000"/>
        </w:rPr>
        <w:t>şcoală</w:t>
      </w:r>
      <w:proofErr w:type="spellEnd"/>
      <w:r>
        <w:rPr>
          <w:color w:val="000000"/>
        </w:rPr>
        <w:t>" sau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w:t>
      </w:r>
    </w:p>
    <w:p w14:paraId="0C933DDA" w14:textId="77777777" w:rsidR="00312434" w:rsidRDefault="00312434">
      <w:pPr>
        <w:spacing w:before="80" w:after="0"/>
      </w:pPr>
    </w:p>
    <w:p w14:paraId="07B88A5F" w14:textId="77777777" w:rsidR="00312434" w:rsidRDefault="00000000">
      <w:pPr>
        <w:spacing w:after="0"/>
      </w:pPr>
      <w:r>
        <w:rPr>
          <w:b/>
          <w:color w:val="000000"/>
        </w:rPr>
        <w:t xml:space="preserve">Art. 137 </w:t>
      </w:r>
    </w:p>
    <w:p w14:paraId="4DA11E80" w14:textId="77777777" w:rsidR="00312434" w:rsidRDefault="00000000">
      <w:pPr>
        <w:spacing w:after="0"/>
      </w:pPr>
      <w:r>
        <w:rPr>
          <w:color w:val="000000"/>
        </w:rPr>
        <w:t>(1)</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de stat, particular </w:t>
      </w:r>
      <w:proofErr w:type="spellStart"/>
      <w:r>
        <w:rPr>
          <w:color w:val="000000"/>
        </w:rPr>
        <w:t>şi</w:t>
      </w:r>
      <w:proofErr w:type="spellEnd"/>
      <w:r>
        <w:rPr>
          <w:color w:val="000000"/>
        </w:rPr>
        <w:t xml:space="preserve"> confesional, după caz, autorizat să </w:t>
      </w:r>
      <w:proofErr w:type="spellStart"/>
      <w:r>
        <w:rPr>
          <w:color w:val="000000"/>
        </w:rPr>
        <w:t>funcţioneze</w:t>
      </w:r>
      <w:proofErr w:type="spellEnd"/>
      <w:r>
        <w:rPr>
          <w:color w:val="000000"/>
        </w:rPr>
        <w:t xml:space="preserve"> provizoriu/acreditat în sistemul de </w:t>
      </w:r>
      <w:proofErr w:type="spellStart"/>
      <w:r>
        <w:rPr>
          <w:color w:val="000000"/>
        </w:rPr>
        <w:t>învăţământ</w:t>
      </w:r>
      <w:proofErr w:type="spellEnd"/>
      <w:r>
        <w:rPr>
          <w:color w:val="000000"/>
        </w:rPr>
        <w:t xml:space="preserve"> românesc, se asigură din fonduri publice sau din alte surse, potrivit legii.</w:t>
      </w:r>
    </w:p>
    <w:p w14:paraId="391BF2FC" w14:textId="77777777" w:rsidR="00312434" w:rsidRDefault="00000000">
      <w:pPr>
        <w:spacing w:before="26" w:after="0"/>
      </w:pPr>
      <w:r>
        <w:rPr>
          <w:color w:val="000000"/>
        </w:rPr>
        <w:t>(2)</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particular </w:t>
      </w:r>
      <w:proofErr w:type="spellStart"/>
      <w:r>
        <w:rPr>
          <w:color w:val="000000"/>
        </w:rPr>
        <w:t>şi</w:t>
      </w:r>
      <w:proofErr w:type="spellEnd"/>
      <w:r>
        <w:rPr>
          <w:color w:val="000000"/>
        </w:rPr>
        <w:t xml:space="preserve"> confesional se face din taxe, din fonduri publice, în cazul </w:t>
      </w:r>
      <w:proofErr w:type="spellStart"/>
      <w:r>
        <w:rPr>
          <w:color w:val="000000"/>
        </w:rPr>
        <w:t>învăţământului</w:t>
      </w:r>
      <w:proofErr w:type="spellEnd"/>
      <w:r>
        <w:rPr>
          <w:color w:val="000000"/>
        </w:rPr>
        <w:t xml:space="preserve"> </w:t>
      </w:r>
      <w:proofErr w:type="spellStart"/>
      <w:r>
        <w:rPr>
          <w:color w:val="000000"/>
        </w:rPr>
        <w:t>antepreşcolar</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al celui obligatoriu, precum </w:t>
      </w:r>
      <w:proofErr w:type="spellStart"/>
      <w:r>
        <w:rPr>
          <w:color w:val="000000"/>
        </w:rPr>
        <w:t>şi</w:t>
      </w:r>
      <w:proofErr w:type="spellEnd"/>
      <w:r>
        <w:rPr>
          <w:color w:val="000000"/>
        </w:rPr>
        <w:t xml:space="preserve"> din alte surse, potrivit legii.</w:t>
      </w:r>
    </w:p>
    <w:p w14:paraId="00458943" w14:textId="77777777" w:rsidR="00312434" w:rsidRDefault="00000000">
      <w:pPr>
        <w:spacing w:before="26" w:after="0"/>
      </w:pPr>
      <w:r>
        <w:rPr>
          <w:color w:val="000000"/>
        </w:rPr>
        <w:t xml:space="preserve">(3)În </w:t>
      </w:r>
      <w:proofErr w:type="spellStart"/>
      <w:r>
        <w:rPr>
          <w:color w:val="000000"/>
        </w:rPr>
        <w:t>învăţământul</w:t>
      </w:r>
      <w:proofErr w:type="spellEnd"/>
      <w:r>
        <w:rPr>
          <w:color w:val="000000"/>
        </w:rPr>
        <w:t xml:space="preserve"> preuniversitar particular, taxele de </w:t>
      </w:r>
      <w:proofErr w:type="spellStart"/>
      <w:r>
        <w:rPr>
          <w:color w:val="000000"/>
        </w:rPr>
        <w:t>şcolarizare</w:t>
      </w:r>
      <w:proofErr w:type="spellEnd"/>
      <w:r>
        <w:rPr>
          <w:color w:val="000000"/>
        </w:rPr>
        <w:t xml:space="preserve"> se stabilesc de consiliul de </w:t>
      </w:r>
      <w:proofErr w:type="spellStart"/>
      <w:r>
        <w:rPr>
          <w:color w:val="000000"/>
        </w:rPr>
        <w:t>administraţie</w:t>
      </w:r>
      <w:proofErr w:type="spellEnd"/>
      <w:r>
        <w:rPr>
          <w:color w:val="000000"/>
        </w:rPr>
        <w:t xml:space="preserve"> al fiecărei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în </w:t>
      </w:r>
      <w:proofErr w:type="spellStart"/>
      <w:r>
        <w:rPr>
          <w:color w:val="000000"/>
        </w:rPr>
        <w:t>condiţiile</w:t>
      </w:r>
      <w:proofErr w:type="spellEnd"/>
      <w:r>
        <w:rPr>
          <w:color w:val="000000"/>
        </w:rPr>
        <w:t xml:space="preserve"> legii. La publicarea taxelor de </w:t>
      </w:r>
      <w:proofErr w:type="spellStart"/>
      <w:r>
        <w:rPr>
          <w:color w:val="000000"/>
        </w:rPr>
        <w:t>şcolarizare</w:t>
      </w:r>
      <w:proofErr w:type="spellEnd"/>
      <w:r>
        <w:rPr>
          <w:color w:val="000000"/>
        </w:rPr>
        <w:t xml:space="preserve">, precum </w:t>
      </w:r>
      <w:proofErr w:type="spellStart"/>
      <w:r>
        <w:rPr>
          <w:color w:val="000000"/>
        </w:rPr>
        <w:t>şi</w:t>
      </w:r>
      <w:proofErr w:type="spellEnd"/>
      <w:r>
        <w:rPr>
          <w:color w:val="000000"/>
        </w:rPr>
        <w:t xml:space="preserve"> în contractul încheiat cu </w:t>
      </w:r>
      <w:proofErr w:type="spellStart"/>
      <w:r>
        <w:rPr>
          <w:color w:val="000000"/>
        </w:rPr>
        <w:t>părinţii</w:t>
      </w:r>
      <w:proofErr w:type="spellEnd"/>
      <w:r>
        <w:rPr>
          <w:color w:val="000000"/>
        </w:rPr>
        <w:t xml:space="preserve">, este obligatorie precizarea sumei care este acoperită prin </w:t>
      </w:r>
      <w:proofErr w:type="spellStart"/>
      <w:r>
        <w:rPr>
          <w:color w:val="000000"/>
        </w:rPr>
        <w:t>finanţarea</w:t>
      </w:r>
      <w:proofErr w:type="spellEnd"/>
      <w:r>
        <w:rPr>
          <w:color w:val="000000"/>
        </w:rPr>
        <w:t xml:space="preserve"> acordată de la bugetul de stat.</w:t>
      </w:r>
    </w:p>
    <w:p w14:paraId="06AF8F68" w14:textId="77777777" w:rsidR="00312434" w:rsidRDefault="00000000">
      <w:pPr>
        <w:spacing w:before="26" w:after="0"/>
      </w:pPr>
      <w:r>
        <w:rPr>
          <w:color w:val="000000"/>
        </w:rPr>
        <w:t>(4)</w:t>
      </w:r>
      <w:r>
        <w:rPr>
          <w:b/>
          <w:color w:val="000000"/>
        </w:rPr>
        <w:t xml:space="preserve">În cazul </w:t>
      </w:r>
      <w:proofErr w:type="spellStart"/>
      <w:r>
        <w:rPr>
          <w:b/>
          <w:color w:val="000000"/>
        </w:rPr>
        <w:t>învăţământului</w:t>
      </w:r>
      <w:proofErr w:type="spellEnd"/>
      <w:r>
        <w:rPr>
          <w:b/>
          <w:color w:val="000000"/>
        </w:rPr>
        <w:t xml:space="preserve"> liceal tehnologic, </w:t>
      </w:r>
      <w:proofErr w:type="spellStart"/>
      <w:r>
        <w:rPr>
          <w:b/>
          <w:color w:val="000000"/>
        </w:rPr>
        <w:t>finanţarea</w:t>
      </w:r>
      <w:proofErr w:type="spellEnd"/>
      <w:r>
        <w:rPr>
          <w:b/>
          <w:color w:val="000000"/>
        </w:rPr>
        <w:t xml:space="preserve"> din partea operatorilor economici se realizează în baza unui contract de parteneriat încheiat între unitatea de </w:t>
      </w:r>
      <w:proofErr w:type="spellStart"/>
      <w:r>
        <w:rPr>
          <w:b/>
          <w:color w:val="000000"/>
        </w:rPr>
        <w:t>învăţământ</w:t>
      </w:r>
      <w:proofErr w:type="spellEnd"/>
      <w:r>
        <w:rPr>
          <w:b/>
          <w:color w:val="000000"/>
        </w:rPr>
        <w:t xml:space="preserve">, unitatea administrativ-teritorială pe raza căreia se află unitatea </w:t>
      </w:r>
      <w:proofErr w:type="spellStart"/>
      <w:r>
        <w:rPr>
          <w:b/>
          <w:color w:val="000000"/>
        </w:rPr>
        <w:t>şcolară</w:t>
      </w:r>
      <w:proofErr w:type="spellEnd"/>
      <w:r>
        <w:rPr>
          <w:b/>
          <w:color w:val="000000"/>
        </w:rPr>
        <w:t xml:space="preserve"> </w:t>
      </w:r>
      <w:proofErr w:type="spellStart"/>
      <w:r>
        <w:rPr>
          <w:b/>
          <w:color w:val="000000"/>
        </w:rPr>
        <w:t>şi</w:t>
      </w:r>
      <w:proofErr w:type="spellEnd"/>
      <w:r>
        <w:rPr>
          <w:b/>
          <w:color w:val="000000"/>
        </w:rPr>
        <w:t xml:space="preserve"> operatorul sau operatorii economici. Categoriile de cheltuieli pentru operatorii economici, pentru organizarea </w:t>
      </w:r>
      <w:proofErr w:type="spellStart"/>
      <w:r>
        <w:rPr>
          <w:b/>
          <w:color w:val="000000"/>
        </w:rPr>
        <w:t>şi</w:t>
      </w:r>
      <w:proofErr w:type="spellEnd"/>
      <w:r>
        <w:rPr>
          <w:b/>
          <w:color w:val="000000"/>
        </w:rPr>
        <w:t xml:space="preserve"> </w:t>
      </w:r>
      <w:proofErr w:type="spellStart"/>
      <w:r>
        <w:rPr>
          <w:b/>
          <w:color w:val="000000"/>
        </w:rPr>
        <w:t>desfăşurarea</w:t>
      </w:r>
      <w:proofErr w:type="spellEnd"/>
      <w:r>
        <w:rPr>
          <w:b/>
          <w:color w:val="000000"/>
        </w:rPr>
        <w:t xml:space="preserve"> </w:t>
      </w:r>
      <w:proofErr w:type="spellStart"/>
      <w:r>
        <w:rPr>
          <w:b/>
          <w:color w:val="000000"/>
        </w:rPr>
        <w:t>învăţământului</w:t>
      </w:r>
      <w:proofErr w:type="spellEnd"/>
      <w:r>
        <w:rPr>
          <w:b/>
          <w:color w:val="000000"/>
        </w:rPr>
        <w:t xml:space="preserve"> liceal tehnologic, sunt:</w:t>
      </w:r>
    </w:p>
    <w:p w14:paraId="181D47E0" w14:textId="77777777" w:rsidR="00312434" w:rsidRDefault="00000000">
      <w:pPr>
        <w:spacing w:after="0"/>
      </w:pPr>
      <w:r>
        <w:rPr>
          <w:color w:val="000000"/>
        </w:rPr>
        <w:t xml:space="preserve">a)cheltuieli cu organizarea procesului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anume: cheltuieli efectuate pentru elevi, precum: burse </w:t>
      </w:r>
      <w:proofErr w:type="spellStart"/>
      <w:r>
        <w:rPr>
          <w:color w:val="000000"/>
        </w:rPr>
        <w:t>şi</w:t>
      </w:r>
      <w:proofErr w:type="spellEnd"/>
      <w:r>
        <w:rPr>
          <w:color w:val="000000"/>
        </w:rPr>
        <w:t xml:space="preserve"> premii oferite elevilor, echipamente de lucru/</w:t>
      </w:r>
      <w:proofErr w:type="spellStart"/>
      <w:r>
        <w:rPr>
          <w:color w:val="000000"/>
        </w:rPr>
        <w:t>protecţie</w:t>
      </w:r>
      <w:proofErr w:type="spellEnd"/>
      <w:r>
        <w:rPr>
          <w:color w:val="000000"/>
        </w:rPr>
        <w:t xml:space="preserve">, transport, masă, cazare pe parcursul pregătirii practice la operatorul economic, alte </w:t>
      </w:r>
      <w:proofErr w:type="spellStart"/>
      <w:r>
        <w:rPr>
          <w:color w:val="000000"/>
        </w:rPr>
        <w:t>facilităţi</w:t>
      </w:r>
      <w:proofErr w:type="spellEnd"/>
      <w:r>
        <w:rPr>
          <w:color w:val="000000"/>
        </w:rPr>
        <w:t xml:space="preserve"> oferite acestora, respectiv cheltuieli cu securitatea </w:t>
      </w:r>
      <w:proofErr w:type="spellStart"/>
      <w:r>
        <w:rPr>
          <w:color w:val="000000"/>
        </w:rPr>
        <w:t>şi</w:t>
      </w:r>
      <w:proofErr w:type="spellEnd"/>
      <w:r>
        <w:rPr>
          <w:color w:val="000000"/>
        </w:rPr>
        <w:t xml:space="preserve"> sănătatea în muncă </w:t>
      </w:r>
      <w:proofErr w:type="spellStart"/>
      <w:r>
        <w:rPr>
          <w:color w:val="000000"/>
        </w:rPr>
        <w:t>şi</w:t>
      </w:r>
      <w:proofErr w:type="spellEnd"/>
      <w:r>
        <w:rPr>
          <w:color w:val="000000"/>
        </w:rPr>
        <w:t xml:space="preserve"> analize medicale obligatorii, în </w:t>
      </w:r>
      <w:proofErr w:type="spellStart"/>
      <w:r>
        <w:rPr>
          <w:color w:val="000000"/>
        </w:rPr>
        <w:t>funcţie</w:t>
      </w:r>
      <w:proofErr w:type="spellEnd"/>
      <w:r>
        <w:rPr>
          <w:color w:val="000000"/>
        </w:rPr>
        <w:t xml:space="preserve"> de domeniul de activitate, cheltuieli pentru asigurări de răspundere civilă în cazul unor eventuale accidente, daune sau vătămări corporale generate în timpul pregătirii practice la operatorul economic, cheltuieli materiale pentru </w:t>
      </w:r>
      <w:proofErr w:type="spellStart"/>
      <w:r>
        <w:rPr>
          <w:color w:val="000000"/>
        </w:rPr>
        <w:t>susţinerea</w:t>
      </w:r>
      <w:proofErr w:type="spellEnd"/>
      <w:r>
        <w:rPr>
          <w:color w:val="000000"/>
        </w:rPr>
        <w:t xml:space="preserve"> </w:t>
      </w:r>
      <w:proofErr w:type="spellStart"/>
      <w:r>
        <w:rPr>
          <w:color w:val="000000"/>
        </w:rPr>
        <w:t>activităţilor</w:t>
      </w:r>
      <w:proofErr w:type="spellEnd"/>
      <w:r>
        <w:rPr>
          <w:color w:val="000000"/>
        </w:rPr>
        <w:t xml:space="preserve"> </w:t>
      </w:r>
      <w:proofErr w:type="spellStart"/>
      <w:r>
        <w:rPr>
          <w:color w:val="000000"/>
        </w:rPr>
        <w:t>desfăşurate</w:t>
      </w:r>
      <w:proofErr w:type="spellEnd"/>
      <w:r>
        <w:rPr>
          <w:color w:val="000000"/>
        </w:rPr>
        <w:t xml:space="preserve"> pe parcursul pregătirii practice la operatorul economic, reprezentând rechizite, </w:t>
      </w:r>
      <w:proofErr w:type="spellStart"/>
      <w:r>
        <w:rPr>
          <w:color w:val="000000"/>
        </w:rPr>
        <w:t>cărţi</w:t>
      </w:r>
      <w:proofErr w:type="spellEnd"/>
      <w:r>
        <w:rPr>
          <w:color w:val="000000"/>
        </w:rPr>
        <w:t xml:space="preserve"> de specialitate, auxiliare didactice, softuri </w:t>
      </w:r>
      <w:proofErr w:type="spellStart"/>
      <w:r>
        <w:rPr>
          <w:color w:val="000000"/>
        </w:rPr>
        <w:t>educaţionale</w:t>
      </w:r>
      <w:proofErr w:type="spellEnd"/>
      <w:r>
        <w:rPr>
          <w:color w:val="000000"/>
        </w:rPr>
        <w:t xml:space="preserve">, costuri legate de evaluarea </w:t>
      </w:r>
      <w:proofErr w:type="spellStart"/>
      <w:r>
        <w:rPr>
          <w:color w:val="000000"/>
        </w:rPr>
        <w:t>şi</w:t>
      </w:r>
      <w:proofErr w:type="spellEnd"/>
      <w:r>
        <w:rPr>
          <w:color w:val="000000"/>
        </w:rPr>
        <w:t xml:space="preserve"> certificarea elevilor, materii prime </w:t>
      </w:r>
      <w:proofErr w:type="spellStart"/>
      <w:r>
        <w:rPr>
          <w:color w:val="000000"/>
        </w:rPr>
        <w:t>şi</w:t>
      </w:r>
      <w:proofErr w:type="spellEnd"/>
      <w:r>
        <w:rPr>
          <w:color w:val="000000"/>
        </w:rPr>
        <w:t xml:space="preserve"> materiale consumabile </w:t>
      </w:r>
      <w:proofErr w:type="spellStart"/>
      <w:r>
        <w:rPr>
          <w:color w:val="000000"/>
        </w:rPr>
        <w:t>şi</w:t>
      </w:r>
      <w:proofErr w:type="spellEnd"/>
      <w:r>
        <w:rPr>
          <w:color w:val="000000"/>
        </w:rPr>
        <w:t xml:space="preserve"> alte cheltuieli de acest tip, cheltuieli aferente </w:t>
      </w:r>
      <w:proofErr w:type="spellStart"/>
      <w:r>
        <w:rPr>
          <w:color w:val="000000"/>
        </w:rPr>
        <w:t>achiziţiei</w:t>
      </w:r>
      <w:proofErr w:type="spellEnd"/>
      <w:r>
        <w:rPr>
          <w:color w:val="000000"/>
        </w:rPr>
        <w:t xml:space="preserve">, punerii în </w:t>
      </w:r>
      <w:proofErr w:type="spellStart"/>
      <w:r>
        <w:rPr>
          <w:color w:val="000000"/>
        </w:rPr>
        <w:t>funcţiune</w:t>
      </w:r>
      <w:proofErr w:type="spellEnd"/>
      <w:r>
        <w:rPr>
          <w:color w:val="000000"/>
        </w:rPr>
        <w:t xml:space="preserve"> </w:t>
      </w:r>
      <w:proofErr w:type="spellStart"/>
      <w:r>
        <w:rPr>
          <w:color w:val="000000"/>
        </w:rPr>
        <w:t>şi</w:t>
      </w:r>
      <w:proofErr w:type="spellEnd"/>
      <w:r>
        <w:rPr>
          <w:color w:val="000000"/>
        </w:rPr>
        <w:t xml:space="preserve"> exploatării mijloacelor fixe utilizate la operatorul economic pe parcursul pregătirii practice a elevilor, cheltuieli cu </w:t>
      </w:r>
      <w:proofErr w:type="spellStart"/>
      <w:r>
        <w:rPr>
          <w:color w:val="000000"/>
        </w:rPr>
        <w:t>utilităţile</w:t>
      </w:r>
      <w:proofErr w:type="spellEnd"/>
      <w:r>
        <w:rPr>
          <w:color w:val="000000"/>
        </w:rPr>
        <w:t xml:space="preserve"> </w:t>
      </w:r>
      <w:proofErr w:type="spellStart"/>
      <w:r>
        <w:rPr>
          <w:color w:val="000000"/>
        </w:rPr>
        <w:t>şi</w:t>
      </w:r>
      <w:proofErr w:type="spellEnd"/>
      <w:r>
        <w:rPr>
          <w:color w:val="000000"/>
        </w:rPr>
        <w:t xml:space="preserve"> </w:t>
      </w:r>
      <w:r>
        <w:rPr>
          <w:color w:val="000000"/>
        </w:rPr>
        <w:lastRenderedPageBreak/>
        <w:t xml:space="preserve">obiectele de inventar, cheltuieli aferente salarizării </w:t>
      </w:r>
      <w:proofErr w:type="spellStart"/>
      <w:r>
        <w:rPr>
          <w:color w:val="000000"/>
        </w:rPr>
        <w:t>şi</w:t>
      </w:r>
      <w:proofErr w:type="spellEnd"/>
      <w:r>
        <w:rPr>
          <w:color w:val="000000"/>
        </w:rPr>
        <w:t xml:space="preserve"> pregătirii personalului propriu al operatorilor economici - tutori </w:t>
      </w:r>
      <w:proofErr w:type="spellStart"/>
      <w:r>
        <w:rPr>
          <w:color w:val="000000"/>
        </w:rPr>
        <w:t>şi</w:t>
      </w:r>
      <w:proofErr w:type="spellEnd"/>
      <w:r>
        <w:rPr>
          <w:color w:val="000000"/>
        </w:rPr>
        <w:t xml:space="preserve"> formatori - pentru pregătirea practică a elevilor, cheltuieli aferente pregătirii </w:t>
      </w:r>
      <w:proofErr w:type="spellStart"/>
      <w:r>
        <w:rPr>
          <w:color w:val="000000"/>
        </w:rPr>
        <w:t>şi</w:t>
      </w:r>
      <w:proofErr w:type="spellEnd"/>
      <w:r>
        <w:rPr>
          <w:color w:val="000000"/>
        </w:rPr>
        <w:t xml:space="preserve"> sprijinirii cadrelor didactice din unitatea de </w:t>
      </w:r>
      <w:proofErr w:type="spellStart"/>
      <w:r>
        <w:rPr>
          <w:color w:val="000000"/>
        </w:rPr>
        <w:t>învăţământ</w:t>
      </w:r>
      <w:proofErr w:type="spellEnd"/>
      <w:r>
        <w:rPr>
          <w:color w:val="000000"/>
        </w:rPr>
        <w:t xml:space="preserve"> parteneră, precum </w:t>
      </w:r>
      <w:proofErr w:type="spellStart"/>
      <w:r>
        <w:rPr>
          <w:color w:val="000000"/>
        </w:rPr>
        <w:t>şi</w:t>
      </w:r>
      <w:proofErr w:type="spellEnd"/>
      <w:r>
        <w:rPr>
          <w:color w:val="000000"/>
        </w:rPr>
        <w:t xml:space="preserve"> sumele plătite direct cadrelor didactice, în baza unor contracte încheiate în </w:t>
      </w:r>
      <w:proofErr w:type="spellStart"/>
      <w:r>
        <w:rPr>
          <w:color w:val="000000"/>
        </w:rPr>
        <w:t>condiţiile</w:t>
      </w:r>
      <w:proofErr w:type="spellEnd"/>
      <w:r>
        <w:rPr>
          <w:color w:val="000000"/>
        </w:rPr>
        <w:t xml:space="preserve"> legii cu operatorul sau operatorii economici pentru alte </w:t>
      </w:r>
      <w:proofErr w:type="spellStart"/>
      <w:r>
        <w:rPr>
          <w:color w:val="000000"/>
        </w:rPr>
        <w:t>activităţi</w:t>
      </w:r>
      <w:proofErr w:type="spellEnd"/>
      <w:r>
        <w:rPr>
          <w:color w:val="000000"/>
        </w:rPr>
        <w:t xml:space="preserve"> decât cele prevăzute în norma didactică;</w:t>
      </w:r>
    </w:p>
    <w:p w14:paraId="365B1BFB" w14:textId="77777777" w:rsidR="00312434" w:rsidRDefault="00000000">
      <w:pPr>
        <w:spacing w:after="0"/>
      </w:pPr>
      <w:r>
        <w:rPr>
          <w:color w:val="000000"/>
        </w:rPr>
        <w:t xml:space="preserve">b)cheltuieli de </w:t>
      </w:r>
      <w:proofErr w:type="spellStart"/>
      <w:r>
        <w:rPr>
          <w:color w:val="000000"/>
        </w:rPr>
        <w:t>investiţii</w:t>
      </w:r>
      <w:proofErr w:type="spellEnd"/>
      <w:r>
        <w:rPr>
          <w:color w:val="000000"/>
        </w:rPr>
        <w:t xml:space="preserve"> în </w:t>
      </w:r>
      <w:proofErr w:type="spellStart"/>
      <w:r>
        <w:rPr>
          <w:color w:val="000000"/>
        </w:rPr>
        <w:t>spaţii</w:t>
      </w:r>
      <w:proofErr w:type="spellEnd"/>
      <w:r>
        <w:rPr>
          <w:color w:val="000000"/>
        </w:rPr>
        <w:t xml:space="preserve"> de </w:t>
      </w:r>
      <w:proofErr w:type="spellStart"/>
      <w:r>
        <w:rPr>
          <w:color w:val="000000"/>
        </w:rPr>
        <w:t>învăţământ</w:t>
      </w:r>
      <w:proofErr w:type="spellEnd"/>
      <w:r>
        <w:rPr>
          <w:color w:val="000000"/>
        </w:rPr>
        <w:t xml:space="preserve"> existente sau nou-edificate, precum </w:t>
      </w:r>
      <w:proofErr w:type="spellStart"/>
      <w:r>
        <w:rPr>
          <w:color w:val="000000"/>
        </w:rPr>
        <w:t>şi</w:t>
      </w:r>
      <w:proofErr w:type="spellEnd"/>
      <w:r>
        <w:rPr>
          <w:color w:val="000000"/>
        </w:rPr>
        <w:t xml:space="preserve"> în echipamente de natura mijloacelor fixe </w:t>
      </w:r>
      <w:proofErr w:type="spellStart"/>
      <w:r>
        <w:rPr>
          <w:color w:val="000000"/>
        </w:rPr>
        <w:t>achiziţionate</w:t>
      </w:r>
      <w:proofErr w:type="spellEnd"/>
      <w:r>
        <w:rPr>
          <w:color w:val="000000"/>
        </w:rPr>
        <w:t xml:space="preserve"> </w:t>
      </w:r>
      <w:proofErr w:type="spellStart"/>
      <w:r>
        <w:rPr>
          <w:color w:val="000000"/>
        </w:rPr>
        <w:t>şi</w:t>
      </w:r>
      <w:proofErr w:type="spellEnd"/>
      <w:r>
        <w:rPr>
          <w:color w:val="000000"/>
        </w:rPr>
        <w:t xml:space="preserve"> puse în </w:t>
      </w:r>
      <w:proofErr w:type="spellStart"/>
      <w:r>
        <w:rPr>
          <w:color w:val="000000"/>
        </w:rPr>
        <w:t>funcţiune</w:t>
      </w:r>
      <w:proofErr w:type="spellEnd"/>
      <w:r>
        <w:rPr>
          <w:color w:val="000000"/>
        </w:rPr>
        <w:t xml:space="preserve"> pentru a fi utilizate în vederea pregătirii elevilor, realizate în unitatea de </w:t>
      </w:r>
      <w:proofErr w:type="spellStart"/>
      <w:r>
        <w:rPr>
          <w:color w:val="000000"/>
        </w:rPr>
        <w:t>învăţământ</w:t>
      </w:r>
      <w:proofErr w:type="spellEnd"/>
      <w:r>
        <w:rPr>
          <w:color w:val="000000"/>
        </w:rPr>
        <w:t>.</w:t>
      </w:r>
    </w:p>
    <w:p w14:paraId="604D3EF1" w14:textId="77777777" w:rsidR="00312434" w:rsidRDefault="00312434">
      <w:pPr>
        <w:spacing w:before="80" w:after="0"/>
      </w:pPr>
    </w:p>
    <w:p w14:paraId="0E74821D" w14:textId="77777777" w:rsidR="00312434" w:rsidRDefault="00000000">
      <w:pPr>
        <w:spacing w:after="0"/>
      </w:pPr>
      <w:r>
        <w:rPr>
          <w:b/>
          <w:color w:val="000000"/>
        </w:rPr>
        <w:t xml:space="preserve">Art. 138 </w:t>
      </w:r>
    </w:p>
    <w:p w14:paraId="26B04EDB" w14:textId="77777777" w:rsidR="00312434" w:rsidRDefault="00000000">
      <w:pPr>
        <w:spacing w:after="0"/>
      </w:pPr>
      <w:r>
        <w:rPr>
          <w:color w:val="000000"/>
        </w:rPr>
        <w:t>(1)</w:t>
      </w:r>
      <w:proofErr w:type="spellStart"/>
      <w:r>
        <w:rPr>
          <w:color w:val="000000"/>
        </w:rPr>
        <w:t>Finanţarea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cuprinde </w:t>
      </w:r>
      <w:proofErr w:type="spellStart"/>
      <w:r>
        <w:rPr>
          <w:color w:val="000000"/>
        </w:rPr>
        <w:t>finanţarea</w:t>
      </w:r>
      <w:proofErr w:type="spellEnd"/>
      <w:r>
        <w:rPr>
          <w:color w:val="000000"/>
        </w:rPr>
        <w:t xml:space="preserve"> de bază, </w:t>
      </w:r>
      <w:proofErr w:type="spellStart"/>
      <w:r>
        <w:rPr>
          <w:color w:val="000000"/>
        </w:rPr>
        <w:t>finanţarea</w:t>
      </w:r>
      <w:proofErr w:type="spellEnd"/>
      <w:r>
        <w:rPr>
          <w:color w:val="000000"/>
        </w:rPr>
        <w:t xml:space="preserve"> complementară </w:t>
      </w:r>
      <w:proofErr w:type="spellStart"/>
      <w:r>
        <w:rPr>
          <w:color w:val="000000"/>
        </w:rPr>
        <w:t>şi</w:t>
      </w:r>
      <w:proofErr w:type="spellEnd"/>
      <w:r>
        <w:rPr>
          <w:color w:val="000000"/>
        </w:rPr>
        <w:t xml:space="preserve"> </w:t>
      </w:r>
      <w:proofErr w:type="spellStart"/>
      <w:r>
        <w:rPr>
          <w:color w:val="000000"/>
        </w:rPr>
        <w:t>finanţarea</w:t>
      </w:r>
      <w:proofErr w:type="spellEnd"/>
      <w:r>
        <w:rPr>
          <w:color w:val="000000"/>
        </w:rPr>
        <w:t xml:space="preserve"> specială.</w:t>
      </w:r>
    </w:p>
    <w:p w14:paraId="54CDE380" w14:textId="77777777" w:rsidR="00312434" w:rsidRDefault="00000000">
      <w:pPr>
        <w:spacing w:before="26" w:after="0"/>
      </w:pPr>
      <w:r>
        <w:rPr>
          <w:color w:val="000000"/>
        </w:rPr>
        <w:t>(2)</w:t>
      </w:r>
      <w:r>
        <w:rPr>
          <w:b/>
          <w:color w:val="000000"/>
        </w:rPr>
        <w:t xml:space="preserve">Statul asigură </w:t>
      </w:r>
      <w:proofErr w:type="spellStart"/>
      <w:r>
        <w:rPr>
          <w:b/>
          <w:color w:val="000000"/>
        </w:rPr>
        <w:t>finanţarea</w:t>
      </w:r>
      <w:proofErr w:type="spellEnd"/>
      <w:r>
        <w:rPr>
          <w:b/>
          <w:color w:val="000000"/>
        </w:rPr>
        <w:t xml:space="preserve"> de bază pentru:</w:t>
      </w:r>
    </w:p>
    <w:p w14:paraId="799D8B53" w14:textId="77777777" w:rsidR="00312434" w:rsidRDefault="00000000">
      <w:pPr>
        <w:spacing w:after="0"/>
      </w:pPr>
      <w:r>
        <w:rPr>
          <w:color w:val="000000"/>
        </w:rPr>
        <w:t xml:space="preserve">a)beneficiarii primari din </w:t>
      </w:r>
      <w:proofErr w:type="spellStart"/>
      <w:r>
        <w:rPr>
          <w:color w:val="000000"/>
        </w:rPr>
        <w:t>învăţământul</w:t>
      </w:r>
      <w:proofErr w:type="spellEnd"/>
      <w:r>
        <w:rPr>
          <w:color w:val="000000"/>
        </w:rPr>
        <w:t xml:space="preserve"> preuniversitar de stat autorizat provizoriu/acreditat;</w:t>
      </w:r>
    </w:p>
    <w:p w14:paraId="2BF6E996" w14:textId="77777777" w:rsidR="00312434" w:rsidRDefault="00000000">
      <w:pPr>
        <w:spacing w:after="0"/>
      </w:pPr>
      <w:r>
        <w:rPr>
          <w:color w:val="000000"/>
        </w:rPr>
        <w:t>b)</w:t>
      </w:r>
      <w:proofErr w:type="spellStart"/>
      <w:r>
        <w:rPr>
          <w:color w:val="000000"/>
        </w:rPr>
        <w:t>antepreşcolarii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preşcolarii</w:t>
      </w:r>
      <w:proofErr w:type="spellEnd"/>
      <w:r>
        <w:rPr>
          <w:color w:val="000000"/>
        </w:rPr>
        <w:t xml:space="preserve"> din </w:t>
      </w:r>
      <w:proofErr w:type="spellStart"/>
      <w:r>
        <w:rPr>
          <w:color w:val="000000"/>
        </w:rPr>
        <w:t>învăţământul</w:t>
      </w:r>
      <w:proofErr w:type="spellEnd"/>
      <w:r>
        <w:rPr>
          <w:color w:val="000000"/>
        </w:rPr>
        <w:t xml:space="preserve"> preuniversitar particular </w:t>
      </w:r>
      <w:proofErr w:type="spellStart"/>
      <w:r>
        <w:rPr>
          <w:color w:val="000000"/>
        </w:rPr>
        <w:t>şi</w:t>
      </w:r>
      <w:proofErr w:type="spellEnd"/>
      <w:r>
        <w:rPr>
          <w:color w:val="000000"/>
        </w:rPr>
        <w:t xml:space="preserve"> confesional acreditat;</w:t>
      </w:r>
    </w:p>
    <w:p w14:paraId="3A6BF1D7" w14:textId="77777777" w:rsidR="00312434" w:rsidRDefault="00000000">
      <w:pPr>
        <w:spacing w:after="0"/>
      </w:pPr>
      <w:r>
        <w:rPr>
          <w:color w:val="000000"/>
        </w:rPr>
        <w:t xml:space="preserve">c)elevii din </w:t>
      </w:r>
      <w:proofErr w:type="spellStart"/>
      <w:r>
        <w:rPr>
          <w:color w:val="000000"/>
        </w:rPr>
        <w:t>învăţământul</w:t>
      </w:r>
      <w:proofErr w:type="spellEnd"/>
      <w:r>
        <w:rPr>
          <w:color w:val="000000"/>
        </w:rPr>
        <w:t xml:space="preserve"> preuniversitar particular </w:t>
      </w:r>
      <w:proofErr w:type="spellStart"/>
      <w:r>
        <w:rPr>
          <w:color w:val="000000"/>
        </w:rPr>
        <w:t>şi</w:t>
      </w:r>
      <w:proofErr w:type="spellEnd"/>
      <w:r>
        <w:rPr>
          <w:color w:val="000000"/>
        </w:rPr>
        <w:t xml:space="preserve"> confesional acreditat pe durata </w:t>
      </w:r>
      <w:proofErr w:type="spellStart"/>
      <w:r>
        <w:rPr>
          <w:color w:val="000000"/>
        </w:rPr>
        <w:t>învăţământului</w:t>
      </w:r>
      <w:proofErr w:type="spellEnd"/>
      <w:r>
        <w:rPr>
          <w:color w:val="000000"/>
        </w:rPr>
        <w:t xml:space="preserve"> obligatoriu.</w:t>
      </w:r>
    </w:p>
    <w:p w14:paraId="5A29907B" w14:textId="77777777" w:rsidR="00312434" w:rsidRDefault="00000000">
      <w:pPr>
        <w:spacing w:before="26" w:after="0"/>
      </w:pPr>
      <w:r>
        <w:rPr>
          <w:color w:val="000000"/>
        </w:rPr>
        <w:t>(3)</w:t>
      </w:r>
      <w:proofErr w:type="spellStart"/>
      <w:r>
        <w:rPr>
          <w:color w:val="000000"/>
        </w:rPr>
        <w:t>Finanţarea</w:t>
      </w:r>
      <w:proofErr w:type="spellEnd"/>
      <w:r>
        <w:rPr>
          <w:color w:val="000000"/>
        </w:rPr>
        <w:t xml:space="preserve"> de bază se face în baza </w:t>
      </w:r>
      <w:proofErr w:type="spellStart"/>
      <w:r>
        <w:rPr>
          <w:color w:val="000000"/>
        </w:rPr>
        <w:t>şi</w:t>
      </w:r>
      <w:proofErr w:type="spellEnd"/>
      <w:r>
        <w:rPr>
          <w:color w:val="000000"/>
        </w:rPr>
        <w:t xml:space="preserve"> în limitele costului standard per elev/</w:t>
      </w:r>
      <w:proofErr w:type="spellStart"/>
      <w:r>
        <w:rPr>
          <w:color w:val="000000"/>
        </w:rPr>
        <w:t>preşcolar</w:t>
      </w:r>
      <w:proofErr w:type="spellEnd"/>
      <w:r>
        <w:rPr>
          <w:color w:val="000000"/>
        </w:rPr>
        <w:t>/</w:t>
      </w:r>
      <w:proofErr w:type="spellStart"/>
      <w:r>
        <w:rPr>
          <w:color w:val="000000"/>
        </w:rPr>
        <w:t>antepreşcolar</w:t>
      </w:r>
      <w:proofErr w:type="spellEnd"/>
      <w:r>
        <w:rPr>
          <w:color w:val="000000"/>
        </w:rPr>
        <w:t>.</w:t>
      </w:r>
    </w:p>
    <w:p w14:paraId="0798B48D" w14:textId="77777777" w:rsidR="00312434" w:rsidRDefault="00000000">
      <w:pPr>
        <w:spacing w:before="26" w:after="0"/>
      </w:pPr>
      <w:r>
        <w:rPr>
          <w:color w:val="000000"/>
        </w:rPr>
        <w:t xml:space="preserve">(4)Costul standard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 xml:space="preserve">/elev se determină pentru fiecare nivel de </w:t>
      </w:r>
      <w:proofErr w:type="spellStart"/>
      <w:r>
        <w:rPr>
          <w:color w:val="000000"/>
        </w:rPr>
        <w:t>învăţământ</w:t>
      </w:r>
      <w:proofErr w:type="spellEnd"/>
      <w:r>
        <w:rPr>
          <w:color w:val="000000"/>
        </w:rPr>
        <w:t xml:space="preserve">, filieră </w:t>
      </w:r>
      <w:proofErr w:type="spellStart"/>
      <w:r>
        <w:rPr>
          <w:color w:val="000000"/>
        </w:rPr>
        <w:t>şi</w:t>
      </w:r>
      <w:proofErr w:type="spellEnd"/>
      <w:r>
        <w:rPr>
          <w:color w:val="000000"/>
        </w:rPr>
        <w:t xml:space="preserve"> profil.</w:t>
      </w:r>
    </w:p>
    <w:p w14:paraId="08532DFD" w14:textId="77777777" w:rsidR="00312434" w:rsidRDefault="00000000">
      <w:pPr>
        <w:spacing w:before="26" w:after="0"/>
      </w:pPr>
      <w:r>
        <w:rPr>
          <w:noProof/>
        </w:rPr>
        <w:drawing>
          <wp:inline distT="0" distB="0" distL="0" distR="0" wp14:anchorId="1D5793AC" wp14:editId="43C8E84E">
            <wp:extent cx="152400" cy="152400"/>
            <wp:effectExtent l="0" t="0" r="0" b="0"/>
            <wp:docPr id="639766405" name="Picture 639766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w:t>
      </w:r>
      <w:r>
        <w:rPr>
          <w:b/>
          <w:color w:val="000000"/>
        </w:rPr>
        <w:t xml:space="preserve">Costul standard pentru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defavorizate, stabilite anual pe baza metodologiei aprobate prin ordin al ministrului </w:t>
      </w:r>
      <w:proofErr w:type="spellStart"/>
      <w:r>
        <w:rPr>
          <w:b/>
          <w:color w:val="000000"/>
        </w:rPr>
        <w:t>educaţiei</w:t>
      </w:r>
      <w:proofErr w:type="spellEnd"/>
      <w:r>
        <w:rPr>
          <w:b/>
          <w:color w:val="000000"/>
        </w:rPr>
        <w:t xml:space="preserve">, la propunerea Consiliului </w:t>
      </w:r>
      <w:proofErr w:type="spellStart"/>
      <w:r>
        <w:rPr>
          <w:b/>
          <w:color w:val="000000"/>
        </w:rPr>
        <w:t>Naţional</w:t>
      </w:r>
      <w:proofErr w:type="spellEnd"/>
      <w:r>
        <w:rPr>
          <w:b/>
          <w:color w:val="000000"/>
        </w:rPr>
        <w:t xml:space="preserve"> pentru </w:t>
      </w:r>
      <w:proofErr w:type="spellStart"/>
      <w:r>
        <w:rPr>
          <w:b/>
          <w:color w:val="000000"/>
        </w:rPr>
        <w:t>Finanţarea</w:t>
      </w:r>
      <w:proofErr w:type="spellEnd"/>
      <w:r>
        <w:rPr>
          <w:b/>
          <w:color w:val="000000"/>
        </w:rPr>
        <w:t xml:space="preserve"> </w:t>
      </w:r>
      <w:proofErr w:type="spellStart"/>
      <w:r>
        <w:rPr>
          <w:b/>
          <w:color w:val="000000"/>
        </w:rPr>
        <w:t>Învăţământului</w:t>
      </w:r>
      <w:proofErr w:type="spellEnd"/>
      <w:r>
        <w:rPr>
          <w:b/>
          <w:color w:val="000000"/>
        </w:rPr>
        <w:t xml:space="preserve"> Preuniversitar, este suplimentat cu 25%.</w:t>
      </w:r>
    </w:p>
    <w:p w14:paraId="7A17EF31" w14:textId="77777777" w:rsidR="00312434" w:rsidRDefault="00000000">
      <w:pPr>
        <w:spacing w:before="26" w:after="0"/>
      </w:pPr>
      <w:r>
        <w:rPr>
          <w:noProof/>
        </w:rPr>
        <w:drawing>
          <wp:inline distT="0" distB="0" distL="0" distR="0" wp14:anchorId="0D84C25E" wp14:editId="3921554F">
            <wp:extent cx="152400" cy="152400"/>
            <wp:effectExtent l="0" t="0" r="0" b="0"/>
            <wp:docPr id="1074760855" name="Picture 107476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138 alin. (5) se prorogă până la începutul anului </w:t>
      </w:r>
      <w:proofErr w:type="spellStart"/>
      <w:r>
        <w:rPr>
          <w:color w:val="000000"/>
        </w:rPr>
        <w:t>şcolar</w:t>
      </w:r>
      <w:proofErr w:type="spellEnd"/>
      <w:r>
        <w:rPr>
          <w:color w:val="000000"/>
        </w:rPr>
        <w:t xml:space="preserve"> 2027-2028;</w:t>
      </w:r>
    </w:p>
    <w:p w14:paraId="0340120E" w14:textId="77777777" w:rsidR="00312434" w:rsidRDefault="00000000">
      <w:pPr>
        <w:spacing w:before="26" w:after="0"/>
      </w:pPr>
      <w:r>
        <w:rPr>
          <w:color w:val="000000"/>
        </w:rPr>
        <w:t xml:space="preserve">(6)Costul standard se suplimentează cu 25%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fac parte din </w:t>
      </w:r>
      <w:proofErr w:type="spellStart"/>
      <w:r>
        <w:rPr>
          <w:color w:val="000000"/>
        </w:rPr>
        <w:t>consorţii</w:t>
      </w:r>
      <w:proofErr w:type="spellEnd"/>
      <w:r>
        <w:rPr>
          <w:color w:val="000000"/>
        </w:rPr>
        <w:t xml:space="preserve"> </w:t>
      </w:r>
      <w:proofErr w:type="spellStart"/>
      <w:r>
        <w:rPr>
          <w:color w:val="000000"/>
        </w:rPr>
        <w:t>şcolare</w:t>
      </w:r>
      <w:proofErr w:type="spellEnd"/>
      <w:r>
        <w:rPr>
          <w:color w:val="000000"/>
        </w:rPr>
        <w:t xml:space="preserve"> sau </w:t>
      </w:r>
      <w:proofErr w:type="spellStart"/>
      <w:r>
        <w:rPr>
          <w:color w:val="000000"/>
        </w:rPr>
        <w:t>consorţii</w:t>
      </w:r>
      <w:proofErr w:type="spellEnd"/>
      <w:r>
        <w:rPr>
          <w:color w:val="000000"/>
        </w:rPr>
        <w:t xml:space="preserve"> de </w:t>
      </w:r>
      <w:proofErr w:type="spellStart"/>
      <w:r>
        <w:rPr>
          <w:color w:val="000000"/>
        </w:rPr>
        <w:t>învăţământ</w:t>
      </w:r>
      <w:proofErr w:type="spellEnd"/>
      <w:r>
        <w:rPr>
          <w:color w:val="000000"/>
        </w:rPr>
        <w:t xml:space="preserve"> dual, constituite din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din mediul urban </w:t>
      </w:r>
      <w:proofErr w:type="spellStart"/>
      <w:r>
        <w:rPr>
          <w:color w:val="000000"/>
        </w:rPr>
        <w:t>şi</w:t>
      </w:r>
      <w:proofErr w:type="spellEnd"/>
      <w:r>
        <w:rPr>
          <w:color w:val="000000"/>
        </w:rPr>
        <w:t xml:space="preserve"> rural.</w:t>
      </w:r>
    </w:p>
    <w:p w14:paraId="4C016240" w14:textId="77777777" w:rsidR="00312434" w:rsidRDefault="00000000">
      <w:pPr>
        <w:spacing w:before="26" w:after="0"/>
      </w:pPr>
      <w:r>
        <w:rPr>
          <w:noProof/>
        </w:rPr>
        <w:drawing>
          <wp:inline distT="0" distB="0" distL="0" distR="0" wp14:anchorId="4ED28446" wp14:editId="7D2963B1">
            <wp:extent cx="152400" cy="152400"/>
            <wp:effectExtent l="0" t="0" r="0" b="0"/>
            <wp:docPr id="784709774" name="Picture 784709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(7)Determinarea costului standard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 xml:space="preserve">/elev se face de către Consiliul </w:t>
      </w:r>
      <w:proofErr w:type="spellStart"/>
      <w:r>
        <w:rPr>
          <w:color w:val="000000"/>
        </w:rPr>
        <w:t>Naţional</w:t>
      </w:r>
      <w:proofErr w:type="spellEnd"/>
      <w:r>
        <w:rPr>
          <w:color w:val="000000"/>
        </w:rPr>
        <w:t xml:space="preserve"> pentru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în </w:t>
      </w:r>
      <w:proofErr w:type="spellStart"/>
      <w:r>
        <w:rPr>
          <w:color w:val="000000"/>
        </w:rPr>
        <w:t>condiţiile</w:t>
      </w:r>
      <w:proofErr w:type="spellEnd"/>
      <w:r>
        <w:rPr>
          <w:color w:val="000000"/>
        </w:rPr>
        <w:t xml:space="preserve"> prezentei legi </w:t>
      </w:r>
      <w:proofErr w:type="spellStart"/>
      <w:r>
        <w:rPr>
          <w:color w:val="000000"/>
        </w:rPr>
        <w:t>şi</w:t>
      </w:r>
      <w:proofErr w:type="spellEnd"/>
      <w:r>
        <w:rPr>
          <w:color w:val="000000"/>
        </w:rPr>
        <w:t xml:space="preserve"> conform normelor metodologice elaborate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aprobate prin hotărâre a Guvernului, aplicabile începând din anul </w:t>
      </w:r>
      <w:proofErr w:type="spellStart"/>
      <w:r>
        <w:rPr>
          <w:color w:val="000000"/>
        </w:rPr>
        <w:t>şcolar</w:t>
      </w:r>
      <w:proofErr w:type="spellEnd"/>
      <w:r>
        <w:rPr>
          <w:color w:val="000000"/>
        </w:rPr>
        <w:t xml:space="preserve"> 2024-2025.</w:t>
      </w:r>
    </w:p>
    <w:p w14:paraId="6C230FCF" w14:textId="77777777" w:rsidR="00312434" w:rsidRDefault="00000000">
      <w:pPr>
        <w:spacing w:before="26" w:after="0"/>
      </w:pPr>
      <w:r>
        <w:rPr>
          <w:color w:val="000000"/>
        </w:rPr>
        <w:t>(8)</w:t>
      </w:r>
      <w:proofErr w:type="spellStart"/>
      <w:r>
        <w:rPr>
          <w:color w:val="000000"/>
        </w:rPr>
        <w:t>Finanţarea</w:t>
      </w:r>
      <w:proofErr w:type="spellEnd"/>
      <w:r>
        <w:rPr>
          <w:color w:val="000000"/>
        </w:rPr>
        <w:t xml:space="preserve"> de bază a </w:t>
      </w:r>
      <w:proofErr w:type="spellStart"/>
      <w:r>
        <w:rPr>
          <w:color w:val="000000"/>
        </w:rPr>
        <w:t>învăţământului</w:t>
      </w:r>
      <w:proofErr w:type="spellEnd"/>
      <w:r>
        <w:rPr>
          <w:color w:val="000000"/>
        </w:rPr>
        <w:t xml:space="preserve"> preuniversitar se face după principiul "resursa financiară urmează </w:t>
      </w:r>
      <w:proofErr w:type="spellStart"/>
      <w:r>
        <w:rPr>
          <w:color w:val="000000"/>
        </w:rPr>
        <w:t>antepreşcolarul</w:t>
      </w:r>
      <w:proofErr w:type="spellEnd"/>
      <w:r>
        <w:rPr>
          <w:color w:val="000000"/>
        </w:rPr>
        <w:t>/</w:t>
      </w:r>
      <w:proofErr w:type="spellStart"/>
      <w:r>
        <w:rPr>
          <w:color w:val="000000"/>
        </w:rPr>
        <w:t>preşcolarul</w:t>
      </w:r>
      <w:proofErr w:type="spellEnd"/>
      <w:r>
        <w:rPr>
          <w:color w:val="000000"/>
        </w:rPr>
        <w:t xml:space="preserve">/elevul", conform căruia </w:t>
      </w:r>
      <w:proofErr w:type="spellStart"/>
      <w:r>
        <w:rPr>
          <w:color w:val="000000"/>
        </w:rPr>
        <w:t>alocaţia</w:t>
      </w:r>
      <w:proofErr w:type="spellEnd"/>
      <w:r>
        <w:rPr>
          <w:color w:val="000000"/>
        </w:rPr>
        <w:t xml:space="preserve"> bugetară aferentă unui beneficiar se transferă la unitatea de </w:t>
      </w:r>
      <w:proofErr w:type="spellStart"/>
      <w:r>
        <w:rPr>
          <w:color w:val="000000"/>
        </w:rPr>
        <w:t>învăţământ</w:t>
      </w:r>
      <w:proofErr w:type="spellEnd"/>
      <w:r>
        <w:rPr>
          <w:color w:val="000000"/>
        </w:rPr>
        <w:t xml:space="preserve"> la care acesta </w:t>
      </w:r>
      <w:proofErr w:type="spellStart"/>
      <w:r>
        <w:rPr>
          <w:color w:val="000000"/>
        </w:rPr>
        <w:t>învaţă</w:t>
      </w:r>
      <w:proofErr w:type="spellEnd"/>
      <w:r>
        <w:rPr>
          <w:color w:val="000000"/>
        </w:rPr>
        <w:t>, prin respectarea prevederilor alin. (2)-(4).</w:t>
      </w:r>
    </w:p>
    <w:p w14:paraId="182271E3" w14:textId="77777777" w:rsidR="00312434" w:rsidRDefault="00000000">
      <w:pPr>
        <w:spacing w:before="26" w:after="0"/>
      </w:pPr>
      <w:r>
        <w:rPr>
          <w:noProof/>
        </w:rPr>
        <w:drawing>
          <wp:inline distT="0" distB="0" distL="0" distR="0" wp14:anchorId="37E27D94" wp14:editId="06F86F69">
            <wp:extent cx="152400" cy="152400"/>
            <wp:effectExtent l="0" t="0" r="0" b="0"/>
            <wp:docPr id="335568503" name="Picture 335568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(9)Prin </w:t>
      </w:r>
      <w:proofErr w:type="spellStart"/>
      <w:r>
        <w:rPr>
          <w:color w:val="000000"/>
        </w:rPr>
        <w:t>excepţie</w:t>
      </w:r>
      <w:proofErr w:type="spellEnd"/>
      <w:r>
        <w:rPr>
          <w:color w:val="000000"/>
        </w:rPr>
        <w:t xml:space="preserve"> de la prevederile alin. (2) lit. b) </w:t>
      </w:r>
      <w:proofErr w:type="spellStart"/>
      <w:r>
        <w:rPr>
          <w:color w:val="000000"/>
        </w:rPr>
        <w:t>şi</w:t>
      </w:r>
      <w:proofErr w:type="spellEnd"/>
      <w:r>
        <w:rPr>
          <w:color w:val="000000"/>
        </w:rPr>
        <w:t xml:space="preserve"> c), statul asigură </w:t>
      </w:r>
      <w:proofErr w:type="spellStart"/>
      <w:r>
        <w:rPr>
          <w:color w:val="000000"/>
        </w:rPr>
        <w:t>finanţarea</w:t>
      </w:r>
      <w:proofErr w:type="spellEnd"/>
      <w:r>
        <w:rPr>
          <w:color w:val="000000"/>
        </w:rPr>
        <w:t xml:space="preserve"> de bază </w:t>
      </w:r>
      <w:proofErr w:type="spellStart"/>
      <w:r>
        <w:rPr>
          <w:color w:val="000000"/>
        </w:rPr>
        <w:t>şi</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autorizate să </w:t>
      </w:r>
      <w:proofErr w:type="spellStart"/>
      <w:r>
        <w:rPr>
          <w:color w:val="000000"/>
        </w:rPr>
        <w:t>funcţioneze</w:t>
      </w:r>
      <w:proofErr w:type="spellEnd"/>
      <w:r>
        <w:rPr>
          <w:color w:val="000000"/>
        </w:rPr>
        <w:t xml:space="preserve"> provizoriu </w:t>
      </w:r>
      <w:r>
        <w:rPr>
          <w:color w:val="000000"/>
        </w:rPr>
        <w:lastRenderedPageBreak/>
        <w:t>care nu percep taxe de la beneficiarii primari.</w:t>
      </w:r>
      <w:r>
        <w:br/>
      </w:r>
    </w:p>
    <w:p w14:paraId="7C77C456" w14:textId="77777777" w:rsidR="00312434" w:rsidRDefault="00000000">
      <w:pPr>
        <w:spacing w:before="26" w:after="0"/>
      </w:pPr>
      <w:r>
        <w:rPr>
          <w:noProof/>
        </w:rPr>
        <w:drawing>
          <wp:inline distT="0" distB="0" distL="0" distR="0" wp14:anchorId="03D6BE0E" wp14:editId="6045C752">
            <wp:extent cx="152400" cy="152400"/>
            <wp:effectExtent l="0" t="0" r="0" b="0"/>
            <wp:docPr id="589088182" name="Picture 58908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(10)Pentru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acreditate, precum </w:t>
      </w:r>
      <w:proofErr w:type="spellStart"/>
      <w:r>
        <w:rPr>
          <w:color w:val="000000"/>
        </w:rPr>
        <w:t>şi</w:t>
      </w:r>
      <w:proofErr w:type="spellEnd"/>
      <w:r>
        <w:rPr>
          <w:color w:val="000000"/>
        </w:rPr>
        <w:t xml:space="preserve"> pentru cele autorizate care nu percep taxe de la beneficiarii primari, care sunt acreditate/autorizate provizoriu în cursul unui an financiar, statul asigură </w:t>
      </w:r>
      <w:proofErr w:type="spellStart"/>
      <w:r>
        <w:rPr>
          <w:color w:val="000000"/>
        </w:rPr>
        <w:t>finanţarea</w:t>
      </w:r>
      <w:proofErr w:type="spellEnd"/>
      <w:r>
        <w:rPr>
          <w:color w:val="000000"/>
        </w:rPr>
        <w:t xml:space="preserve"> de bază începând cu anul financiar următor.</w:t>
      </w:r>
      <w:r>
        <w:br/>
      </w:r>
    </w:p>
    <w:p w14:paraId="19B42443" w14:textId="77777777" w:rsidR="00312434" w:rsidRDefault="00312434">
      <w:pPr>
        <w:spacing w:before="80" w:after="0"/>
      </w:pPr>
    </w:p>
    <w:p w14:paraId="2EDFCC1F" w14:textId="77777777" w:rsidR="00312434" w:rsidRDefault="00000000">
      <w:pPr>
        <w:spacing w:after="0"/>
      </w:pPr>
      <w:r>
        <w:rPr>
          <w:b/>
          <w:color w:val="000000"/>
        </w:rPr>
        <w:t xml:space="preserve">Art. 139 </w:t>
      </w:r>
    </w:p>
    <w:p w14:paraId="5AA69A6D" w14:textId="77777777" w:rsidR="00312434" w:rsidRDefault="00000000">
      <w:pPr>
        <w:spacing w:after="0"/>
      </w:pPr>
      <w:r>
        <w:rPr>
          <w:color w:val="000000"/>
        </w:rPr>
        <w:t>(1)</w:t>
      </w:r>
      <w:proofErr w:type="spellStart"/>
      <w:r>
        <w:rPr>
          <w:color w:val="000000"/>
        </w:rPr>
        <w:t>Finanţarea</w:t>
      </w:r>
      <w:proofErr w:type="spellEnd"/>
      <w:r>
        <w:rPr>
          <w:color w:val="000000"/>
        </w:rPr>
        <w:t xml:space="preserve"> de bază asigură </w:t>
      </w:r>
      <w:proofErr w:type="spellStart"/>
      <w:r>
        <w:rPr>
          <w:color w:val="000000"/>
        </w:rPr>
        <w:t>desfăşurarea</w:t>
      </w:r>
      <w:proofErr w:type="spellEnd"/>
      <w:r>
        <w:rPr>
          <w:color w:val="000000"/>
        </w:rPr>
        <w:t xml:space="preserve"> în </w:t>
      </w:r>
      <w:proofErr w:type="spellStart"/>
      <w:r>
        <w:rPr>
          <w:color w:val="000000"/>
        </w:rPr>
        <w:t>condiţii</w:t>
      </w:r>
      <w:proofErr w:type="spellEnd"/>
      <w:r>
        <w:rPr>
          <w:color w:val="000000"/>
        </w:rPr>
        <w:t xml:space="preserve"> normale a procesului de </w:t>
      </w:r>
      <w:proofErr w:type="spellStart"/>
      <w:r>
        <w:rPr>
          <w:color w:val="000000"/>
        </w:rPr>
        <w:t>învăţământ</w:t>
      </w:r>
      <w:proofErr w:type="spellEnd"/>
      <w:r>
        <w:rPr>
          <w:color w:val="000000"/>
        </w:rPr>
        <w:t xml:space="preserve">, la nivel preuniversitar, conform standardelor </w:t>
      </w:r>
      <w:proofErr w:type="spellStart"/>
      <w:r>
        <w:rPr>
          <w:color w:val="000000"/>
        </w:rPr>
        <w:t>naţionale</w:t>
      </w:r>
      <w:proofErr w:type="spellEnd"/>
      <w:r>
        <w:rPr>
          <w:color w:val="000000"/>
        </w:rPr>
        <w:t>.</w:t>
      </w:r>
    </w:p>
    <w:p w14:paraId="447F2748" w14:textId="77777777" w:rsidR="00312434" w:rsidRDefault="00000000">
      <w:pPr>
        <w:spacing w:before="26" w:after="0"/>
      </w:pPr>
      <w:r>
        <w:rPr>
          <w:color w:val="000000"/>
        </w:rPr>
        <w:t>(2)</w:t>
      </w:r>
      <w:proofErr w:type="spellStart"/>
      <w:r>
        <w:rPr>
          <w:b/>
          <w:color w:val="000000"/>
        </w:rPr>
        <w:t>Finanţarea</w:t>
      </w:r>
      <w:proofErr w:type="spellEnd"/>
      <w:r>
        <w:rPr>
          <w:b/>
          <w:color w:val="000000"/>
        </w:rPr>
        <w:t xml:space="preserve"> de bază se asigură din bugetul de stat, pentru următoarele articole de cheltuieli, în </w:t>
      </w:r>
      <w:proofErr w:type="spellStart"/>
      <w:r>
        <w:rPr>
          <w:b/>
          <w:color w:val="000000"/>
        </w:rPr>
        <w:t>funcţie</w:t>
      </w:r>
      <w:proofErr w:type="spellEnd"/>
      <w:r>
        <w:rPr>
          <w:b/>
          <w:color w:val="000000"/>
        </w:rPr>
        <w:t xml:space="preserve"> de care se calculează costul standard per </w:t>
      </w:r>
      <w:proofErr w:type="spellStart"/>
      <w:r>
        <w:rPr>
          <w:b/>
          <w:color w:val="000000"/>
        </w:rPr>
        <w:t>antepreşcolar</w:t>
      </w:r>
      <w:proofErr w:type="spellEnd"/>
      <w:r>
        <w:rPr>
          <w:b/>
          <w:color w:val="000000"/>
        </w:rPr>
        <w:t>/</w:t>
      </w:r>
      <w:proofErr w:type="spellStart"/>
      <w:r>
        <w:rPr>
          <w:b/>
          <w:color w:val="000000"/>
        </w:rPr>
        <w:t>preşcolar</w:t>
      </w:r>
      <w:proofErr w:type="spellEnd"/>
      <w:r>
        <w:rPr>
          <w:b/>
          <w:color w:val="000000"/>
        </w:rPr>
        <w:t>/elev, după cum urmează:</w:t>
      </w:r>
    </w:p>
    <w:p w14:paraId="5D12CD45" w14:textId="77777777" w:rsidR="00312434" w:rsidRDefault="00000000">
      <w:pPr>
        <w:spacing w:after="0"/>
      </w:pPr>
      <w:r>
        <w:rPr>
          <w:color w:val="000000"/>
        </w:rPr>
        <w:t xml:space="preserve">a)cheltuieli cu salariile, sporurile, </w:t>
      </w:r>
      <w:proofErr w:type="spellStart"/>
      <w:r>
        <w:rPr>
          <w:color w:val="000000"/>
        </w:rPr>
        <w:t>indemnizaţiile</w:t>
      </w:r>
      <w:proofErr w:type="spellEnd"/>
      <w:r>
        <w:rPr>
          <w:color w:val="000000"/>
        </w:rPr>
        <w:t xml:space="preserve"> </w:t>
      </w:r>
      <w:proofErr w:type="spellStart"/>
      <w:r>
        <w:rPr>
          <w:color w:val="000000"/>
        </w:rPr>
        <w:t>şi</w:t>
      </w:r>
      <w:proofErr w:type="spellEnd"/>
      <w:r>
        <w:rPr>
          <w:color w:val="000000"/>
        </w:rPr>
        <w:t xml:space="preserve"> alte drepturi salariale în bani, stabilite prin lege, precum </w:t>
      </w:r>
      <w:proofErr w:type="spellStart"/>
      <w:r>
        <w:rPr>
          <w:color w:val="000000"/>
        </w:rPr>
        <w:t>şi</w:t>
      </w:r>
      <w:proofErr w:type="spellEnd"/>
      <w:r>
        <w:rPr>
          <w:color w:val="000000"/>
        </w:rPr>
        <w:t xml:space="preserve"> </w:t>
      </w:r>
      <w:proofErr w:type="spellStart"/>
      <w:r>
        <w:rPr>
          <w:color w:val="000000"/>
        </w:rPr>
        <w:t>contribuţiile</w:t>
      </w:r>
      <w:proofErr w:type="spellEnd"/>
      <w:r>
        <w:rPr>
          <w:color w:val="000000"/>
        </w:rPr>
        <w:t xml:space="preserve"> aferente acestora, prin bugetul Ministerului </w:t>
      </w:r>
      <w:proofErr w:type="spellStart"/>
      <w:r>
        <w:rPr>
          <w:color w:val="000000"/>
        </w:rPr>
        <w:t>Educaţiei</w:t>
      </w:r>
      <w:proofErr w:type="spellEnd"/>
      <w:r>
        <w:rPr>
          <w:color w:val="000000"/>
        </w:rPr>
        <w:t>;</w:t>
      </w:r>
    </w:p>
    <w:p w14:paraId="3559C149" w14:textId="77777777" w:rsidR="00312434" w:rsidRDefault="00000000">
      <w:pPr>
        <w:spacing w:after="0"/>
      </w:pPr>
      <w:r>
        <w:rPr>
          <w:color w:val="000000"/>
        </w:rPr>
        <w:t>b)cheltuieli cu formarea continuă, din sume defalcate din unele venituri ale bugetului de stat, prin bugetele locale;</w:t>
      </w:r>
    </w:p>
    <w:p w14:paraId="4F58D29A" w14:textId="77777777" w:rsidR="00312434" w:rsidRDefault="00000000">
      <w:pPr>
        <w:spacing w:after="0"/>
      </w:pPr>
      <w:r>
        <w:rPr>
          <w:color w:val="000000"/>
        </w:rPr>
        <w:t xml:space="preserve">c)cheltuieli cu bunuri </w:t>
      </w:r>
      <w:proofErr w:type="spellStart"/>
      <w:r>
        <w:rPr>
          <w:color w:val="000000"/>
        </w:rPr>
        <w:t>şi</w:t>
      </w:r>
      <w:proofErr w:type="spellEnd"/>
      <w:r>
        <w:rPr>
          <w:color w:val="000000"/>
        </w:rPr>
        <w:t xml:space="preserve"> servicii, din sume defalcate din unele venituri ale bugetului de stat, prin bugetele locale;</w:t>
      </w:r>
    </w:p>
    <w:p w14:paraId="1D9449EB" w14:textId="77777777" w:rsidR="00312434" w:rsidRDefault="00000000">
      <w:pPr>
        <w:spacing w:after="0"/>
      </w:pPr>
      <w:r>
        <w:rPr>
          <w:noProof/>
        </w:rPr>
        <w:drawing>
          <wp:inline distT="0" distB="0" distL="0" distR="0" wp14:anchorId="6FFC8361" wp14:editId="45492456">
            <wp:extent cx="152400" cy="152400"/>
            <wp:effectExtent l="0" t="0" r="0" b="0"/>
            <wp:docPr id="355086008" name="Picture 35508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d)</w:t>
      </w:r>
      <w:r>
        <w:rPr>
          <w:b/>
          <w:color w:val="000000"/>
        </w:rPr>
        <w:t xml:space="preserve">cheltuieli de transport pentru personalul din </w:t>
      </w:r>
      <w:proofErr w:type="spellStart"/>
      <w:r>
        <w:rPr>
          <w:b/>
          <w:color w:val="000000"/>
        </w:rPr>
        <w:t>învăţământul</w:t>
      </w:r>
      <w:proofErr w:type="spellEnd"/>
      <w:r>
        <w:rPr>
          <w:b/>
          <w:color w:val="000000"/>
        </w:rPr>
        <w:t xml:space="preserve"> preuniversitar care nu dispune de </w:t>
      </w:r>
      <w:proofErr w:type="spellStart"/>
      <w:r>
        <w:rPr>
          <w:b/>
          <w:color w:val="000000"/>
        </w:rPr>
        <w:t>locuinţă</w:t>
      </w:r>
      <w:proofErr w:type="spellEnd"/>
      <w:r>
        <w:rPr>
          <w:b/>
          <w:color w:val="000000"/>
        </w:rPr>
        <w:t xml:space="preserve"> în unitatea administrativ-teritorială unde are postul.</w:t>
      </w:r>
    </w:p>
    <w:p w14:paraId="5CE48C65" w14:textId="77777777" w:rsidR="00312434" w:rsidRDefault="00000000">
      <w:pPr>
        <w:spacing w:before="26" w:after="0"/>
      </w:pPr>
      <w:r>
        <w:rPr>
          <w:noProof/>
        </w:rPr>
        <w:drawing>
          <wp:inline distT="0" distB="0" distL="0" distR="0" wp14:anchorId="2203DA13" wp14:editId="08D1D4C9">
            <wp:extent cx="152400" cy="152400"/>
            <wp:effectExtent l="0" t="0" r="0" b="0"/>
            <wp:docPr id="1364417926" name="Picture 136441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139 alin. (2) lit. d) se prorogă până la începutul anului </w:t>
      </w:r>
      <w:proofErr w:type="spellStart"/>
      <w:r>
        <w:rPr>
          <w:color w:val="000000"/>
        </w:rPr>
        <w:t>şcolar</w:t>
      </w:r>
      <w:proofErr w:type="spellEnd"/>
      <w:r>
        <w:rPr>
          <w:color w:val="000000"/>
        </w:rPr>
        <w:t xml:space="preserve"> 2027-2028;</w:t>
      </w:r>
    </w:p>
    <w:p w14:paraId="46EAD83B" w14:textId="77777777" w:rsidR="00312434" w:rsidRDefault="00000000">
      <w:pPr>
        <w:spacing w:before="26" w:after="0"/>
      </w:pPr>
      <w:r>
        <w:rPr>
          <w:noProof/>
        </w:rPr>
        <w:drawing>
          <wp:inline distT="0" distB="0" distL="0" distR="0" wp14:anchorId="74DCDA3D" wp14:editId="57AD5157">
            <wp:extent cx="152400" cy="152400"/>
            <wp:effectExtent l="0" t="0" r="0" b="0"/>
            <wp:docPr id="588722435" name="Picture 58872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(3)</w:t>
      </w:r>
      <w:r>
        <w:rPr>
          <w:b/>
          <w:color w:val="000000"/>
        </w:rPr>
        <w:t xml:space="preserve">Costul standard pentru acoperirea cheltuielilor prevăzute la alin. (2) lit. b) </w:t>
      </w:r>
      <w:proofErr w:type="spellStart"/>
      <w:r>
        <w:rPr>
          <w:b/>
          <w:color w:val="000000"/>
        </w:rPr>
        <w:t>şi</w:t>
      </w:r>
      <w:proofErr w:type="spellEnd"/>
      <w:r>
        <w:rPr>
          <w:b/>
          <w:color w:val="000000"/>
        </w:rPr>
        <w:t xml:space="preserve"> c) reprezintă minimum 20% din costul standard pentru cheltuielile prevăzute la alin. (2).</w:t>
      </w:r>
    </w:p>
    <w:p w14:paraId="3A762B99" w14:textId="77777777" w:rsidR="00312434" w:rsidRDefault="00000000">
      <w:pPr>
        <w:spacing w:before="26" w:after="0"/>
      </w:pPr>
      <w:r>
        <w:rPr>
          <w:noProof/>
        </w:rPr>
        <w:drawing>
          <wp:inline distT="0" distB="0" distL="0" distR="0" wp14:anchorId="2F166820" wp14:editId="09A54E39">
            <wp:extent cx="152400" cy="152400"/>
            <wp:effectExtent l="0" t="0" r="0" b="0"/>
            <wp:docPr id="745494444" name="Picture 74549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139 alin. (3) se prorogă până la începutul anului </w:t>
      </w:r>
      <w:proofErr w:type="spellStart"/>
      <w:r>
        <w:rPr>
          <w:color w:val="000000"/>
        </w:rPr>
        <w:t>şcolar</w:t>
      </w:r>
      <w:proofErr w:type="spellEnd"/>
      <w:r>
        <w:rPr>
          <w:color w:val="000000"/>
        </w:rPr>
        <w:t xml:space="preserve"> 2027-2028;</w:t>
      </w:r>
    </w:p>
    <w:p w14:paraId="62735017" w14:textId="77777777" w:rsidR="00312434" w:rsidRDefault="00000000">
      <w:pPr>
        <w:spacing w:before="26" w:after="0"/>
      </w:pPr>
      <w:r>
        <w:rPr>
          <w:noProof/>
        </w:rPr>
        <w:drawing>
          <wp:inline distT="0" distB="0" distL="0" distR="0" wp14:anchorId="25B695D5" wp14:editId="689EDDE6">
            <wp:extent cx="152400" cy="152400"/>
            <wp:effectExtent l="0" t="0" r="0" b="0"/>
            <wp:docPr id="1888322157" name="Picture 188832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autorizate să </w:t>
      </w:r>
      <w:proofErr w:type="spellStart"/>
      <w:r>
        <w:rPr>
          <w:color w:val="000000"/>
        </w:rPr>
        <w:t>funcţioneze</w:t>
      </w:r>
      <w:proofErr w:type="spellEnd"/>
      <w:r>
        <w:rPr>
          <w:color w:val="000000"/>
        </w:rPr>
        <w:t xml:space="preserve"> provizoriu sau acreditate, </w:t>
      </w:r>
      <w:proofErr w:type="spellStart"/>
      <w:r>
        <w:rPr>
          <w:color w:val="000000"/>
        </w:rPr>
        <w:t>înfiinţate</w:t>
      </w:r>
      <w:proofErr w:type="spellEnd"/>
      <w:r>
        <w:rPr>
          <w:color w:val="000000"/>
        </w:rPr>
        <w:t xml:space="preserve"> în cadrul sau în subordinea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de stat, beneficiază de </w:t>
      </w:r>
      <w:proofErr w:type="spellStart"/>
      <w:r>
        <w:rPr>
          <w:color w:val="000000"/>
        </w:rPr>
        <w:t>finanţarea</w:t>
      </w:r>
      <w:proofErr w:type="spellEnd"/>
      <w:r>
        <w:rPr>
          <w:color w:val="000000"/>
        </w:rPr>
        <w:t xml:space="preserve"> pentru cheltuielile prevăzute la alin. (2). </w:t>
      </w:r>
      <w:proofErr w:type="spellStart"/>
      <w:r>
        <w:rPr>
          <w:color w:val="000000"/>
        </w:rPr>
        <w:t>Finanţarea</w:t>
      </w:r>
      <w:proofErr w:type="spellEnd"/>
      <w:r>
        <w:rPr>
          <w:color w:val="000000"/>
        </w:rPr>
        <w:t xml:space="preserve"> se asigură prin transferuri de la bugetul de stat, prin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pe baza costului standard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 xml:space="preserve">/elev, </w:t>
      </w:r>
      <w:proofErr w:type="spellStart"/>
      <w:r>
        <w:rPr>
          <w:color w:val="000000"/>
        </w:rPr>
        <w:t>şi</w:t>
      </w:r>
      <w:proofErr w:type="spellEnd"/>
      <w:r>
        <w:rPr>
          <w:color w:val="000000"/>
        </w:rPr>
        <w:t xml:space="preserve"> se cuprinde în contractul complementar încheiat cu </w:t>
      </w:r>
      <w:proofErr w:type="spellStart"/>
      <w:r>
        <w:rPr>
          <w:color w:val="000000"/>
        </w:rPr>
        <w:t>instituţia</w:t>
      </w:r>
      <w:proofErr w:type="spellEnd"/>
      <w:r>
        <w:rPr>
          <w:color w:val="000000"/>
        </w:rPr>
        <w:t xml:space="preserve"> de </w:t>
      </w:r>
      <w:proofErr w:type="spellStart"/>
      <w:r>
        <w:rPr>
          <w:color w:val="000000"/>
        </w:rPr>
        <w:t>învăţământ</w:t>
      </w:r>
      <w:proofErr w:type="spellEnd"/>
      <w:r>
        <w:rPr>
          <w:color w:val="000000"/>
        </w:rPr>
        <w:t xml:space="preserve"> superior de stat.</w:t>
      </w:r>
      <w:r>
        <w:br/>
      </w:r>
    </w:p>
    <w:p w14:paraId="7CD47571" w14:textId="77777777" w:rsidR="00312434" w:rsidRDefault="00000000">
      <w:pPr>
        <w:spacing w:before="26" w:after="0"/>
      </w:pPr>
      <w:r>
        <w:rPr>
          <w:color w:val="000000"/>
        </w:rPr>
        <w:t xml:space="preserve">(5)Pentru </w:t>
      </w:r>
      <w:proofErr w:type="spellStart"/>
      <w:r>
        <w:rPr>
          <w:color w:val="000000"/>
        </w:rPr>
        <w:t>şcolile</w:t>
      </w:r>
      <w:proofErr w:type="spellEnd"/>
      <w:r>
        <w:rPr>
          <w:color w:val="000000"/>
        </w:rPr>
        <w:t xml:space="preserve"> din spital, </w:t>
      </w:r>
      <w:proofErr w:type="spellStart"/>
      <w:r>
        <w:rPr>
          <w:color w:val="000000"/>
        </w:rPr>
        <w:t>înfiinţate</w:t>
      </w:r>
      <w:proofErr w:type="spellEnd"/>
      <w:r>
        <w:rPr>
          <w:color w:val="000000"/>
        </w:rPr>
        <w:t xml:space="preserve"> în cadrul </w:t>
      </w:r>
      <w:proofErr w:type="spellStart"/>
      <w:r>
        <w:rPr>
          <w:color w:val="000000"/>
        </w:rPr>
        <w:t>instituţiilor</w:t>
      </w:r>
      <w:proofErr w:type="spellEnd"/>
      <w:r>
        <w:rPr>
          <w:color w:val="000000"/>
        </w:rPr>
        <w:t xml:space="preserve"> de </w:t>
      </w:r>
      <w:proofErr w:type="spellStart"/>
      <w:r>
        <w:rPr>
          <w:color w:val="000000"/>
        </w:rPr>
        <w:t>învăţământ</w:t>
      </w:r>
      <w:proofErr w:type="spellEnd"/>
      <w:r>
        <w:rPr>
          <w:color w:val="000000"/>
        </w:rPr>
        <w:t xml:space="preserve"> superior de medicină </w:t>
      </w:r>
      <w:proofErr w:type="spellStart"/>
      <w:r>
        <w:rPr>
          <w:color w:val="000000"/>
        </w:rPr>
        <w:t>şi</w:t>
      </w:r>
      <w:proofErr w:type="spellEnd"/>
      <w:r>
        <w:rPr>
          <w:color w:val="000000"/>
        </w:rPr>
        <w:t xml:space="preserve"> farmacie, </w:t>
      </w:r>
      <w:proofErr w:type="spellStart"/>
      <w:r>
        <w:rPr>
          <w:color w:val="000000"/>
        </w:rPr>
        <w:t>finanţarea</w:t>
      </w:r>
      <w:proofErr w:type="spellEnd"/>
      <w:r>
        <w:rPr>
          <w:color w:val="000000"/>
        </w:rPr>
        <w:t xml:space="preserve"> pentru cheltuielile prevăzute la alin. (2) se asigură, pentru perioada în care </w:t>
      </w:r>
      <w:proofErr w:type="spellStart"/>
      <w:r>
        <w:rPr>
          <w:color w:val="000000"/>
        </w:rPr>
        <w:t>antepreşcolarul</w:t>
      </w:r>
      <w:proofErr w:type="spellEnd"/>
      <w:r>
        <w:rPr>
          <w:color w:val="000000"/>
        </w:rPr>
        <w:t>/</w:t>
      </w:r>
      <w:proofErr w:type="spellStart"/>
      <w:r>
        <w:rPr>
          <w:color w:val="000000"/>
        </w:rPr>
        <w:t>preşcolarul</w:t>
      </w:r>
      <w:proofErr w:type="spellEnd"/>
      <w:r>
        <w:rPr>
          <w:color w:val="000000"/>
        </w:rPr>
        <w:t>/elevul este înscris la "</w:t>
      </w:r>
      <w:proofErr w:type="spellStart"/>
      <w:r>
        <w:rPr>
          <w:color w:val="000000"/>
        </w:rPr>
        <w:t>Şcoala</w:t>
      </w:r>
      <w:proofErr w:type="spellEnd"/>
      <w:r>
        <w:rPr>
          <w:color w:val="000000"/>
        </w:rPr>
        <w:t xml:space="preserve"> din spital", prin transferuri de la bugetul de stat, prin bugetul Ministerului </w:t>
      </w:r>
      <w:proofErr w:type="spellStart"/>
      <w:r>
        <w:rPr>
          <w:color w:val="000000"/>
        </w:rPr>
        <w:t>Educaţiei</w:t>
      </w:r>
      <w:proofErr w:type="spellEnd"/>
      <w:r>
        <w:rPr>
          <w:color w:val="000000"/>
        </w:rPr>
        <w:t xml:space="preserve">, cel </w:t>
      </w:r>
      <w:proofErr w:type="spellStart"/>
      <w:r>
        <w:rPr>
          <w:color w:val="000000"/>
        </w:rPr>
        <w:t>puţin</w:t>
      </w:r>
      <w:proofErr w:type="spellEnd"/>
      <w:r>
        <w:rPr>
          <w:color w:val="000000"/>
        </w:rPr>
        <w:t xml:space="preserve"> la nivelul costului standard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 xml:space="preserve">/elev majorat cu cel </w:t>
      </w:r>
      <w:proofErr w:type="spellStart"/>
      <w:r>
        <w:rPr>
          <w:color w:val="000000"/>
        </w:rPr>
        <w:t>puţin</w:t>
      </w:r>
      <w:proofErr w:type="spellEnd"/>
      <w:r>
        <w:rPr>
          <w:color w:val="000000"/>
        </w:rPr>
        <w:t xml:space="preserve"> 100%, în baza contractului complementar.</w:t>
      </w:r>
    </w:p>
    <w:p w14:paraId="7DAA7040" w14:textId="77777777" w:rsidR="00312434" w:rsidRDefault="00000000">
      <w:pPr>
        <w:spacing w:before="26" w:after="0"/>
      </w:pPr>
      <w:r>
        <w:rPr>
          <w:color w:val="000000"/>
        </w:rPr>
        <w:t xml:space="preserve">(6)Pentru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în care sunt </w:t>
      </w:r>
      <w:proofErr w:type="spellStart"/>
      <w:r>
        <w:rPr>
          <w:color w:val="000000"/>
        </w:rPr>
        <w:t>înscrişi</w:t>
      </w:r>
      <w:proofErr w:type="spellEnd"/>
      <w:r>
        <w:rPr>
          <w:color w:val="000000"/>
        </w:rPr>
        <w:t xml:space="preserve"> </w:t>
      </w:r>
      <w:proofErr w:type="spellStart"/>
      <w:r>
        <w:rPr>
          <w:color w:val="000000"/>
        </w:rPr>
        <w:t>antepreşcolari</w:t>
      </w:r>
      <w:proofErr w:type="spellEnd"/>
      <w:r>
        <w:rPr>
          <w:color w:val="000000"/>
        </w:rPr>
        <w:t>/</w:t>
      </w:r>
      <w:proofErr w:type="spellStart"/>
      <w:r>
        <w:rPr>
          <w:color w:val="000000"/>
        </w:rPr>
        <w:t>preşcolari</w:t>
      </w:r>
      <w:proofErr w:type="spellEnd"/>
      <w:r>
        <w:rPr>
          <w:color w:val="000000"/>
        </w:rPr>
        <w:t xml:space="preserve">/elevi care beneficiază de nivelurile de </w:t>
      </w:r>
      <w:proofErr w:type="spellStart"/>
      <w:r>
        <w:rPr>
          <w:color w:val="000000"/>
        </w:rPr>
        <w:t>intervenţie</w:t>
      </w:r>
      <w:proofErr w:type="spellEnd"/>
      <w:r>
        <w:rPr>
          <w:color w:val="000000"/>
        </w:rPr>
        <w:t xml:space="preserve"> I, II sau, după caz, </w:t>
      </w:r>
      <w:r>
        <w:rPr>
          <w:color w:val="000000"/>
        </w:rPr>
        <w:lastRenderedPageBreak/>
        <w:t xml:space="preserve">III, în conformitate cu </w:t>
      </w:r>
      <w:proofErr w:type="spellStart"/>
      <w:r>
        <w:rPr>
          <w:color w:val="000000"/>
        </w:rPr>
        <w:t>dispoziţiile</w:t>
      </w:r>
      <w:proofErr w:type="spellEnd"/>
      <w:r>
        <w:rPr>
          <w:color w:val="000000"/>
        </w:rPr>
        <w:t xml:space="preserve"> art. 69, </w:t>
      </w:r>
      <w:proofErr w:type="spellStart"/>
      <w:r>
        <w:rPr>
          <w:color w:val="000000"/>
        </w:rPr>
        <w:t>finanţarea</w:t>
      </w:r>
      <w:proofErr w:type="spellEnd"/>
      <w:r>
        <w:rPr>
          <w:color w:val="000000"/>
        </w:rPr>
        <w:t xml:space="preserve"> se asigură, prin transferuri de la bugetul de stat, din sume defalcate din unele venituri ale bugetului de stat, prin bugetele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cel </w:t>
      </w:r>
      <w:proofErr w:type="spellStart"/>
      <w:r>
        <w:rPr>
          <w:color w:val="000000"/>
        </w:rPr>
        <w:t>puţin</w:t>
      </w:r>
      <w:proofErr w:type="spellEnd"/>
      <w:r>
        <w:rPr>
          <w:color w:val="000000"/>
        </w:rPr>
        <w:t xml:space="preserve"> la nivelul costului standard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/elev majorat cu 75%.</w:t>
      </w:r>
    </w:p>
    <w:p w14:paraId="0EA13F5D" w14:textId="77777777" w:rsidR="00312434" w:rsidRDefault="00000000">
      <w:pPr>
        <w:spacing w:before="26" w:after="0"/>
      </w:pPr>
      <w:r>
        <w:rPr>
          <w:noProof/>
        </w:rPr>
        <w:drawing>
          <wp:inline distT="0" distB="0" distL="0" distR="0" wp14:anchorId="31B3B25F" wp14:editId="55CEBCFA">
            <wp:extent cx="152400" cy="152400"/>
            <wp:effectExtent l="0" t="0" r="0" b="0"/>
            <wp:docPr id="627231990" name="Picture 62723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(7)</w:t>
      </w:r>
      <w:r>
        <w:rPr>
          <w:b/>
          <w:color w:val="000000"/>
        </w:rPr>
        <w:t xml:space="preserve">Baza de calcul a fondurilor alocate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pentru </w:t>
      </w:r>
      <w:proofErr w:type="spellStart"/>
      <w:r>
        <w:rPr>
          <w:b/>
          <w:color w:val="000000"/>
        </w:rPr>
        <w:t>finanţarea</w:t>
      </w:r>
      <w:proofErr w:type="spellEnd"/>
      <w:r>
        <w:rPr>
          <w:b/>
          <w:color w:val="000000"/>
        </w:rPr>
        <w:t xml:space="preserve"> de bază, o constituie costul standard per </w:t>
      </w:r>
      <w:proofErr w:type="spellStart"/>
      <w:r>
        <w:rPr>
          <w:b/>
          <w:color w:val="000000"/>
        </w:rPr>
        <w:t>antepreşcolar</w:t>
      </w:r>
      <w:proofErr w:type="spellEnd"/>
      <w:r>
        <w:rPr>
          <w:b/>
          <w:color w:val="000000"/>
        </w:rPr>
        <w:t>/</w:t>
      </w:r>
      <w:proofErr w:type="spellStart"/>
      <w:r>
        <w:rPr>
          <w:b/>
          <w:color w:val="000000"/>
        </w:rPr>
        <w:t>preşcolar</w:t>
      </w:r>
      <w:proofErr w:type="spellEnd"/>
      <w:r>
        <w:rPr>
          <w:b/>
          <w:color w:val="000000"/>
        </w:rPr>
        <w:t xml:space="preserve">/elev calculat de CNFÎP. În cazul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cu personalitate juridică cu mai </w:t>
      </w:r>
      <w:proofErr w:type="spellStart"/>
      <w:r>
        <w:rPr>
          <w:b/>
          <w:color w:val="000000"/>
        </w:rPr>
        <w:t>puţin</w:t>
      </w:r>
      <w:proofErr w:type="spellEnd"/>
      <w:r>
        <w:rPr>
          <w:b/>
          <w:color w:val="000000"/>
        </w:rPr>
        <w:t xml:space="preserve"> de 300 de elevi sau mai </w:t>
      </w:r>
      <w:proofErr w:type="spellStart"/>
      <w:r>
        <w:rPr>
          <w:b/>
          <w:color w:val="000000"/>
        </w:rPr>
        <w:t>puţin</w:t>
      </w:r>
      <w:proofErr w:type="spellEnd"/>
      <w:r>
        <w:rPr>
          <w:b/>
          <w:color w:val="000000"/>
        </w:rPr>
        <w:t xml:space="preserve"> de 300 de </w:t>
      </w:r>
      <w:proofErr w:type="spellStart"/>
      <w:r>
        <w:rPr>
          <w:b/>
          <w:color w:val="000000"/>
        </w:rPr>
        <w:t>antepreşcolari</w:t>
      </w:r>
      <w:proofErr w:type="spellEnd"/>
      <w:r>
        <w:rPr>
          <w:b/>
          <w:color w:val="000000"/>
        </w:rPr>
        <w:t xml:space="preserve">, </w:t>
      </w:r>
      <w:proofErr w:type="spellStart"/>
      <w:r>
        <w:rPr>
          <w:b/>
          <w:color w:val="000000"/>
        </w:rPr>
        <w:t>preşcolari</w:t>
      </w:r>
      <w:proofErr w:type="spellEnd"/>
      <w:r>
        <w:rPr>
          <w:b/>
          <w:color w:val="000000"/>
        </w:rPr>
        <w:t xml:space="preserve"> </w:t>
      </w:r>
      <w:proofErr w:type="spellStart"/>
      <w:r>
        <w:rPr>
          <w:b/>
          <w:color w:val="000000"/>
        </w:rPr>
        <w:t>şi</w:t>
      </w:r>
      <w:proofErr w:type="spellEnd"/>
      <w:r>
        <w:rPr>
          <w:b/>
          <w:color w:val="000000"/>
        </w:rPr>
        <w:t xml:space="preserve"> elevi, alocarea fondurilor se face luând în considerare un număr mai mare de elevi astfel încât procesul </w:t>
      </w:r>
      <w:proofErr w:type="spellStart"/>
      <w:r>
        <w:rPr>
          <w:b/>
          <w:color w:val="000000"/>
        </w:rPr>
        <w:t>educaţional</w:t>
      </w:r>
      <w:proofErr w:type="spellEnd"/>
      <w:r>
        <w:rPr>
          <w:b/>
          <w:color w:val="000000"/>
        </w:rPr>
        <w:t xml:space="preserve"> să se poată </w:t>
      </w:r>
      <w:proofErr w:type="spellStart"/>
      <w:r>
        <w:rPr>
          <w:b/>
          <w:color w:val="000000"/>
        </w:rPr>
        <w:t>desfăşura</w:t>
      </w:r>
      <w:proofErr w:type="spellEnd"/>
      <w:r>
        <w:rPr>
          <w:b/>
          <w:color w:val="000000"/>
        </w:rPr>
        <w:t xml:space="preserve"> în </w:t>
      </w:r>
      <w:proofErr w:type="spellStart"/>
      <w:r>
        <w:rPr>
          <w:b/>
          <w:color w:val="000000"/>
        </w:rPr>
        <w:t>condiţii</w:t>
      </w:r>
      <w:proofErr w:type="spellEnd"/>
      <w:r>
        <w:rPr>
          <w:b/>
          <w:color w:val="000000"/>
        </w:rPr>
        <w:t xml:space="preserve"> normale. Factorul de multiplicare este stabilit de CNFÎP </w:t>
      </w:r>
      <w:proofErr w:type="spellStart"/>
      <w:r>
        <w:rPr>
          <w:b/>
          <w:color w:val="000000"/>
        </w:rPr>
        <w:t>şi</w:t>
      </w:r>
      <w:proofErr w:type="spellEnd"/>
      <w:r>
        <w:rPr>
          <w:b/>
          <w:color w:val="000000"/>
        </w:rPr>
        <w:t xml:space="preserve"> este adoptat prin hotărâre a Guvernului privind costul standard.</w:t>
      </w:r>
    </w:p>
    <w:p w14:paraId="5B088CDA" w14:textId="77777777" w:rsidR="00312434" w:rsidRDefault="00000000">
      <w:pPr>
        <w:spacing w:before="26" w:after="0"/>
      </w:pPr>
      <w:r>
        <w:rPr>
          <w:noProof/>
        </w:rPr>
        <w:drawing>
          <wp:inline distT="0" distB="0" distL="0" distR="0" wp14:anchorId="7734B42F" wp14:editId="3BF16875">
            <wp:extent cx="152400" cy="152400"/>
            <wp:effectExtent l="0" t="0" r="0" b="0"/>
            <wp:docPr id="1314912243" name="Picture 131491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 prevederile art. 139 alin. (7) se prorogă până la începutul anului </w:t>
      </w:r>
      <w:proofErr w:type="spellStart"/>
      <w:r>
        <w:rPr>
          <w:color w:val="000000"/>
        </w:rPr>
        <w:t>şcolar</w:t>
      </w:r>
      <w:proofErr w:type="spellEnd"/>
      <w:r>
        <w:rPr>
          <w:color w:val="000000"/>
        </w:rPr>
        <w:t xml:space="preserve"> 2027-2028;</w:t>
      </w:r>
    </w:p>
    <w:p w14:paraId="72107EA1" w14:textId="77777777" w:rsidR="00312434" w:rsidRDefault="00000000">
      <w:pPr>
        <w:spacing w:before="26" w:after="0"/>
      </w:pPr>
      <w:r>
        <w:rPr>
          <w:noProof/>
        </w:rPr>
        <w:drawing>
          <wp:inline distT="0" distB="0" distL="0" distR="0" wp14:anchorId="3741343C" wp14:editId="5B7DB291">
            <wp:extent cx="152400" cy="152400"/>
            <wp:effectExtent l="0" t="0" r="0" b="0"/>
            <wp:docPr id="241019604" name="Picture 241019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(8)CNFÎP cuprinde </w:t>
      </w:r>
      <w:proofErr w:type="spellStart"/>
      <w:r>
        <w:rPr>
          <w:color w:val="000000"/>
        </w:rPr>
        <w:t>reprezentanţii</w:t>
      </w:r>
      <w:proofErr w:type="spellEnd"/>
      <w:r>
        <w:rPr>
          <w:color w:val="000000"/>
        </w:rPr>
        <w:t xml:space="preserve"> Ministerului </w:t>
      </w:r>
      <w:proofErr w:type="spellStart"/>
      <w:r>
        <w:rPr>
          <w:color w:val="000000"/>
        </w:rPr>
        <w:t>Educaţiei</w:t>
      </w:r>
      <w:proofErr w:type="spellEnd"/>
      <w:r>
        <w:rPr>
          <w:color w:val="000000"/>
        </w:rPr>
        <w:t xml:space="preserve">, ai partenerilor sociali </w:t>
      </w:r>
      <w:proofErr w:type="spellStart"/>
      <w:r>
        <w:rPr>
          <w:color w:val="000000"/>
        </w:rPr>
        <w:t>şi</w:t>
      </w:r>
      <w:proofErr w:type="spellEnd"/>
      <w:r>
        <w:rPr>
          <w:color w:val="000000"/>
        </w:rPr>
        <w:t xml:space="preserve"> ai structurilor asociative ale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ai </w:t>
      </w:r>
      <w:proofErr w:type="spellStart"/>
      <w:r>
        <w:rPr>
          <w:color w:val="000000"/>
        </w:rPr>
        <w:t>învăţământului</w:t>
      </w:r>
      <w:proofErr w:type="spellEnd"/>
      <w:r>
        <w:rPr>
          <w:color w:val="000000"/>
        </w:rPr>
        <w:t xml:space="preserv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numiţi</w:t>
      </w:r>
      <w:proofErr w:type="spellEnd"/>
      <w:r>
        <w:rPr>
          <w:color w:val="000000"/>
        </w:rPr>
        <w:t xml:space="preserve">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beneficiază de secretariat tehnic din partea </w:t>
      </w:r>
      <w:proofErr w:type="spellStart"/>
      <w:r>
        <w:rPr>
          <w:color w:val="000000"/>
        </w:rPr>
        <w:t>Unităţii</w:t>
      </w:r>
      <w:proofErr w:type="spellEnd"/>
      <w:r>
        <w:rPr>
          <w:color w:val="000000"/>
        </w:rPr>
        <w:t xml:space="preserve"> pentru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CNFÎP se adoptă prin ordin al ministrului </w:t>
      </w:r>
      <w:proofErr w:type="spellStart"/>
      <w:r>
        <w:rPr>
          <w:color w:val="000000"/>
        </w:rPr>
        <w:t>educaţiei</w:t>
      </w:r>
      <w:proofErr w:type="spellEnd"/>
      <w:r>
        <w:rPr>
          <w:color w:val="000000"/>
        </w:rPr>
        <w:t>.</w:t>
      </w:r>
    </w:p>
    <w:p w14:paraId="7DD6D4DB" w14:textId="77777777" w:rsidR="00312434" w:rsidRDefault="00000000">
      <w:pPr>
        <w:spacing w:before="26" w:after="0"/>
      </w:pPr>
      <w:r>
        <w:rPr>
          <w:color w:val="000000"/>
        </w:rPr>
        <w:t xml:space="preserve">(9)Alocarea fondurilor pentru </w:t>
      </w:r>
      <w:proofErr w:type="spellStart"/>
      <w:r>
        <w:rPr>
          <w:color w:val="000000"/>
        </w:rPr>
        <w:t>finanţarea</w:t>
      </w:r>
      <w:proofErr w:type="spellEnd"/>
      <w:r>
        <w:rPr>
          <w:color w:val="000000"/>
        </w:rPr>
        <w:t xml:space="preserve"> de bază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se face pe baza costului standard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 xml:space="preserve">/elev, luând în considerare numărul de </w:t>
      </w:r>
      <w:proofErr w:type="spellStart"/>
      <w:r>
        <w:rPr>
          <w:color w:val="000000"/>
        </w:rPr>
        <w:t>antepreşcolari</w:t>
      </w:r>
      <w:proofErr w:type="spellEnd"/>
      <w:r>
        <w:rPr>
          <w:color w:val="000000"/>
        </w:rPr>
        <w:t>/</w:t>
      </w:r>
      <w:proofErr w:type="spellStart"/>
      <w:r>
        <w:rPr>
          <w:color w:val="000000"/>
        </w:rPr>
        <w:t>preşcolari</w:t>
      </w:r>
      <w:proofErr w:type="spellEnd"/>
      <w:r>
        <w:rPr>
          <w:color w:val="000000"/>
        </w:rPr>
        <w:t xml:space="preserve">/elevi din unitatea de </w:t>
      </w:r>
      <w:proofErr w:type="spellStart"/>
      <w:r>
        <w:rPr>
          <w:color w:val="000000"/>
        </w:rPr>
        <w:t>învăţământ</w:t>
      </w:r>
      <w:proofErr w:type="spellEnd"/>
      <w:r>
        <w:rPr>
          <w:color w:val="000000"/>
        </w:rPr>
        <w:t xml:space="preserve">, precum </w:t>
      </w:r>
      <w:proofErr w:type="spellStart"/>
      <w:r>
        <w:rPr>
          <w:color w:val="000000"/>
        </w:rPr>
        <w:t>şi</w:t>
      </w:r>
      <w:proofErr w:type="spellEnd"/>
      <w:r>
        <w:rPr>
          <w:color w:val="000000"/>
        </w:rPr>
        <w:t xml:space="preserve"> </w:t>
      </w:r>
      <w:proofErr w:type="spellStart"/>
      <w:r>
        <w:rPr>
          <w:color w:val="000000"/>
        </w:rPr>
        <w:t>coeficienţi</w:t>
      </w:r>
      <w:proofErr w:type="spellEnd"/>
      <w:r>
        <w:rPr>
          <w:color w:val="000000"/>
        </w:rPr>
        <w:t xml:space="preserve"> de </w:t>
      </w:r>
      <w:proofErr w:type="spellStart"/>
      <w:r>
        <w:rPr>
          <w:color w:val="000000"/>
        </w:rPr>
        <w:t>corecţie</w:t>
      </w:r>
      <w:proofErr w:type="spellEnd"/>
      <w:r>
        <w:rPr>
          <w:color w:val="000000"/>
        </w:rPr>
        <w:t xml:space="preserve"> </w:t>
      </w:r>
      <w:proofErr w:type="spellStart"/>
      <w:r>
        <w:rPr>
          <w:color w:val="000000"/>
        </w:rPr>
        <w:t>dependenţi</w:t>
      </w:r>
      <w:proofErr w:type="spellEnd"/>
      <w:r>
        <w:rPr>
          <w:color w:val="000000"/>
        </w:rPr>
        <w:t xml:space="preserve"> de numărul mic de elevi în unitatea administrativ-teritorială, izolare lingvistică, izolare geografică, severitatea dezavantajelor, predarea în limba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alţi</w:t>
      </w:r>
      <w:proofErr w:type="spellEnd"/>
      <w:r>
        <w:rPr>
          <w:color w:val="000000"/>
        </w:rPr>
        <w:t xml:space="preserve"> factori. La stabilirea </w:t>
      </w:r>
      <w:proofErr w:type="spellStart"/>
      <w:r>
        <w:rPr>
          <w:color w:val="000000"/>
        </w:rPr>
        <w:t>finanţării</w:t>
      </w:r>
      <w:proofErr w:type="spellEnd"/>
      <w:r>
        <w:rPr>
          <w:color w:val="000000"/>
        </w:rPr>
        <w:t xml:space="preserve"> se au în vedere factorii de ajustare </w:t>
      </w:r>
      <w:proofErr w:type="spellStart"/>
      <w:r>
        <w:rPr>
          <w:color w:val="000000"/>
        </w:rPr>
        <w:t>determinaţi</w:t>
      </w:r>
      <w:proofErr w:type="spellEnd"/>
      <w:r>
        <w:rPr>
          <w:color w:val="000000"/>
        </w:rPr>
        <w:t xml:space="preserve"> astfel încât să asigure acoperirea tuturor categoriilor de cheltuieli, în </w:t>
      </w:r>
      <w:proofErr w:type="spellStart"/>
      <w:r>
        <w:rPr>
          <w:color w:val="000000"/>
        </w:rPr>
        <w:t>funcţie</w:t>
      </w:r>
      <w:proofErr w:type="spellEnd"/>
      <w:r>
        <w:rPr>
          <w:color w:val="000000"/>
        </w:rPr>
        <w:t xml:space="preserve"> de specificul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w:t>
      </w:r>
    </w:p>
    <w:p w14:paraId="35B0C4D4" w14:textId="77777777" w:rsidR="00312434" w:rsidRDefault="00000000">
      <w:pPr>
        <w:spacing w:before="26" w:after="0"/>
      </w:pPr>
      <w:r>
        <w:rPr>
          <w:color w:val="000000"/>
        </w:rPr>
        <w:t>(10)</w:t>
      </w:r>
      <w:proofErr w:type="spellStart"/>
      <w:r>
        <w:rPr>
          <w:color w:val="000000"/>
        </w:rPr>
        <w:t>Finanţarea</w:t>
      </w:r>
      <w:proofErr w:type="spellEnd"/>
      <w:r>
        <w:rPr>
          <w:color w:val="000000"/>
        </w:rPr>
        <w:t xml:space="preserve"> de bază, pentru cheltuielile prevăzute la alin. (2) lit. a), se aprobă, anual, după adoptarea legii bugetului de stat,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se repartizează de Ministerul </w:t>
      </w:r>
      <w:proofErr w:type="spellStart"/>
      <w:r>
        <w:rPr>
          <w:color w:val="000000"/>
        </w:rPr>
        <w:t>Educaţiei</w:t>
      </w:r>
      <w:proofErr w:type="spellEnd"/>
      <w:r>
        <w:rPr>
          <w:color w:val="000000"/>
        </w:rPr>
        <w:t xml:space="preserve"> către DJIP/DMBIP în vederea repartizării pe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w:t>
      </w:r>
    </w:p>
    <w:p w14:paraId="597BC8D0" w14:textId="77777777" w:rsidR="00312434" w:rsidRDefault="00000000">
      <w:pPr>
        <w:spacing w:before="26" w:after="0"/>
      </w:pPr>
      <w:r>
        <w:rPr>
          <w:color w:val="000000"/>
        </w:rPr>
        <w:t>(11)</w:t>
      </w:r>
      <w:proofErr w:type="spellStart"/>
      <w:r>
        <w:rPr>
          <w:color w:val="000000"/>
        </w:rPr>
        <w:t>Finanţarea</w:t>
      </w:r>
      <w:proofErr w:type="spellEnd"/>
      <w:r>
        <w:rPr>
          <w:color w:val="000000"/>
        </w:rPr>
        <w:t xml:space="preserve"> de bază, pentru cheltuielile prevăzute la alin. (2) lit. b) </w:t>
      </w:r>
      <w:proofErr w:type="spellStart"/>
      <w:r>
        <w:rPr>
          <w:color w:val="000000"/>
        </w:rPr>
        <w:t>şi</w:t>
      </w:r>
      <w:proofErr w:type="spellEnd"/>
      <w:r>
        <w:rPr>
          <w:color w:val="000000"/>
        </w:rPr>
        <w:t xml:space="preserve"> c), aprobată anual prin legea bugetului de stat, se repartizează de </w:t>
      </w:r>
      <w:proofErr w:type="spellStart"/>
      <w:r>
        <w:rPr>
          <w:color w:val="000000"/>
        </w:rPr>
        <w:t>direcţiile</w:t>
      </w:r>
      <w:proofErr w:type="spellEnd"/>
      <w:r>
        <w:rPr>
          <w:color w:val="000000"/>
        </w:rPr>
        <w:t xml:space="preserve"> generale regionale/</w:t>
      </w:r>
      <w:proofErr w:type="spellStart"/>
      <w:r>
        <w:rPr>
          <w:color w:val="000000"/>
        </w:rPr>
        <w:t>administraţiile</w:t>
      </w:r>
      <w:proofErr w:type="spellEnd"/>
      <w:r>
        <w:rPr>
          <w:color w:val="000000"/>
        </w:rPr>
        <w:t xml:space="preserve"> </w:t>
      </w:r>
      <w:proofErr w:type="spellStart"/>
      <w:r>
        <w:rPr>
          <w:color w:val="000000"/>
        </w:rPr>
        <w:t>judeţene</w:t>
      </w:r>
      <w:proofErr w:type="spellEnd"/>
      <w:r>
        <w:rPr>
          <w:color w:val="000000"/>
        </w:rPr>
        <w:t xml:space="preserve"> ale </w:t>
      </w:r>
      <w:proofErr w:type="spellStart"/>
      <w:r>
        <w:rPr>
          <w:color w:val="000000"/>
        </w:rPr>
        <w:t>finanţelor</w:t>
      </w:r>
      <w:proofErr w:type="spellEnd"/>
      <w:r>
        <w:rPr>
          <w:color w:val="000000"/>
        </w:rPr>
        <w:t xml:space="preserve"> publice, cu </w:t>
      </w:r>
      <w:proofErr w:type="spellStart"/>
      <w:r>
        <w:rPr>
          <w:color w:val="000000"/>
        </w:rPr>
        <w:t>asistenţa</w:t>
      </w:r>
      <w:proofErr w:type="spellEnd"/>
      <w:r>
        <w:rPr>
          <w:color w:val="000000"/>
        </w:rPr>
        <w:t xml:space="preserve"> tehnică de specialitate a DJIP/DMBIP, pe comune, </w:t>
      </w:r>
      <w:proofErr w:type="spellStart"/>
      <w:r>
        <w:rPr>
          <w:color w:val="000000"/>
        </w:rPr>
        <w:t>oraşe</w:t>
      </w:r>
      <w:proofErr w:type="spellEnd"/>
      <w:r>
        <w:rPr>
          <w:color w:val="000000"/>
        </w:rPr>
        <w:t xml:space="preserve">, municipii </w:t>
      </w:r>
      <w:proofErr w:type="spellStart"/>
      <w:r>
        <w:rPr>
          <w:color w:val="000000"/>
        </w:rPr>
        <w:t>şi</w:t>
      </w:r>
      <w:proofErr w:type="spellEnd"/>
      <w:r>
        <w:rPr>
          <w:color w:val="000000"/>
        </w:rPr>
        <w:t xml:space="preserve"> sectoare ale municipiului </w:t>
      </w:r>
      <w:proofErr w:type="spellStart"/>
      <w:r>
        <w:rPr>
          <w:color w:val="000000"/>
        </w:rPr>
        <w:t>Bucureşti</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7CD3BE8F" w14:textId="77777777" w:rsidR="00312434" w:rsidRDefault="00000000">
      <w:pPr>
        <w:spacing w:before="26" w:after="0"/>
      </w:pPr>
      <w:r>
        <w:rPr>
          <w:color w:val="000000"/>
        </w:rPr>
        <w:t xml:space="preserve">(12)În </w:t>
      </w:r>
      <w:proofErr w:type="spellStart"/>
      <w:r>
        <w:rPr>
          <w:color w:val="000000"/>
        </w:rPr>
        <w:t>situaţia</w:t>
      </w:r>
      <w:proofErr w:type="spellEnd"/>
      <w:r>
        <w:rPr>
          <w:color w:val="000000"/>
        </w:rPr>
        <w:t xml:space="preserve"> în care, la nivelul unor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sumele repartizate în baza costului standard sunt insuficiente pentru plata drepturilor prevăzute la alin. (2) lit. a), DJIP/DMBIP efectuează redistribuiri ale acestor sume între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pe raza </w:t>
      </w:r>
      <w:proofErr w:type="spellStart"/>
      <w:r>
        <w:rPr>
          <w:color w:val="000000"/>
        </w:rPr>
        <w:t>judeţului</w:t>
      </w:r>
      <w:proofErr w:type="spellEnd"/>
      <w:r>
        <w:rPr>
          <w:color w:val="000000"/>
        </w:rPr>
        <w:t xml:space="preserve">/municipiului </w:t>
      </w:r>
      <w:proofErr w:type="spellStart"/>
      <w:r>
        <w:rPr>
          <w:color w:val="000000"/>
        </w:rPr>
        <w:t>Bucureşti</w:t>
      </w:r>
      <w:proofErr w:type="spellEnd"/>
      <w:r>
        <w:rPr>
          <w:color w:val="000000"/>
        </w:rPr>
        <w:t xml:space="preserve"> sau procedează la alocarea sumelor rămase nerepartizate, după caz. Redistribuirea sau, după caz, alocarea de sume rămase nerepartizate unor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pe raza unor </w:t>
      </w:r>
      <w:proofErr w:type="spellStart"/>
      <w:r>
        <w:rPr>
          <w:color w:val="000000"/>
        </w:rPr>
        <w:t>judeţe</w:t>
      </w:r>
      <w:proofErr w:type="spellEnd"/>
      <w:r>
        <w:rPr>
          <w:color w:val="000000"/>
        </w:rPr>
        <w:t xml:space="preserve">/sectoare ale municipiului </w:t>
      </w:r>
      <w:proofErr w:type="spellStart"/>
      <w:r>
        <w:rPr>
          <w:color w:val="000000"/>
        </w:rPr>
        <w:t>Bucureşti</w:t>
      </w:r>
      <w:proofErr w:type="spellEnd"/>
      <w:r>
        <w:rPr>
          <w:color w:val="000000"/>
        </w:rPr>
        <w:t xml:space="preserve"> diferite se realizează de </w:t>
      </w:r>
      <w:r>
        <w:rPr>
          <w:color w:val="000000"/>
        </w:rPr>
        <w:lastRenderedPageBreak/>
        <w:t xml:space="preserve">către Ministerul </w:t>
      </w:r>
      <w:proofErr w:type="spellStart"/>
      <w:r>
        <w:rPr>
          <w:color w:val="000000"/>
        </w:rPr>
        <w:t>Educaţiei</w:t>
      </w:r>
      <w:proofErr w:type="spellEnd"/>
      <w:r>
        <w:rPr>
          <w:color w:val="000000"/>
        </w:rPr>
        <w:t xml:space="preserve"> cu respectarea principiului </w:t>
      </w:r>
      <w:proofErr w:type="spellStart"/>
      <w:r>
        <w:rPr>
          <w:color w:val="000000"/>
        </w:rPr>
        <w:t>echităţii</w:t>
      </w:r>
      <w:proofErr w:type="spellEnd"/>
      <w:r>
        <w:rPr>
          <w:color w:val="000000"/>
        </w:rPr>
        <w:t xml:space="preserve"> distribuirii fondurilor destinate unui </w:t>
      </w:r>
      <w:proofErr w:type="spellStart"/>
      <w:r>
        <w:rPr>
          <w:color w:val="000000"/>
        </w:rPr>
        <w:t>învăţământ</w:t>
      </w:r>
      <w:proofErr w:type="spellEnd"/>
      <w:r>
        <w:rPr>
          <w:color w:val="000000"/>
        </w:rPr>
        <w:t xml:space="preserve"> de calitate.</w:t>
      </w:r>
    </w:p>
    <w:p w14:paraId="62425C79" w14:textId="77777777" w:rsidR="00312434" w:rsidRDefault="00000000">
      <w:pPr>
        <w:spacing w:before="26" w:after="0"/>
      </w:pPr>
      <w:r>
        <w:rPr>
          <w:color w:val="000000"/>
        </w:rPr>
        <w:t xml:space="preserve">(13)Aprobarea redistribuirii sau repartizării sumelor potrivit prevederilor alin. (10) se va face numai după verificarea de către DJIP/DMBIP, pe baza raportului de audit, a modului de angajare a cheltuielilor </w:t>
      </w:r>
      <w:proofErr w:type="spellStart"/>
      <w:r>
        <w:rPr>
          <w:color w:val="000000"/>
        </w:rPr>
        <w:t>şi</w:t>
      </w:r>
      <w:proofErr w:type="spellEnd"/>
      <w:r>
        <w:rPr>
          <w:color w:val="000000"/>
        </w:rPr>
        <w:t xml:space="preserve"> utilizare a sumelor alocate pentru </w:t>
      </w:r>
      <w:proofErr w:type="spellStart"/>
      <w:r>
        <w:rPr>
          <w:color w:val="000000"/>
        </w:rPr>
        <w:t>finanţarea</w:t>
      </w:r>
      <w:proofErr w:type="spellEnd"/>
      <w:r>
        <w:rPr>
          <w:color w:val="000000"/>
        </w:rPr>
        <w:t xml:space="preserve"> de bază, pe baza costurilor standard per </w:t>
      </w:r>
      <w:proofErr w:type="spellStart"/>
      <w:r>
        <w:rPr>
          <w:color w:val="000000"/>
        </w:rPr>
        <w:t>antepreşcolar</w:t>
      </w:r>
      <w:proofErr w:type="spellEnd"/>
      <w:r>
        <w:rPr>
          <w:color w:val="000000"/>
        </w:rPr>
        <w:t>/</w:t>
      </w:r>
      <w:proofErr w:type="spellStart"/>
      <w:r>
        <w:rPr>
          <w:color w:val="000000"/>
        </w:rPr>
        <w:t>preşcolar</w:t>
      </w:r>
      <w:proofErr w:type="spellEnd"/>
      <w:r>
        <w:rPr>
          <w:color w:val="000000"/>
        </w:rPr>
        <w:t xml:space="preserve">/elev, după caz, </w:t>
      </w:r>
      <w:proofErr w:type="spellStart"/>
      <w:r>
        <w:rPr>
          <w:color w:val="000000"/>
        </w:rPr>
        <w:t>şi</w:t>
      </w:r>
      <w:proofErr w:type="spellEnd"/>
      <w:r>
        <w:rPr>
          <w:color w:val="000000"/>
        </w:rPr>
        <w:t xml:space="preserve"> după verificarea corelării numărului de personal cu numărul de </w:t>
      </w:r>
      <w:proofErr w:type="spellStart"/>
      <w:r>
        <w:rPr>
          <w:color w:val="000000"/>
        </w:rPr>
        <w:t>antepreşcolari</w:t>
      </w:r>
      <w:proofErr w:type="spellEnd"/>
      <w:r>
        <w:rPr>
          <w:color w:val="000000"/>
        </w:rPr>
        <w:t>/</w:t>
      </w:r>
      <w:proofErr w:type="spellStart"/>
      <w:r>
        <w:rPr>
          <w:color w:val="000000"/>
        </w:rPr>
        <w:t>preşcolari</w:t>
      </w:r>
      <w:proofErr w:type="spellEnd"/>
      <w:r>
        <w:rPr>
          <w:color w:val="000000"/>
        </w:rPr>
        <w:t>/elevi.</w:t>
      </w:r>
    </w:p>
    <w:p w14:paraId="26E276C9" w14:textId="77777777" w:rsidR="00312434" w:rsidRDefault="00000000">
      <w:pPr>
        <w:spacing w:before="26" w:after="0"/>
      </w:pPr>
      <w:r>
        <w:rPr>
          <w:color w:val="000000"/>
        </w:rPr>
        <w:t xml:space="preserve">(14)În cazul în care sumele repartizate în baza costului standard nu asigură plata cheltuielilor prevăzute la alin. (2) lit. b) </w:t>
      </w:r>
      <w:proofErr w:type="spellStart"/>
      <w:r>
        <w:rPr>
          <w:color w:val="000000"/>
        </w:rPr>
        <w:t>şi</w:t>
      </w:r>
      <w:proofErr w:type="spellEnd"/>
      <w:r>
        <w:rPr>
          <w:color w:val="000000"/>
        </w:rPr>
        <w:t xml:space="preserve"> c) la unele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în cadrul sumelor defalcate din taxa pe valoarea adăugată aprobate </w:t>
      </w:r>
      <w:proofErr w:type="spellStart"/>
      <w:r>
        <w:rPr>
          <w:color w:val="000000"/>
        </w:rPr>
        <w:t>judeţului</w:t>
      </w:r>
      <w:proofErr w:type="spellEnd"/>
      <w:r>
        <w:rPr>
          <w:color w:val="000000"/>
        </w:rPr>
        <w:t xml:space="preserve">/municipiului </w:t>
      </w:r>
      <w:proofErr w:type="spellStart"/>
      <w:r>
        <w:rPr>
          <w:color w:val="000000"/>
        </w:rPr>
        <w:t>Bucureşti</w:t>
      </w:r>
      <w:proofErr w:type="spellEnd"/>
      <w:r>
        <w:rPr>
          <w:color w:val="000000"/>
        </w:rPr>
        <w:t xml:space="preserve"> prin legea bugetului de stat, </w:t>
      </w:r>
      <w:proofErr w:type="spellStart"/>
      <w:r>
        <w:rPr>
          <w:color w:val="000000"/>
        </w:rPr>
        <w:t>direcţiile</w:t>
      </w:r>
      <w:proofErr w:type="spellEnd"/>
      <w:r>
        <w:rPr>
          <w:color w:val="000000"/>
        </w:rPr>
        <w:t xml:space="preserve"> regionale ale </w:t>
      </w:r>
      <w:proofErr w:type="spellStart"/>
      <w:r>
        <w:rPr>
          <w:color w:val="000000"/>
        </w:rPr>
        <w:t>finanţelor</w:t>
      </w:r>
      <w:proofErr w:type="spellEnd"/>
      <w:r>
        <w:rPr>
          <w:color w:val="000000"/>
        </w:rPr>
        <w:t xml:space="preserve"> publice/</w:t>
      </w:r>
      <w:proofErr w:type="spellStart"/>
      <w:r>
        <w:rPr>
          <w:color w:val="000000"/>
        </w:rPr>
        <w:t>administraţiile</w:t>
      </w:r>
      <w:proofErr w:type="spellEnd"/>
      <w:r>
        <w:rPr>
          <w:color w:val="000000"/>
        </w:rPr>
        <w:t xml:space="preserve"> </w:t>
      </w:r>
      <w:proofErr w:type="spellStart"/>
      <w:r>
        <w:rPr>
          <w:color w:val="000000"/>
        </w:rPr>
        <w:t>judeţene</w:t>
      </w:r>
      <w:proofErr w:type="spellEnd"/>
      <w:r>
        <w:rPr>
          <w:color w:val="000000"/>
        </w:rPr>
        <w:t xml:space="preserve"> ale </w:t>
      </w:r>
      <w:proofErr w:type="spellStart"/>
      <w:r>
        <w:rPr>
          <w:color w:val="000000"/>
        </w:rPr>
        <w:t>finanţelor</w:t>
      </w:r>
      <w:proofErr w:type="spellEnd"/>
      <w:r>
        <w:rPr>
          <w:color w:val="000000"/>
        </w:rPr>
        <w:t xml:space="preserve"> publice/</w:t>
      </w:r>
      <w:proofErr w:type="spellStart"/>
      <w:r>
        <w:rPr>
          <w:color w:val="000000"/>
        </w:rPr>
        <w:t>direcţia</w:t>
      </w:r>
      <w:proofErr w:type="spellEnd"/>
      <w:r>
        <w:rPr>
          <w:color w:val="000000"/>
        </w:rPr>
        <w:t xml:space="preserve"> generală a municipiului </w:t>
      </w:r>
      <w:proofErr w:type="spellStart"/>
      <w:r>
        <w:rPr>
          <w:color w:val="000000"/>
        </w:rPr>
        <w:t>Bucureşti</w:t>
      </w:r>
      <w:proofErr w:type="spellEnd"/>
      <w:r>
        <w:rPr>
          <w:color w:val="000000"/>
        </w:rPr>
        <w:t xml:space="preserve">, cu </w:t>
      </w:r>
      <w:proofErr w:type="spellStart"/>
      <w:r>
        <w:rPr>
          <w:color w:val="000000"/>
        </w:rPr>
        <w:t>asistenţa</w:t>
      </w:r>
      <w:proofErr w:type="spellEnd"/>
      <w:r>
        <w:rPr>
          <w:color w:val="000000"/>
        </w:rPr>
        <w:t xml:space="preserve"> tehnică de specialitate a DJIP/DMBIP efectuează redistribuiri ale sumelor repartizate pe comune, </w:t>
      </w:r>
      <w:proofErr w:type="spellStart"/>
      <w:r>
        <w:rPr>
          <w:color w:val="000000"/>
        </w:rPr>
        <w:t>oraşe</w:t>
      </w:r>
      <w:proofErr w:type="spellEnd"/>
      <w:r>
        <w:rPr>
          <w:color w:val="000000"/>
        </w:rPr>
        <w:t xml:space="preserve">, municipii </w:t>
      </w:r>
      <w:proofErr w:type="spellStart"/>
      <w:r>
        <w:rPr>
          <w:color w:val="000000"/>
        </w:rPr>
        <w:t>şi</w:t>
      </w:r>
      <w:proofErr w:type="spellEnd"/>
      <w:r>
        <w:rPr>
          <w:color w:val="000000"/>
        </w:rPr>
        <w:t xml:space="preserve"> sectoare ale municipiului </w:t>
      </w:r>
      <w:proofErr w:type="spellStart"/>
      <w:r>
        <w:rPr>
          <w:color w:val="000000"/>
        </w:rPr>
        <w:t>Bucureşti</w:t>
      </w:r>
      <w:proofErr w:type="spellEnd"/>
      <w:r>
        <w:rPr>
          <w:color w:val="000000"/>
        </w:rPr>
        <w:t xml:space="preserve"> cu această </w:t>
      </w:r>
      <w:proofErr w:type="spellStart"/>
      <w:r>
        <w:rPr>
          <w:color w:val="000000"/>
        </w:rPr>
        <w:t>destinaţie</w:t>
      </w:r>
      <w:proofErr w:type="spellEnd"/>
      <w:r>
        <w:rPr>
          <w:color w:val="000000"/>
        </w:rPr>
        <w:t xml:space="preserve"> sau procedează la repartizarea sumelor rămase nerepartizate, după caz. Redistribuirile se realizează cu respectarea principiului </w:t>
      </w:r>
      <w:proofErr w:type="spellStart"/>
      <w:r>
        <w:rPr>
          <w:color w:val="000000"/>
        </w:rPr>
        <w:t>echităţii</w:t>
      </w:r>
      <w:proofErr w:type="spellEnd"/>
      <w:r>
        <w:rPr>
          <w:color w:val="000000"/>
        </w:rPr>
        <w:t xml:space="preserve"> distribuirii fondurilor destinate unui </w:t>
      </w:r>
      <w:proofErr w:type="spellStart"/>
      <w:r>
        <w:rPr>
          <w:color w:val="000000"/>
        </w:rPr>
        <w:t>învăţământ</w:t>
      </w:r>
      <w:proofErr w:type="spellEnd"/>
      <w:r>
        <w:rPr>
          <w:color w:val="000000"/>
        </w:rPr>
        <w:t xml:space="preserve"> de calitate.</w:t>
      </w:r>
    </w:p>
    <w:p w14:paraId="58F3B4EA" w14:textId="77777777" w:rsidR="00312434" w:rsidRDefault="00000000">
      <w:pPr>
        <w:spacing w:before="26" w:after="0"/>
      </w:pPr>
      <w:r>
        <w:rPr>
          <w:color w:val="000000"/>
        </w:rPr>
        <w:t xml:space="preserve">(15)Redistribuirea sumelor între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potrivit prevederilor alin. (12) </w:t>
      </w:r>
      <w:proofErr w:type="spellStart"/>
      <w:r>
        <w:rPr>
          <w:color w:val="000000"/>
        </w:rPr>
        <w:t>şi</w:t>
      </w:r>
      <w:proofErr w:type="spellEnd"/>
      <w:r>
        <w:rPr>
          <w:color w:val="000000"/>
        </w:rPr>
        <w:t xml:space="preserve"> (14), conduce implicit la modificarea bugetelor </w:t>
      </w:r>
      <w:proofErr w:type="spellStart"/>
      <w:r>
        <w:rPr>
          <w:color w:val="000000"/>
        </w:rPr>
        <w:t>iniţiale</w:t>
      </w:r>
      <w:proofErr w:type="spellEnd"/>
      <w:r>
        <w:rPr>
          <w:color w:val="000000"/>
        </w:rPr>
        <w:t xml:space="preserve"> aprobate, calculate pe baza costurilor standard per elev/</w:t>
      </w:r>
      <w:proofErr w:type="spellStart"/>
      <w:r>
        <w:rPr>
          <w:color w:val="000000"/>
        </w:rPr>
        <w:t>preşcolar</w:t>
      </w:r>
      <w:proofErr w:type="spellEnd"/>
      <w:r>
        <w:rPr>
          <w:color w:val="000000"/>
        </w:rPr>
        <w:t>.</w:t>
      </w:r>
    </w:p>
    <w:p w14:paraId="1870622E" w14:textId="77777777" w:rsidR="00312434" w:rsidRDefault="00000000">
      <w:pPr>
        <w:spacing w:before="26" w:after="0"/>
      </w:pPr>
      <w:r>
        <w:rPr>
          <w:color w:val="000000"/>
        </w:rPr>
        <w:t xml:space="preserve">(16)Sumele alocate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ca </w:t>
      </w:r>
      <w:proofErr w:type="spellStart"/>
      <w:r>
        <w:rPr>
          <w:color w:val="000000"/>
        </w:rPr>
        <w:t>finanţare</w:t>
      </w:r>
      <w:proofErr w:type="spellEnd"/>
      <w:r>
        <w:rPr>
          <w:color w:val="000000"/>
        </w:rPr>
        <w:t xml:space="preserve"> de bază nu pot fi executate silit pentru recuperarea </w:t>
      </w:r>
      <w:proofErr w:type="spellStart"/>
      <w:r>
        <w:rPr>
          <w:color w:val="000000"/>
        </w:rPr>
        <w:t>creanţelor</w:t>
      </w:r>
      <w:proofErr w:type="spellEnd"/>
      <w:r>
        <w:rPr>
          <w:color w:val="000000"/>
        </w:rPr>
        <w:t xml:space="preserve"> stabilite prin titluri executorii în sarcina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sau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a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2A734B24" w14:textId="77777777" w:rsidR="00312434" w:rsidRDefault="00312434">
      <w:pPr>
        <w:spacing w:before="80" w:after="0"/>
      </w:pPr>
    </w:p>
    <w:p w14:paraId="2416620C" w14:textId="77777777" w:rsidR="00312434" w:rsidRDefault="00000000">
      <w:pPr>
        <w:spacing w:after="0"/>
      </w:pPr>
      <w:r>
        <w:rPr>
          <w:b/>
          <w:color w:val="000000"/>
        </w:rPr>
        <w:t xml:space="preserve">Art. 140 </w:t>
      </w:r>
    </w:p>
    <w:p w14:paraId="09BC2228" w14:textId="77777777" w:rsidR="00312434" w:rsidRDefault="00000000">
      <w:pPr>
        <w:spacing w:after="0"/>
      </w:pPr>
      <w:r>
        <w:rPr>
          <w:color w:val="000000"/>
        </w:rPr>
        <w:t>(1)</w:t>
      </w:r>
      <w:proofErr w:type="spellStart"/>
      <w:r>
        <w:rPr>
          <w:color w:val="000000"/>
        </w:rPr>
        <w:t>Finanţarea</w:t>
      </w:r>
      <w:proofErr w:type="spellEnd"/>
      <w:r>
        <w:rPr>
          <w:color w:val="000000"/>
        </w:rPr>
        <w:t xml:space="preserve"> complementară asigură cheltuieli de capital, cheltuieli sociale </w:t>
      </w:r>
      <w:proofErr w:type="spellStart"/>
      <w:r>
        <w:rPr>
          <w:color w:val="000000"/>
        </w:rPr>
        <w:t>şi</w:t>
      </w:r>
      <w:proofErr w:type="spellEnd"/>
      <w:r>
        <w:rPr>
          <w:color w:val="000000"/>
        </w:rPr>
        <w:t xml:space="preserve"> alte cheltuieli asociate procesului de </w:t>
      </w:r>
      <w:proofErr w:type="spellStart"/>
      <w:r>
        <w:rPr>
          <w:color w:val="000000"/>
        </w:rPr>
        <w:t>învăţământ</w:t>
      </w:r>
      <w:proofErr w:type="spellEnd"/>
      <w:r>
        <w:rPr>
          <w:color w:val="000000"/>
        </w:rPr>
        <w:t xml:space="preserve"> preuniversitar de stat care nu fac parte din </w:t>
      </w:r>
      <w:proofErr w:type="spellStart"/>
      <w:r>
        <w:rPr>
          <w:color w:val="000000"/>
        </w:rPr>
        <w:t>finanţarea</w:t>
      </w:r>
      <w:proofErr w:type="spellEnd"/>
      <w:r>
        <w:rPr>
          <w:color w:val="000000"/>
        </w:rPr>
        <w:t xml:space="preserve"> de bază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11770A10" w14:textId="77777777" w:rsidR="00312434" w:rsidRDefault="00000000">
      <w:pPr>
        <w:spacing w:before="26" w:after="0"/>
      </w:pPr>
      <w:r>
        <w:rPr>
          <w:color w:val="000000"/>
        </w:rPr>
        <w:t>(2)</w:t>
      </w:r>
      <w:proofErr w:type="spellStart"/>
      <w:r>
        <w:rPr>
          <w:b/>
          <w:color w:val="000000"/>
        </w:rPr>
        <w:t>Finanţarea</w:t>
      </w:r>
      <w:proofErr w:type="spellEnd"/>
      <w:r>
        <w:rPr>
          <w:b/>
          <w:color w:val="000000"/>
        </w:rPr>
        <w:t xml:space="preserve"> complementară se asigură din bugetele locale ale </w:t>
      </w:r>
      <w:proofErr w:type="spellStart"/>
      <w:r>
        <w:rPr>
          <w:b/>
          <w:color w:val="000000"/>
        </w:rPr>
        <w:t>unităţilor</w:t>
      </w:r>
      <w:proofErr w:type="spellEnd"/>
      <w:r>
        <w:rPr>
          <w:b/>
          <w:color w:val="000000"/>
        </w:rPr>
        <w:t xml:space="preserve"> administrativ-teritoriale de care </w:t>
      </w:r>
      <w:proofErr w:type="spellStart"/>
      <w:r>
        <w:rPr>
          <w:b/>
          <w:color w:val="000000"/>
        </w:rPr>
        <w:t>aparţin</w:t>
      </w:r>
      <w:proofErr w:type="spellEnd"/>
      <w:r>
        <w:rPr>
          <w:b/>
          <w:color w:val="000000"/>
        </w:rPr>
        <w:t xml:space="preserve">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 de stat </w:t>
      </w:r>
      <w:proofErr w:type="spellStart"/>
      <w:r>
        <w:rPr>
          <w:b/>
          <w:color w:val="000000"/>
        </w:rPr>
        <w:t>şi</w:t>
      </w:r>
      <w:proofErr w:type="spellEnd"/>
      <w:r>
        <w:rPr>
          <w:b/>
          <w:color w:val="000000"/>
        </w:rPr>
        <w:t xml:space="preserve"> din sume defalcate din unele venituri ale bugetului de stat, aprobate anual prin legea bugetului de stat cu această </w:t>
      </w:r>
      <w:proofErr w:type="spellStart"/>
      <w:r>
        <w:rPr>
          <w:b/>
          <w:color w:val="000000"/>
        </w:rPr>
        <w:t>destinaţie</w:t>
      </w:r>
      <w:proofErr w:type="spellEnd"/>
      <w:r>
        <w:rPr>
          <w:b/>
          <w:color w:val="000000"/>
        </w:rPr>
        <w:t>, pentru următoarele categorii de cheltuieli:</w:t>
      </w:r>
    </w:p>
    <w:p w14:paraId="1EC9BDC3" w14:textId="77777777" w:rsidR="00312434" w:rsidRDefault="00000000">
      <w:pPr>
        <w:spacing w:after="0"/>
      </w:pPr>
      <w:r>
        <w:rPr>
          <w:color w:val="000000"/>
        </w:rPr>
        <w:t>a)</w:t>
      </w:r>
      <w:proofErr w:type="spellStart"/>
      <w:r>
        <w:rPr>
          <w:color w:val="000000"/>
        </w:rPr>
        <w:t>investiţii</w:t>
      </w:r>
      <w:proofErr w:type="spellEnd"/>
      <w:r>
        <w:rPr>
          <w:color w:val="000000"/>
        </w:rPr>
        <w:t xml:space="preserve">, </w:t>
      </w:r>
      <w:proofErr w:type="spellStart"/>
      <w:r>
        <w:rPr>
          <w:color w:val="000000"/>
        </w:rPr>
        <w:t>reparaţii</w:t>
      </w:r>
      <w:proofErr w:type="spellEnd"/>
      <w:r>
        <w:rPr>
          <w:color w:val="000000"/>
        </w:rPr>
        <w:t xml:space="preserve"> capitale </w:t>
      </w:r>
      <w:proofErr w:type="spellStart"/>
      <w:r>
        <w:rPr>
          <w:color w:val="000000"/>
        </w:rPr>
        <w:t>şi</w:t>
      </w:r>
      <w:proofErr w:type="spellEnd"/>
      <w:r>
        <w:rPr>
          <w:color w:val="000000"/>
        </w:rPr>
        <w:t xml:space="preserve"> curente, consolidări;</w:t>
      </w:r>
    </w:p>
    <w:p w14:paraId="3C81B34A" w14:textId="77777777" w:rsidR="00312434" w:rsidRDefault="00000000">
      <w:pPr>
        <w:spacing w:after="0"/>
      </w:pPr>
      <w:r>
        <w:rPr>
          <w:color w:val="000000"/>
        </w:rPr>
        <w:t>b)</w:t>
      </w:r>
      <w:proofErr w:type="spellStart"/>
      <w:r>
        <w:rPr>
          <w:color w:val="000000"/>
        </w:rPr>
        <w:t>subvenţii</w:t>
      </w:r>
      <w:proofErr w:type="spellEnd"/>
      <w:r>
        <w:rPr>
          <w:color w:val="000000"/>
        </w:rPr>
        <w:t xml:space="preserve"> pentru internate </w:t>
      </w:r>
      <w:proofErr w:type="spellStart"/>
      <w:r>
        <w:rPr>
          <w:color w:val="000000"/>
        </w:rPr>
        <w:t>şi</w:t>
      </w:r>
      <w:proofErr w:type="spellEnd"/>
      <w:r>
        <w:rPr>
          <w:color w:val="000000"/>
        </w:rPr>
        <w:t xml:space="preserve"> cantine;</w:t>
      </w:r>
    </w:p>
    <w:p w14:paraId="56C7E25E" w14:textId="77777777" w:rsidR="00312434" w:rsidRDefault="00000000">
      <w:pPr>
        <w:spacing w:after="0"/>
      </w:pPr>
      <w:r>
        <w:rPr>
          <w:color w:val="000000"/>
        </w:rPr>
        <w:t xml:space="preserve">c)cheltuieli pentru evaluarea periodică </w:t>
      </w:r>
      <w:proofErr w:type="spellStart"/>
      <w:r>
        <w:rPr>
          <w:color w:val="000000"/>
        </w:rPr>
        <w:t>naţională</w:t>
      </w:r>
      <w:proofErr w:type="spellEnd"/>
      <w:r>
        <w:rPr>
          <w:color w:val="000000"/>
        </w:rPr>
        <w:t xml:space="preserve"> a elevilor;</w:t>
      </w:r>
    </w:p>
    <w:p w14:paraId="4D440ABC" w14:textId="77777777" w:rsidR="00312434" w:rsidRDefault="00000000">
      <w:pPr>
        <w:spacing w:after="0"/>
      </w:pPr>
      <w:r>
        <w:rPr>
          <w:color w:val="000000"/>
        </w:rPr>
        <w:t xml:space="preserve">d)cheltuieli pentru examinarea medicală obligatorie periodică a </w:t>
      </w:r>
      <w:proofErr w:type="spellStart"/>
      <w:r>
        <w:rPr>
          <w:color w:val="000000"/>
        </w:rPr>
        <w:t>salariaţilor</w:t>
      </w:r>
      <w:proofErr w:type="spellEnd"/>
      <w:r>
        <w:rPr>
          <w:color w:val="000000"/>
        </w:rPr>
        <w:t xml:space="preserve"> din </w:t>
      </w:r>
      <w:proofErr w:type="spellStart"/>
      <w:r>
        <w:rPr>
          <w:color w:val="000000"/>
        </w:rPr>
        <w:t>învăţământul</w:t>
      </w:r>
      <w:proofErr w:type="spellEnd"/>
      <w:r>
        <w:rPr>
          <w:color w:val="000000"/>
        </w:rPr>
        <w:t xml:space="preserve"> preuniversitar;</w:t>
      </w:r>
    </w:p>
    <w:p w14:paraId="465CBF4A" w14:textId="77777777" w:rsidR="00312434" w:rsidRDefault="00000000">
      <w:pPr>
        <w:spacing w:after="0"/>
      </w:pPr>
      <w:r>
        <w:rPr>
          <w:color w:val="000000"/>
        </w:rPr>
        <w:t xml:space="preserve">e)cheltuieli pentru concursuri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educative </w:t>
      </w:r>
      <w:proofErr w:type="spellStart"/>
      <w:r>
        <w:rPr>
          <w:color w:val="000000"/>
        </w:rPr>
        <w:t>extraşcolare</w:t>
      </w:r>
      <w:proofErr w:type="spellEnd"/>
      <w:r>
        <w:rPr>
          <w:color w:val="000000"/>
        </w:rPr>
        <w:t xml:space="preserve">, centre de </w:t>
      </w:r>
      <w:proofErr w:type="spellStart"/>
      <w:r>
        <w:rPr>
          <w:color w:val="000000"/>
        </w:rPr>
        <w:t>excelenţă</w:t>
      </w:r>
      <w:proofErr w:type="spellEnd"/>
      <w:r>
        <w:rPr>
          <w:color w:val="000000"/>
        </w:rPr>
        <w:t xml:space="preserve"> organizate în cadrul sistemului de </w:t>
      </w:r>
      <w:proofErr w:type="spellStart"/>
      <w:r>
        <w:rPr>
          <w:color w:val="000000"/>
        </w:rPr>
        <w:t>învăţământ</w:t>
      </w:r>
      <w:proofErr w:type="spellEnd"/>
      <w:r>
        <w:rPr>
          <w:color w:val="000000"/>
        </w:rPr>
        <w:t>;</w:t>
      </w:r>
    </w:p>
    <w:p w14:paraId="6F23506C" w14:textId="77777777" w:rsidR="00312434" w:rsidRDefault="00000000">
      <w:pPr>
        <w:spacing w:after="0"/>
      </w:pPr>
      <w:r>
        <w:rPr>
          <w:color w:val="000000"/>
        </w:rPr>
        <w:t xml:space="preserve">f)cheltuieli pentru asigurarea </w:t>
      </w:r>
      <w:proofErr w:type="spellStart"/>
      <w:r>
        <w:rPr>
          <w:color w:val="000000"/>
        </w:rPr>
        <w:t>securităţii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sănătăţii</w:t>
      </w:r>
      <w:proofErr w:type="spellEnd"/>
      <w:r>
        <w:rPr>
          <w:color w:val="000000"/>
        </w:rPr>
        <w:t>, pentru personalul angajat, beneficiarii primari;</w:t>
      </w:r>
    </w:p>
    <w:p w14:paraId="38D13792" w14:textId="77777777" w:rsidR="00312434" w:rsidRDefault="00000000">
      <w:pPr>
        <w:spacing w:after="0"/>
      </w:pPr>
      <w:r>
        <w:rPr>
          <w:color w:val="000000"/>
        </w:rPr>
        <w:t xml:space="preserve">g)gestionarea </w:t>
      </w:r>
      <w:proofErr w:type="spellStart"/>
      <w:r>
        <w:rPr>
          <w:color w:val="000000"/>
        </w:rPr>
        <w:t>situaţiilor</w:t>
      </w:r>
      <w:proofErr w:type="spellEnd"/>
      <w:r>
        <w:rPr>
          <w:color w:val="000000"/>
        </w:rPr>
        <w:t xml:space="preserve"> de </w:t>
      </w:r>
      <w:proofErr w:type="spellStart"/>
      <w:r>
        <w:rPr>
          <w:color w:val="000000"/>
        </w:rPr>
        <w:t>urgenţă</w:t>
      </w:r>
      <w:proofErr w:type="spellEnd"/>
      <w:r>
        <w:rPr>
          <w:color w:val="000000"/>
        </w:rPr>
        <w:t>;</w:t>
      </w:r>
    </w:p>
    <w:p w14:paraId="4D4DAB17" w14:textId="77777777" w:rsidR="00312434" w:rsidRDefault="00000000">
      <w:pPr>
        <w:spacing w:after="0"/>
      </w:pPr>
      <w:r>
        <w:rPr>
          <w:color w:val="000000"/>
        </w:rPr>
        <w:lastRenderedPageBreak/>
        <w:t xml:space="preserve">h)cheltuieli pentru asigurarea suplinirii cadrelor didactice în perioada participării în proiecte europene de cooperare în domeniul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formării profesionale;</w:t>
      </w:r>
    </w:p>
    <w:p w14:paraId="37A95D09" w14:textId="77777777" w:rsidR="00312434" w:rsidRDefault="00000000">
      <w:pPr>
        <w:spacing w:after="0"/>
      </w:pPr>
      <w:r>
        <w:rPr>
          <w:color w:val="000000"/>
        </w:rPr>
        <w:t xml:space="preserve">i)alte cheltuieli de natura bunurilor </w:t>
      </w:r>
      <w:proofErr w:type="spellStart"/>
      <w:r>
        <w:rPr>
          <w:color w:val="000000"/>
        </w:rPr>
        <w:t>şi</w:t>
      </w:r>
      <w:proofErr w:type="spellEnd"/>
      <w:r>
        <w:rPr>
          <w:color w:val="000000"/>
        </w:rPr>
        <w:t xml:space="preserve"> serviciilor, care nu fac parte din </w:t>
      </w:r>
      <w:proofErr w:type="spellStart"/>
      <w:r>
        <w:rPr>
          <w:color w:val="000000"/>
        </w:rPr>
        <w:t>finanţarea</w:t>
      </w:r>
      <w:proofErr w:type="spellEnd"/>
      <w:r>
        <w:rPr>
          <w:color w:val="000000"/>
        </w:rPr>
        <w:t xml:space="preserve"> de bază;</w:t>
      </w:r>
    </w:p>
    <w:p w14:paraId="7762E747" w14:textId="77777777" w:rsidR="00312434" w:rsidRDefault="00000000">
      <w:pPr>
        <w:spacing w:after="0"/>
      </w:pPr>
      <w:r>
        <w:rPr>
          <w:color w:val="000000"/>
        </w:rPr>
        <w:t>j)cheltuieli cu bunuri de natura obiectelor de inventar;</w:t>
      </w:r>
    </w:p>
    <w:p w14:paraId="284F73CC" w14:textId="77777777" w:rsidR="00312434" w:rsidRDefault="00000000">
      <w:pPr>
        <w:spacing w:after="0"/>
      </w:pPr>
      <w:r>
        <w:rPr>
          <w:color w:val="000000"/>
        </w:rPr>
        <w:t xml:space="preserve">k)cheltuieli cu materiale sanitare, reactivi, </w:t>
      </w:r>
      <w:proofErr w:type="spellStart"/>
      <w:r>
        <w:rPr>
          <w:color w:val="000000"/>
        </w:rPr>
        <w:t>cărţi</w:t>
      </w:r>
      <w:proofErr w:type="spellEnd"/>
      <w:r>
        <w:rPr>
          <w:color w:val="000000"/>
        </w:rPr>
        <w:t xml:space="preserve">, </w:t>
      </w:r>
      <w:proofErr w:type="spellStart"/>
      <w:r>
        <w:rPr>
          <w:color w:val="000000"/>
        </w:rPr>
        <w:t>publicaţii</w:t>
      </w:r>
      <w:proofErr w:type="spellEnd"/>
      <w:r>
        <w:rPr>
          <w:color w:val="000000"/>
        </w:rPr>
        <w:t xml:space="preserve"> </w:t>
      </w:r>
      <w:proofErr w:type="spellStart"/>
      <w:r>
        <w:rPr>
          <w:color w:val="000000"/>
        </w:rPr>
        <w:t>şi</w:t>
      </w:r>
      <w:proofErr w:type="spellEnd"/>
      <w:r>
        <w:rPr>
          <w:color w:val="000000"/>
        </w:rPr>
        <w:t xml:space="preserve"> materiale documentare.</w:t>
      </w:r>
    </w:p>
    <w:p w14:paraId="0B1A2D42" w14:textId="77777777" w:rsidR="00312434" w:rsidRDefault="00000000">
      <w:pPr>
        <w:spacing w:before="26" w:after="0"/>
      </w:pPr>
      <w:r>
        <w:rPr>
          <w:color w:val="000000"/>
        </w:rPr>
        <w:t>(3)</w:t>
      </w:r>
      <w:r>
        <w:rPr>
          <w:b/>
          <w:color w:val="000000"/>
        </w:rPr>
        <w:t xml:space="preserve">Din veniturile proprii ale </w:t>
      </w:r>
      <w:proofErr w:type="spellStart"/>
      <w:r>
        <w:rPr>
          <w:b/>
          <w:color w:val="000000"/>
        </w:rPr>
        <w:t>unităţilor</w:t>
      </w:r>
      <w:proofErr w:type="spellEnd"/>
      <w:r>
        <w:rPr>
          <w:b/>
          <w:color w:val="000000"/>
        </w:rPr>
        <w:t xml:space="preserve"> administrativ-teritoriale de care </w:t>
      </w:r>
      <w:proofErr w:type="spellStart"/>
      <w:r>
        <w:rPr>
          <w:b/>
          <w:color w:val="000000"/>
        </w:rPr>
        <w:t>aparţin</w:t>
      </w:r>
      <w:proofErr w:type="spellEnd"/>
      <w:r>
        <w:rPr>
          <w:b/>
          <w:color w:val="000000"/>
        </w:rPr>
        <w:t xml:space="preserve">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preuniversitar de stat pot fi alocate ca </w:t>
      </w:r>
      <w:proofErr w:type="spellStart"/>
      <w:r>
        <w:rPr>
          <w:b/>
          <w:color w:val="000000"/>
        </w:rPr>
        <w:t>finanţare</w:t>
      </w:r>
      <w:proofErr w:type="spellEnd"/>
      <w:r>
        <w:rPr>
          <w:b/>
          <w:color w:val="000000"/>
        </w:rPr>
        <w:t xml:space="preserve"> complementară sume pentru următoarele cheltuieli, dar fără a se limita la acestea:</w:t>
      </w:r>
    </w:p>
    <w:p w14:paraId="0646EFC8" w14:textId="77777777" w:rsidR="00312434" w:rsidRDefault="00000000">
      <w:pPr>
        <w:spacing w:after="0"/>
      </w:pPr>
      <w:r>
        <w:rPr>
          <w:color w:val="000000"/>
        </w:rPr>
        <w:t>a)cheltuieli pentru bursele elevilor;</w:t>
      </w:r>
    </w:p>
    <w:p w14:paraId="6A6984F9" w14:textId="77777777" w:rsidR="00312434" w:rsidRDefault="00000000">
      <w:pPr>
        <w:spacing w:after="0"/>
      </w:pPr>
      <w:r>
        <w:rPr>
          <w:color w:val="000000"/>
        </w:rPr>
        <w:t xml:space="preserve">b)cheltuieli pentru premierea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cu rezultate deosebite în incluziunea sau în </w:t>
      </w:r>
      <w:proofErr w:type="spellStart"/>
      <w:r>
        <w:rPr>
          <w:color w:val="000000"/>
        </w:rPr>
        <w:t>excelenţa</w:t>
      </w:r>
      <w:proofErr w:type="spellEnd"/>
      <w:r>
        <w:rPr>
          <w:color w:val="000000"/>
        </w:rPr>
        <w:t xml:space="preserve"> </w:t>
      </w:r>
      <w:proofErr w:type="spellStart"/>
      <w:r>
        <w:rPr>
          <w:color w:val="000000"/>
        </w:rPr>
        <w:t>şcolară</w:t>
      </w:r>
      <w:proofErr w:type="spellEnd"/>
      <w:r>
        <w:rPr>
          <w:color w:val="000000"/>
        </w:rPr>
        <w:t xml:space="preserve">, precum </w:t>
      </w:r>
      <w:proofErr w:type="spellStart"/>
      <w:r>
        <w:rPr>
          <w:color w:val="000000"/>
        </w:rPr>
        <w:t>şi</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în care se înregistrează un risc sporit de abandon </w:t>
      </w:r>
      <w:proofErr w:type="spellStart"/>
      <w:r>
        <w:rPr>
          <w:color w:val="000000"/>
        </w:rPr>
        <w:t>şcolar</w:t>
      </w:r>
      <w:proofErr w:type="spellEnd"/>
      <w:r>
        <w:rPr>
          <w:color w:val="000000"/>
        </w:rPr>
        <w:t xml:space="preserve">/părăsire timpurie a </w:t>
      </w:r>
      <w:proofErr w:type="spellStart"/>
      <w:r>
        <w:rPr>
          <w:color w:val="000000"/>
        </w:rPr>
        <w:t>şcolii</w:t>
      </w:r>
      <w:proofErr w:type="spellEnd"/>
      <w:r>
        <w:rPr>
          <w:color w:val="000000"/>
        </w:rPr>
        <w:t>;</w:t>
      </w:r>
    </w:p>
    <w:p w14:paraId="6D1F42EF" w14:textId="77777777" w:rsidR="00312434" w:rsidRDefault="00000000">
      <w:pPr>
        <w:spacing w:after="0"/>
      </w:pPr>
      <w:r>
        <w:rPr>
          <w:color w:val="000000"/>
        </w:rPr>
        <w:t xml:space="preserve">c)cheltuieli pentru atragerea personalului didactic </w:t>
      </w:r>
      <w:proofErr w:type="spellStart"/>
      <w:r>
        <w:rPr>
          <w:color w:val="000000"/>
        </w:rPr>
        <w:t>şi</w:t>
      </w:r>
      <w:proofErr w:type="spellEnd"/>
      <w:r>
        <w:rPr>
          <w:color w:val="000000"/>
        </w:rPr>
        <w:t xml:space="preserve"> auxiliar, cheltuieli pentru concursuri </w:t>
      </w:r>
      <w:proofErr w:type="spellStart"/>
      <w:r>
        <w:rPr>
          <w:color w:val="000000"/>
        </w:rPr>
        <w:t>şcolare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educative </w:t>
      </w:r>
      <w:proofErr w:type="spellStart"/>
      <w:r>
        <w:rPr>
          <w:color w:val="000000"/>
        </w:rPr>
        <w:t>extraşcolare</w:t>
      </w:r>
      <w:proofErr w:type="spellEnd"/>
      <w:r>
        <w:rPr>
          <w:color w:val="000000"/>
        </w:rPr>
        <w:t xml:space="preserve">, centre de </w:t>
      </w:r>
      <w:proofErr w:type="spellStart"/>
      <w:r>
        <w:rPr>
          <w:color w:val="000000"/>
        </w:rPr>
        <w:t>excelenţă</w:t>
      </w:r>
      <w:proofErr w:type="spellEnd"/>
      <w:r>
        <w:rPr>
          <w:color w:val="000000"/>
        </w:rPr>
        <w:t xml:space="preserve"> organizate în cadrul sistemului de </w:t>
      </w:r>
      <w:proofErr w:type="spellStart"/>
      <w:r>
        <w:rPr>
          <w:color w:val="000000"/>
        </w:rPr>
        <w:t>învăţământ</w:t>
      </w:r>
      <w:proofErr w:type="spellEnd"/>
      <w:r>
        <w:rPr>
          <w:color w:val="000000"/>
        </w:rPr>
        <w:t xml:space="preserve">, cheltuieli pentru </w:t>
      </w:r>
      <w:proofErr w:type="spellStart"/>
      <w:r>
        <w:rPr>
          <w:color w:val="000000"/>
        </w:rPr>
        <w:t>cofinanţarea</w:t>
      </w:r>
      <w:proofErr w:type="spellEnd"/>
      <w:r>
        <w:rPr>
          <w:color w:val="000000"/>
        </w:rPr>
        <w:t xml:space="preserve"> unor proiecte cu </w:t>
      </w:r>
      <w:proofErr w:type="spellStart"/>
      <w:r>
        <w:rPr>
          <w:color w:val="000000"/>
        </w:rPr>
        <w:t>finanţare</w:t>
      </w:r>
      <w:proofErr w:type="spellEnd"/>
      <w:r>
        <w:rPr>
          <w:color w:val="000000"/>
        </w:rPr>
        <w:t xml:space="preserve"> nerambursabilă/rambursabilă, după caz, nerambursabile;</w:t>
      </w:r>
    </w:p>
    <w:p w14:paraId="6357BC0A" w14:textId="77777777" w:rsidR="00312434" w:rsidRDefault="00000000">
      <w:pPr>
        <w:spacing w:after="0"/>
      </w:pPr>
      <w:r>
        <w:rPr>
          <w:color w:val="000000"/>
        </w:rPr>
        <w:t xml:space="preserve">d)cheltuieli pentru dotarea specifică a cantinelor, sălilor de sport, bibliotecilor, atelierelor </w:t>
      </w:r>
      <w:proofErr w:type="spellStart"/>
      <w:r>
        <w:rPr>
          <w:color w:val="000000"/>
        </w:rPr>
        <w:t>şcolare</w:t>
      </w:r>
      <w:proofErr w:type="spellEnd"/>
      <w:r>
        <w:rPr>
          <w:color w:val="000000"/>
        </w:rPr>
        <w:t>, bazelor sportive.</w:t>
      </w:r>
    </w:p>
    <w:p w14:paraId="37D5B728" w14:textId="77777777" w:rsidR="00312434" w:rsidRDefault="00000000">
      <w:pPr>
        <w:spacing w:before="26" w:after="0"/>
      </w:pPr>
      <w:r>
        <w:rPr>
          <w:color w:val="000000"/>
        </w:rPr>
        <w:t>(4)</w:t>
      </w:r>
      <w:proofErr w:type="spellStart"/>
      <w:r>
        <w:rPr>
          <w:b/>
          <w:color w:val="000000"/>
        </w:rPr>
        <w:t>Finanţarea</w:t>
      </w:r>
      <w:proofErr w:type="spellEnd"/>
      <w:r>
        <w:rPr>
          <w:b/>
          <w:color w:val="000000"/>
        </w:rPr>
        <w:t xml:space="preserve"> complementară aprobată anual prin legea bugetului de stat se repartizează pe </w:t>
      </w:r>
      <w:proofErr w:type="spellStart"/>
      <w:r>
        <w:rPr>
          <w:b/>
          <w:color w:val="000000"/>
        </w:rPr>
        <w:t>unităţi</w:t>
      </w:r>
      <w:proofErr w:type="spellEnd"/>
      <w:r>
        <w:rPr>
          <w:b/>
          <w:color w:val="000000"/>
        </w:rPr>
        <w:t xml:space="preserve">/subdiviziuni administrativ-teritoriale </w:t>
      </w:r>
      <w:proofErr w:type="spellStart"/>
      <w:r>
        <w:rPr>
          <w:b/>
          <w:color w:val="000000"/>
        </w:rPr>
        <w:t>şi</w:t>
      </w:r>
      <w:proofErr w:type="spellEnd"/>
      <w:r>
        <w:rPr>
          <w:b/>
          <w:color w:val="000000"/>
        </w:rPr>
        <w:t xml:space="preserve"> pe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de </w:t>
      </w:r>
      <w:proofErr w:type="spellStart"/>
      <w:r>
        <w:rPr>
          <w:b/>
          <w:color w:val="000000"/>
        </w:rPr>
        <w:t>direcţiile</w:t>
      </w:r>
      <w:proofErr w:type="spellEnd"/>
      <w:r>
        <w:rPr>
          <w:b/>
          <w:color w:val="000000"/>
        </w:rPr>
        <w:t xml:space="preserve"> generale regionale/</w:t>
      </w:r>
      <w:proofErr w:type="spellStart"/>
      <w:r>
        <w:rPr>
          <w:b/>
          <w:color w:val="000000"/>
        </w:rPr>
        <w:t>administraţiile</w:t>
      </w:r>
      <w:proofErr w:type="spellEnd"/>
      <w:r>
        <w:rPr>
          <w:b/>
          <w:color w:val="000000"/>
        </w:rPr>
        <w:t xml:space="preserve"> financiare ale </w:t>
      </w:r>
      <w:proofErr w:type="spellStart"/>
      <w:r>
        <w:rPr>
          <w:b/>
          <w:color w:val="000000"/>
        </w:rPr>
        <w:t>finanţelor</w:t>
      </w:r>
      <w:proofErr w:type="spellEnd"/>
      <w:r>
        <w:rPr>
          <w:b/>
          <w:color w:val="000000"/>
        </w:rPr>
        <w:t xml:space="preserve"> publice </w:t>
      </w:r>
      <w:proofErr w:type="spellStart"/>
      <w:r>
        <w:rPr>
          <w:b/>
          <w:color w:val="000000"/>
        </w:rPr>
        <w:t>şi</w:t>
      </w:r>
      <w:proofErr w:type="spellEnd"/>
      <w:r>
        <w:rPr>
          <w:b/>
          <w:color w:val="000000"/>
        </w:rPr>
        <w:t xml:space="preserve"> cu </w:t>
      </w:r>
      <w:proofErr w:type="spellStart"/>
      <w:r>
        <w:rPr>
          <w:b/>
          <w:color w:val="000000"/>
        </w:rPr>
        <w:t>asistenţa</w:t>
      </w:r>
      <w:proofErr w:type="spellEnd"/>
      <w:r>
        <w:rPr>
          <w:b/>
          <w:color w:val="000000"/>
        </w:rPr>
        <w:t xml:space="preserve"> tehnică de specialitate a DJIP/DMBIP:</w:t>
      </w:r>
    </w:p>
    <w:p w14:paraId="1CE0461C" w14:textId="77777777" w:rsidR="00312434" w:rsidRDefault="00000000">
      <w:pPr>
        <w:spacing w:after="0"/>
      </w:pPr>
      <w:r>
        <w:rPr>
          <w:color w:val="000000"/>
        </w:rPr>
        <w:t xml:space="preserve">a)pe comune, </w:t>
      </w:r>
      <w:proofErr w:type="spellStart"/>
      <w:r>
        <w:rPr>
          <w:color w:val="000000"/>
        </w:rPr>
        <w:t>oraşe</w:t>
      </w:r>
      <w:proofErr w:type="spellEnd"/>
      <w:r>
        <w:rPr>
          <w:color w:val="000000"/>
        </w:rPr>
        <w:t xml:space="preserve">, municipii </w:t>
      </w:r>
      <w:proofErr w:type="spellStart"/>
      <w:r>
        <w:rPr>
          <w:color w:val="000000"/>
        </w:rPr>
        <w:t>şi</w:t>
      </w:r>
      <w:proofErr w:type="spellEnd"/>
      <w:r>
        <w:rPr>
          <w:color w:val="000000"/>
        </w:rPr>
        <w:t xml:space="preserve"> sectoare ale municipiului </w:t>
      </w:r>
      <w:proofErr w:type="spellStart"/>
      <w:r>
        <w:rPr>
          <w:color w:val="000000"/>
        </w:rPr>
        <w:t>Bucureşti</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w:t>
      </w:r>
    </w:p>
    <w:p w14:paraId="62EE6C13" w14:textId="77777777" w:rsidR="00312434" w:rsidRDefault="00000000">
      <w:pPr>
        <w:spacing w:after="0"/>
      </w:pPr>
      <w:r>
        <w:rPr>
          <w:color w:val="000000"/>
        </w:rPr>
        <w:t xml:space="preserve">b)pe </w:t>
      </w:r>
      <w:proofErr w:type="spellStart"/>
      <w:r>
        <w:rPr>
          <w:color w:val="000000"/>
        </w:rPr>
        <w:t>judeţe</w:t>
      </w:r>
      <w:proofErr w:type="spellEnd"/>
      <w:r>
        <w:rPr>
          <w:color w:val="000000"/>
        </w:rPr>
        <w:t xml:space="preserve">/sectoare ale municipiului </w:t>
      </w:r>
      <w:proofErr w:type="spellStart"/>
      <w:r>
        <w:rPr>
          <w:color w:val="000000"/>
        </w:rPr>
        <w:t>Bucureşti</w:t>
      </w:r>
      <w:proofErr w:type="spellEnd"/>
      <w:r>
        <w:rPr>
          <w:color w:val="000000"/>
        </w:rPr>
        <w:t xml:space="preserve">, pentru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6FB4EED0" w14:textId="77777777" w:rsidR="00312434" w:rsidRDefault="00312434">
      <w:pPr>
        <w:spacing w:before="80" w:after="0"/>
      </w:pPr>
    </w:p>
    <w:p w14:paraId="0B3AA092" w14:textId="77777777" w:rsidR="00312434" w:rsidRDefault="00000000">
      <w:pPr>
        <w:spacing w:after="0"/>
      </w:pPr>
      <w:r>
        <w:rPr>
          <w:b/>
          <w:color w:val="000000"/>
        </w:rPr>
        <w:t xml:space="preserve">Art. 141 </w:t>
      </w:r>
    </w:p>
    <w:p w14:paraId="632EB004" w14:textId="77777777" w:rsidR="00312434" w:rsidRDefault="00000000">
      <w:pPr>
        <w:spacing w:after="0"/>
      </w:pPr>
      <w:proofErr w:type="spellStart"/>
      <w:r>
        <w:rPr>
          <w:color w:val="000000"/>
        </w:rPr>
        <w:t>Finanţarea</w:t>
      </w:r>
      <w:proofErr w:type="spellEnd"/>
      <w:r>
        <w:rPr>
          <w:color w:val="000000"/>
        </w:rPr>
        <w:t xml:space="preserve"> de bază </w:t>
      </w:r>
      <w:proofErr w:type="spellStart"/>
      <w:r>
        <w:rPr>
          <w:color w:val="000000"/>
        </w:rPr>
        <w:t>şi</w:t>
      </w:r>
      <w:proofErr w:type="spellEnd"/>
      <w:r>
        <w:rPr>
          <w:color w:val="000000"/>
        </w:rPr>
        <w:t xml:space="preserve"> </w:t>
      </w:r>
      <w:proofErr w:type="spellStart"/>
      <w:r>
        <w:rPr>
          <w:color w:val="000000"/>
        </w:rPr>
        <w:t>finanţarea</w:t>
      </w:r>
      <w:proofErr w:type="spellEnd"/>
      <w:r>
        <w:rPr>
          <w:color w:val="000000"/>
        </w:rPr>
        <w:t xml:space="preserve"> complementară se realizează, după caz, pe baza contractului de management </w:t>
      </w:r>
      <w:proofErr w:type="spellStart"/>
      <w:r>
        <w:rPr>
          <w:color w:val="000000"/>
        </w:rPr>
        <w:t>educaţional</w:t>
      </w:r>
      <w:proofErr w:type="spellEnd"/>
      <w:r>
        <w:rPr>
          <w:color w:val="000000"/>
        </w:rPr>
        <w:t xml:space="preserve"> încheiat de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w:t>
      </w:r>
      <w:proofErr w:type="spellStart"/>
      <w:r>
        <w:rPr>
          <w:color w:val="000000"/>
        </w:rPr>
        <w:t>unităţii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cu directorul general al DJIP/DMBIP pentru </w:t>
      </w:r>
      <w:proofErr w:type="spellStart"/>
      <w:r>
        <w:rPr>
          <w:color w:val="000000"/>
        </w:rPr>
        <w:t>finanţarea</w:t>
      </w:r>
      <w:proofErr w:type="spellEnd"/>
      <w:r>
        <w:rPr>
          <w:color w:val="000000"/>
        </w:rPr>
        <w:t xml:space="preserve"> primită din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 contractului de management încheiat de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cu ordonatorul principal de credite al </w:t>
      </w:r>
      <w:proofErr w:type="spellStart"/>
      <w:r>
        <w:rPr>
          <w:color w:val="000000"/>
        </w:rPr>
        <w:t>autorităţii</w:t>
      </w:r>
      <w:proofErr w:type="spellEnd"/>
      <w:r>
        <w:rPr>
          <w:color w:val="000000"/>
        </w:rPr>
        <w:t xml:space="preserve"> locale pentru </w:t>
      </w:r>
      <w:proofErr w:type="spellStart"/>
      <w:r>
        <w:rPr>
          <w:color w:val="000000"/>
        </w:rPr>
        <w:t>finanţarea</w:t>
      </w:r>
      <w:proofErr w:type="spellEnd"/>
      <w:r>
        <w:rPr>
          <w:color w:val="000000"/>
        </w:rPr>
        <w:t xml:space="preserve"> primită din bugetul </w:t>
      </w:r>
      <w:proofErr w:type="spellStart"/>
      <w:r>
        <w:rPr>
          <w:color w:val="000000"/>
        </w:rPr>
        <w:t>autorităţilor</w:t>
      </w:r>
      <w:proofErr w:type="spellEnd"/>
      <w:r>
        <w:rPr>
          <w:color w:val="000000"/>
        </w:rPr>
        <w:t xml:space="preserve"> locale.</w:t>
      </w:r>
    </w:p>
    <w:p w14:paraId="11238563" w14:textId="77777777" w:rsidR="00312434" w:rsidRDefault="00312434">
      <w:pPr>
        <w:spacing w:before="80" w:after="0"/>
      </w:pPr>
    </w:p>
    <w:p w14:paraId="1AC0EB14" w14:textId="77777777" w:rsidR="00312434" w:rsidRDefault="00000000">
      <w:pPr>
        <w:spacing w:after="0"/>
      </w:pPr>
      <w:r>
        <w:rPr>
          <w:b/>
          <w:color w:val="000000"/>
        </w:rPr>
        <w:t xml:space="preserve">Art. 142 </w:t>
      </w:r>
    </w:p>
    <w:p w14:paraId="76071602" w14:textId="77777777" w:rsidR="00312434" w:rsidRDefault="00000000">
      <w:pPr>
        <w:spacing w:after="0"/>
      </w:pPr>
      <w:r>
        <w:rPr>
          <w:color w:val="000000"/>
        </w:rPr>
        <w:t>(1)</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w:t>
      </w:r>
      <w:proofErr w:type="spellStart"/>
      <w:r>
        <w:rPr>
          <w:color w:val="000000"/>
        </w:rPr>
        <w:t>şi</w:t>
      </w:r>
      <w:proofErr w:type="spellEnd"/>
      <w:r>
        <w:rPr>
          <w:color w:val="000000"/>
        </w:rPr>
        <w:t xml:space="preserve">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pot </w:t>
      </w:r>
      <w:proofErr w:type="spellStart"/>
      <w:r>
        <w:rPr>
          <w:color w:val="000000"/>
        </w:rPr>
        <w:t>obţine</w:t>
      </w:r>
      <w:proofErr w:type="spellEnd"/>
      <w:r>
        <w:rPr>
          <w:color w:val="000000"/>
        </w:rPr>
        <w:t xml:space="preserve"> venituri proprii din </w:t>
      </w:r>
      <w:proofErr w:type="spellStart"/>
      <w:r>
        <w:rPr>
          <w:color w:val="000000"/>
        </w:rPr>
        <w:t>activităţi</w:t>
      </w:r>
      <w:proofErr w:type="spellEnd"/>
      <w:r>
        <w:rPr>
          <w:color w:val="000000"/>
        </w:rPr>
        <w:t xml:space="preserve"> specifice în domeniul </w:t>
      </w:r>
      <w:proofErr w:type="spellStart"/>
      <w:r>
        <w:rPr>
          <w:color w:val="000000"/>
        </w:rPr>
        <w:t>educaţiei</w:t>
      </w:r>
      <w:proofErr w:type="spellEnd"/>
      <w:r>
        <w:rPr>
          <w:color w:val="000000"/>
        </w:rPr>
        <w:t xml:space="preserve">, </w:t>
      </w:r>
      <w:proofErr w:type="spellStart"/>
      <w:r>
        <w:rPr>
          <w:color w:val="000000"/>
        </w:rPr>
        <w:t>înfiinţate</w:t>
      </w:r>
      <w:proofErr w:type="spellEnd"/>
      <w:r>
        <w:rPr>
          <w:color w:val="000000"/>
        </w:rPr>
        <w:t xml:space="preserve"> pe lângă unitatea de </w:t>
      </w:r>
      <w:proofErr w:type="spellStart"/>
      <w:r>
        <w:rPr>
          <w:color w:val="000000"/>
        </w:rPr>
        <w:t>învăţământ</w:t>
      </w:r>
      <w:proofErr w:type="spellEnd"/>
      <w:r>
        <w:rPr>
          <w:color w:val="000000"/>
        </w:rPr>
        <w:t xml:space="preserve">, conform legii. </w:t>
      </w:r>
      <w:proofErr w:type="spellStart"/>
      <w:r>
        <w:rPr>
          <w:color w:val="000000"/>
        </w:rPr>
        <w:t>Înfiinţarea</w:t>
      </w:r>
      <w:proofErr w:type="spellEnd"/>
      <w:r>
        <w:rPr>
          <w:color w:val="000000"/>
        </w:rPr>
        <w:t xml:space="preserve"> de </w:t>
      </w:r>
      <w:proofErr w:type="spellStart"/>
      <w:r>
        <w:rPr>
          <w:color w:val="000000"/>
        </w:rPr>
        <w:t>activităţi</w:t>
      </w:r>
      <w:proofErr w:type="spellEnd"/>
      <w:r>
        <w:rPr>
          <w:color w:val="000000"/>
        </w:rPr>
        <w:t xml:space="preserve"> </w:t>
      </w:r>
      <w:proofErr w:type="spellStart"/>
      <w:r>
        <w:rPr>
          <w:color w:val="000000"/>
        </w:rPr>
        <w:t>finanţate</w:t>
      </w:r>
      <w:proofErr w:type="spellEnd"/>
      <w:r>
        <w:rPr>
          <w:color w:val="000000"/>
        </w:rPr>
        <w:t xml:space="preserve"> integral din venituri proprii se aprobă prin hotărâri ale </w:t>
      </w:r>
      <w:proofErr w:type="spellStart"/>
      <w:r>
        <w:rPr>
          <w:color w:val="000000"/>
        </w:rPr>
        <w:t>autorităţilor</w:t>
      </w:r>
      <w:proofErr w:type="spellEnd"/>
      <w:r>
        <w:rPr>
          <w:color w:val="000000"/>
        </w:rPr>
        <w:t xml:space="preserve"> deliberative ale </w:t>
      </w:r>
      <w:proofErr w:type="spellStart"/>
      <w:r>
        <w:rPr>
          <w:color w:val="000000"/>
        </w:rPr>
        <w:t>administraţiei</w:t>
      </w:r>
      <w:proofErr w:type="spellEnd"/>
      <w:r>
        <w:rPr>
          <w:color w:val="000000"/>
        </w:rPr>
        <w:t xml:space="preserve"> publice locale, care stabilesc totodată domeniul de activitate, categoriile de venituri ce pot fi încasate </w:t>
      </w:r>
      <w:proofErr w:type="spellStart"/>
      <w:r>
        <w:rPr>
          <w:color w:val="000000"/>
        </w:rPr>
        <w:t>şi</w:t>
      </w:r>
      <w:proofErr w:type="spellEnd"/>
      <w:r>
        <w:rPr>
          <w:color w:val="000000"/>
        </w:rPr>
        <w:t xml:space="preserve"> categoriile de cheltuieli ce pot fi </w:t>
      </w:r>
      <w:proofErr w:type="spellStart"/>
      <w:r>
        <w:rPr>
          <w:color w:val="000000"/>
        </w:rPr>
        <w:t>finanţate</w:t>
      </w:r>
      <w:proofErr w:type="spellEnd"/>
      <w:r>
        <w:rPr>
          <w:color w:val="000000"/>
        </w:rPr>
        <w:t xml:space="preserve"> din veniturile </w:t>
      </w:r>
      <w:proofErr w:type="spellStart"/>
      <w:r>
        <w:rPr>
          <w:color w:val="000000"/>
        </w:rPr>
        <w:t>obţinute</w:t>
      </w:r>
      <w:proofErr w:type="spellEnd"/>
      <w:r>
        <w:rPr>
          <w:color w:val="000000"/>
        </w:rPr>
        <w:t xml:space="preserve">. Bugetele de venituri </w:t>
      </w:r>
      <w:proofErr w:type="spellStart"/>
      <w:r>
        <w:rPr>
          <w:color w:val="000000"/>
        </w:rPr>
        <w:t>şi</w:t>
      </w:r>
      <w:proofErr w:type="spellEnd"/>
      <w:r>
        <w:rPr>
          <w:color w:val="000000"/>
        </w:rPr>
        <w:t xml:space="preserve"> </w:t>
      </w:r>
      <w:r>
        <w:rPr>
          <w:color w:val="000000"/>
        </w:rPr>
        <w:lastRenderedPageBreak/>
        <w:t xml:space="preserve">cheltuieli pentru </w:t>
      </w:r>
      <w:proofErr w:type="spellStart"/>
      <w:r>
        <w:rPr>
          <w:color w:val="000000"/>
        </w:rPr>
        <w:t>activităţile</w:t>
      </w:r>
      <w:proofErr w:type="spellEnd"/>
      <w:r>
        <w:rPr>
          <w:color w:val="000000"/>
        </w:rPr>
        <w:t xml:space="preserve"> </w:t>
      </w:r>
      <w:proofErr w:type="spellStart"/>
      <w:r>
        <w:rPr>
          <w:color w:val="000000"/>
        </w:rPr>
        <w:t>finanţate</w:t>
      </w:r>
      <w:proofErr w:type="spellEnd"/>
      <w:r>
        <w:rPr>
          <w:color w:val="000000"/>
        </w:rPr>
        <w:t xml:space="preserve"> integral din venituri proprii se aprobă odată cu bugetul </w:t>
      </w:r>
      <w:proofErr w:type="spellStart"/>
      <w:r>
        <w:rPr>
          <w:color w:val="000000"/>
        </w:rPr>
        <w:t>instituţiei</w:t>
      </w:r>
      <w:proofErr w:type="spellEnd"/>
      <w:r>
        <w:rPr>
          <w:color w:val="000000"/>
        </w:rPr>
        <w:t xml:space="preserve"> publice de care </w:t>
      </w:r>
      <w:proofErr w:type="spellStart"/>
      <w:r>
        <w:rPr>
          <w:color w:val="000000"/>
        </w:rPr>
        <w:t>aparţin</w:t>
      </w:r>
      <w:proofErr w:type="spellEnd"/>
      <w:r>
        <w:rPr>
          <w:color w:val="000000"/>
        </w:rPr>
        <w:t>.</w:t>
      </w:r>
    </w:p>
    <w:p w14:paraId="08E45054" w14:textId="77777777" w:rsidR="00312434" w:rsidRDefault="00000000">
      <w:pPr>
        <w:spacing w:before="26" w:after="0"/>
      </w:pPr>
      <w:r>
        <w:rPr>
          <w:color w:val="000000"/>
        </w:rPr>
        <w:t xml:space="preserve">(2)Veniturile proprii ale </w:t>
      </w:r>
      <w:proofErr w:type="spellStart"/>
      <w:r>
        <w:rPr>
          <w:color w:val="000000"/>
        </w:rPr>
        <w:t>activităţilor</w:t>
      </w:r>
      <w:proofErr w:type="spellEnd"/>
      <w:r>
        <w:rPr>
          <w:color w:val="000000"/>
        </w:rPr>
        <w:t xml:space="preserve"> </w:t>
      </w:r>
      <w:proofErr w:type="spellStart"/>
      <w:r>
        <w:rPr>
          <w:color w:val="000000"/>
        </w:rPr>
        <w:t>înfiinţate</w:t>
      </w:r>
      <w:proofErr w:type="spellEnd"/>
      <w:r>
        <w:rPr>
          <w:color w:val="000000"/>
        </w:rPr>
        <w:t xml:space="preserve"> pe lângă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nu diminuează </w:t>
      </w:r>
      <w:proofErr w:type="spellStart"/>
      <w:r>
        <w:rPr>
          <w:color w:val="000000"/>
        </w:rPr>
        <w:t>finanţarea</w:t>
      </w:r>
      <w:proofErr w:type="spellEnd"/>
      <w:r>
        <w:rPr>
          <w:color w:val="000000"/>
        </w:rPr>
        <w:t xml:space="preserve"> de bază, complementară sau specială </w:t>
      </w:r>
      <w:proofErr w:type="spellStart"/>
      <w:r>
        <w:rPr>
          <w:color w:val="000000"/>
        </w:rPr>
        <w:t>şi</w:t>
      </w:r>
      <w:proofErr w:type="spellEnd"/>
      <w:r>
        <w:rPr>
          <w:color w:val="000000"/>
        </w:rPr>
        <w:t xml:space="preserve"> sunt utilizate în scopul pentru care au fost încasate. La </w:t>
      </w:r>
      <w:proofErr w:type="spellStart"/>
      <w:r>
        <w:rPr>
          <w:color w:val="000000"/>
        </w:rPr>
        <w:t>sfârşitul</w:t>
      </w:r>
      <w:proofErr w:type="spellEnd"/>
      <w:r>
        <w:rPr>
          <w:color w:val="000000"/>
        </w:rPr>
        <w:t xml:space="preserve"> anului bugetar, excedentele rezultate din </w:t>
      </w:r>
      <w:proofErr w:type="spellStart"/>
      <w:r>
        <w:rPr>
          <w:color w:val="000000"/>
        </w:rPr>
        <w:t>execuţia</w:t>
      </w:r>
      <w:proofErr w:type="spellEnd"/>
      <w:r>
        <w:rPr>
          <w:color w:val="000000"/>
        </w:rPr>
        <w:t xml:space="preserve"> bugetelor </w:t>
      </w:r>
      <w:proofErr w:type="spellStart"/>
      <w:r>
        <w:rPr>
          <w:color w:val="000000"/>
        </w:rPr>
        <w:t>activităţilor</w:t>
      </w:r>
      <w:proofErr w:type="spellEnd"/>
      <w:r>
        <w:rPr>
          <w:color w:val="000000"/>
        </w:rPr>
        <w:t xml:space="preserve"> </w:t>
      </w:r>
      <w:proofErr w:type="spellStart"/>
      <w:r>
        <w:rPr>
          <w:color w:val="000000"/>
        </w:rPr>
        <w:t>finanţate</w:t>
      </w:r>
      <w:proofErr w:type="spellEnd"/>
      <w:r>
        <w:rPr>
          <w:color w:val="000000"/>
        </w:rPr>
        <w:t xml:space="preserve"> integral din venituri proprii se reportează pentru bugetul anului următor </w:t>
      </w:r>
      <w:proofErr w:type="spellStart"/>
      <w:r>
        <w:rPr>
          <w:color w:val="000000"/>
        </w:rPr>
        <w:t>şi</w:t>
      </w:r>
      <w:proofErr w:type="spellEnd"/>
      <w:r>
        <w:rPr>
          <w:color w:val="000000"/>
        </w:rPr>
        <w:t xml:space="preserve"> vor fi utilizate cu </w:t>
      </w:r>
      <w:proofErr w:type="spellStart"/>
      <w:r>
        <w:rPr>
          <w:color w:val="000000"/>
        </w:rPr>
        <w:t>aceeaşi</w:t>
      </w:r>
      <w:proofErr w:type="spellEnd"/>
      <w:r>
        <w:rPr>
          <w:color w:val="000000"/>
        </w:rPr>
        <w:t xml:space="preserve"> </w:t>
      </w:r>
      <w:proofErr w:type="spellStart"/>
      <w:r>
        <w:rPr>
          <w:color w:val="000000"/>
        </w:rPr>
        <w:t>destinaţie</w:t>
      </w:r>
      <w:proofErr w:type="spellEnd"/>
      <w:r>
        <w:rPr>
          <w:color w:val="000000"/>
        </w:rPr>
        <w:t>.</w:t>
      </w:r>
    </w:p>
    <w:p w14:paraId="39EA54E6" w14:textId="77777777" w:rsidR="00312434" w:rsidRDefault="00000000">
      <w:pPr>
        <w:spacing w:before="26" w:after="0"/>
      </w:pPr>
      <w:r>
        <w:rPr>
          <w:color w:val="000000"/>
        </w:rPr>
        <w:t xml:space="preserve">(3)Directorul </w:t>
      </w:r>
      <w:proofErr w:type="spellStart"/>
      <w:r>
        <w:rPr>
          <w:color w:val="000000"/>
        </w:rPr>
        <w:t>şi</w:t>
      </w:r>
      <w:proofErr w:type="spellEnd"/>
      <w:r>
        <w:rPr>
          <w:color w:val="000000"/>
        </w:rPr>
        <w:t xml:space="preserve">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sau, după caz, al </w:t>
      </w:r>
      <w:proofErr w:type="spellStart"/>
      <w:r>
        <w:rPr>
          <w:color w:val="000000"/>
        </w:rPr>
        <w:t>unităţii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răspund de încadrarea în bugetul aprobat, în </w:t>
      </w:r>
      <w:proofErr w:type="spellStart"/>
      <w:r>
        <w:rPr>
          <w:color w:val="000000"/>
        </w:rPr>
        <w:t>condiţiile</w:t>
      </w:r>
      <w:proofErr w:type="spellEnd"/>
      <w:r>
        <w:rPr>
          <w:color w:val="000000"/>
        </w:rPr>
        <w:t xml:space="preserve"> legii.</w:t>
      </w:r>
    </w:p>
    <w:p w14:paraId="6DC7BFBD" w14:textId="77777777" w:rsidR="00312434" w:rsidRDefault="00312434">
      <w:pPr>
        <w:spacing w:before="80" w:after="0"/>
      </w:pPr>
    </w:p>
    <w:p w14:paraId="23139ABE" w14:textId="77777777" w:rsidR="00312434" w:rsidRDefault="00000000">
      <w:pPr>
        <w:spacing w:after="0"/>
      </w:pPr>
      <w:r>
        <w:rPr>
          <w:b/>
          <w:color w:val="000000"/>
        </w:rPr>
        <w:t xml:space="preserve">Art. 143 </w:t>
      </w:r>
    </w:p>
    <w:p w14:paraId="42241FD9" w14:textId="77777777" w:rsidR="00312434" w:rsidRDefault="00000000">
      <w:pPr>
        <w:spacing w:after="0"/>
      </w:pPr>
      <w:r>
        <w:rPr>
          <w:color w:val="000000"/>
        </w:rPr>
        <w:t xml:space="preserve">(1)Bugetul de venituri </w:t>
      </w:r>
      <w:proofErr w:type="spellStart"/>
      <w:r>
        <w:rPr>
          <w:color w:val="000000"/>
        </w:rPr>
        <w:t>şi</w:t>
      </w:r>
      <w:proofErr w:type="spellEnd"/>
      <w:r>
        <w:rPr>
          <w:color w:val="000000"/>
        </w:rPr>
        <w:t xml:space="preserve"> cheltuieli se </w:t>
      </w:r>
      <w:proofErr w:type="spellStart"/>
      <w:r>
        <w:rPr>
          <w:color w:val="000000"/>
        </w:rPr>
        <w:t>întocmeşte</w:t>
      </w:r>
      <w:proofErr w:type="spellEnd"/>
      <w:r>
        <w:rPr>
          <w:color w:val="000000"/>
        </w:rPr>
        <w:t xml:space="preserve"> anual, de fiecare unitate de </w:t>
      </w:r>
      <w:proofErr w:type="spellStart"/>
      <w:r>
        <w:rPr>
          <w:color w:val="000000"/>
        </w:rPr>
        <w:t>învăţământ</w:t>
      </w:r>
      <w:proofErr w:type="spellEnd"/>
      <w:r>
        <w:rPr>
          <w:color w:val="000000"/>
        </w:rPr>
        <w:t xml:space="preserve"> preuniversitar sau, după caz, unitate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conform normelor metodologice privind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aprobate prin ordin al ministrului </w:t>
      </w:r>
      <w:proofErr w:type="spellStart"/>
      <w:r>
        <w:rPr>
          <w:color w:val="000000"/>
        </w:rPr>
        <w:t>educaţiei</w:t>
      </w:r>
      <w:proofErr w:type="spellEnd"/>
      <w:r>
        <w:rPr>
          <w:color w:val="000000"/>
        </w:rPr>
        <w:t xml:space="preserve">, se aprobă </w:t>
      </w:r>
      <w:proofErr w:type="spellStart"/>
      <w:r>
        <w:rPr>
          <w:color w:val="000000"/>
        </w:rPr>
        <w:t>şi</w:t>
      </w:r>
      <w:proofErr w:type="spellEnd"/>
      <w:r>
        <w:rPr>
          <w:color w:val="000000"/>
        </w:rPr>
        <w:t xml:space="preserve"> se execută conform legii. Bugetul se aprobă </w:t>
      </w:r>
      <w:proofErr w:type="spellStart"/>
      <w:r>
        <w:rPr>
          <w:color w:val="000000"/>
        </w:rPr>
        <w:t>şi</w:t>
      </w:r>
      <w:proofErr w:type="spellEnd"/>
      <w:r>
        <w:rPr>
          <w:color w:val="000000"/>
        </w:rPr>
        <w:t xml:space="preserve"> se execută cu respectarea </w:t>
      </w:r>
      <w:proofErr w:type="spellStart"/>
      <w:r>
        <w:rPr>
          <w:color w:val="000000"/>
        </w:rPr>
        <w:t>dispoziţiilor</w:t>
      </w:r>
      <w:proofErr w:type="spellEnd"/>
      <w:r>
        <w:rPr>
          <w:color w:val="000000"/>
        </w:rPr>
        <w:t xml:space="preserve"> legale.</w:t>
      </w:r>
    </w:p>
    <w:p w14:paraId="7EE6A3D7" w14:textId="77777777" w:rsidR="00312434" w:rsidRDefault="00000000">
      <w:pPr>
        <w:spacing w:before="26" w:after="0"/>
      </w:pPr>
      <w:r>
        <w:rPr>
          <w:color w:val="000000"/>
        </w:rPr>
        <w:t>(2)</w:t>
      </w:r>
      <w:proofErr w:type="spellStart"/>
      <w:r>
        <w:rPr>
          <w:b/>
          <w:color w:val="000000"/>
        </w:rPr>
        <w:t>Finanţarea</w:t>
      </w:r>
      <w:proofErr w:type="spellEnd"/>
      <w:r>
        <w:rPr>
          <w:b/>
          <w:color w:val="000000"/>
        </w:rPr>
        <w:t xml:space="preserve">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special, a claselor de </w:t>
      </w:r>
      <w:proofErr w:type="spellStart"/>
      <w:r>
        <w:rPr>
          <w:b/>
          <w:color w:val="000000"/>
        </w:rPr>
        <w:t>învăţământ</w:t>
      </w:r>
      <w:proofErr w:type="spellEnd"/>
      <w:r>
        <w:rPr>
          <w:b/>
          <w:color w:val="000000"/>
        </w:rPr>
        <w:t xml:space="preserve"> special, a elevilor din </w:t>
      </w:r>
      <w:proofErr w:type="spellStart"/>
      <w:r>
        <w:rPr>
          <w:b/>
          <w:color w:val="000000"/>
        </w:rPr>
        <w:t>învăţământul</w:t>
      </w:r>
      <w:proofErr w:type="spellEnd"/>
      <w:r>
        <w:rPr>
          <w:b/>
          <w:color w:val="000000"/>
        </w:rPr>
        <w:t xml:space="preserve"> special se asigură:</w:t>
      </w:r>
    </w:p>
    <w:p w14:paraId="71287167" w14:textId="77777777" w:rsidR="00312434" w:rsidRDefault="00000000">
      <w:pPr>
        <w:spacing w:after="0"/>
      </w:pPr>
      <w:r>
        <w:rPr>
          <w:color w:val="000000"/>
        </w:rPr>
        <w:t xml:space="preserve">a)din bugetul Ministerului </w:t>
      </w:r>
      <w:proofErr w:type="spellStart"/>
      <w:r>
        <w:rPr>
          <w:color w:val="000000"/>
        </w:rPr>
        <w:t>Educaţiei</w:t>
      </w:r>
      <w:proofErr w:type="spellEnd"/>
      <w:r>
        <w:rPr>
          <w:color w:val="000000"/>
        </w:rPr>
        <w:t xml:space="preserve">, pentru cheltuielile cu salariile, sporurile, </w:t>
      </w:r>
      <w:proofErr w:type="spellStart"/>
      <w:r>
        <w:rPr>
          <w:color w:val="000000"/>
        </w:rPr>
        <w:t>indemnizaţiile</w:t>
      </w:r>
      <w:proofErr w:type="spellEnd"/>
      <w:r>
        <w:rPr>
          <w:color w:val="000000"/>
        </w:rPr>
        <w:t xml:space="preserve"> </w:t>
      </w:r>
      <w:proofErr w:type="spellStart"/>
      <w:r>
        <w:rPr>
          <w:color w:val="000000"/>
        </w:rPr>
        <w:t>şi</w:t>
      </w:r>
      <w:proofErr w:type="spellEnd"/>
      <w:r>
        <w:rPr>
          <w:color w:val="000000"/>
        </w:rPr>
        <w:t xml:space="preserve"> alte drepturi salariale în bani, stabilite prin lege, precum </w:t>
      </w:r>
      <w:proofErr w:type="spellStart"/>
      <w:r>
        <w:rPr>
          <w:color w:val="000000"/>
        </w:rPr>
        <w:t>şi</w:t>
      </w:r>
      <w:proofErr w:type="spellEnd"/>
      <w:r>
        <w:rPr>
          <w:color w:val="000000"/>
        </w:rPr>
        <w:t xml:space="preserve"> </w:t>
      </w:r>
      <w:proofErr w:type="spellStart"/>
      <w:r>
        <w:rPr>
          <w:color w:val="000000"/>
        </w:rPr>
        <w:t>contribuţiile</w:t>
      </w:r>
      <w:proofErr w:type="spellEnd"/>
      <w:r>
        <w:rPr>
          <w:color w:val="000000"/>
        </w:rPr>
        <w:t xml:space="preserve"> aferente acestora;</w:t>
      </w:r>
    </w:p>
    <w:p w14:paraId="379377D3" w14:textId="77777777" w:rsidR="00312434" w:rsidRDefault="00000000">
      <w:pPr>
        <w:spacing w:after="0"/>
      </w:pPr>
      <w:r>
        <w:rPr>
          <w:color w:val="000000"/>
        </w:rPr>
        <w:t xml:space="preserve">b)din bugetele locale ale </w:t>
      </w:r>
      <w:proofErr w:type="spellStart"/>
      <w:r>
        <w:rPr>
          <w:color w:val="000000"/>
        </w:rPr>
        <w:t>judeţelor</w:t>
      </w:r>
      <w:proofErr w:type="spellEnd"/>
      <w:r>
        <w:rPr>
          <w:color w:val="000000"/>
        </w:rPr>
        <w:t xml:space="preserve"> </w:t>
      </w:r>
      <w:proofErr w:type="spellStart"/>
      <w:r>
        <w:rPr>
          <w:color w:val="000000"/>
        </w:rPr>
        <w:t>şi</w:t>
      </w:r>
      <w:proofErr w:type="spellEnd"/>
      <w:r>
        <w:rPr>
          <w:color w:val="000000"/>
        </w:rPr>
        <w:t xml:space="preserve"> ale sectoarelor municipiului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din sumele defalcate din unele venituri ale bugetului de stat prin bugetele locale ale </w:t>
      </w:r>
      <w:proofErr w:type="spellStart"/>
      <w:r>
        <w:rPr>
          <w:color w:val="000000"/>
        </w:rPr>
        <w:t>judeţelor</w:t>
      </w:r>
      <w:proofErr w:type="spellEnd"/>
      <w:r>
        <w:rPr>
          <w:color w:val="000000"/>
        </w:rPr>
        <w:t xml:space="preserve"> </w:t>
      </w:r>
      <w:proofErr w:type="spellStart"/>
      <w:r>
        <w:rPr>
          <w:color w:val="000000"/>
        </w:rPr>
        <w:t>şi</w:t>
      </w:r>
      <w:proofErr w:type="spellEnd"/>
      <w:r>
        <w:rPr>
          <w:color w:val="000000"/>
        </w:rPr>
        <w:t xml:space="preserve"> ale sectoarelor municipiului </w:t>
      </w:r>
      <w:proofErr w:type="spellStart"/>
      <w:r>
        <w:rPr>
          <w:color w:val="000000"/>
        </w:rPr>
        <w:t>Bucureşti</w:t>
      </w:r>
      <w:proofErr w:type="spellEnd"/>
      <w:r>
        <w:rPr>
          <w:color w:val="000000"/>
        </w:rPr>
        <w:t xml:space="preserve">, indiferent de locul de domiciliu al copiilor, pentru cheltuielile necesare asigurării </w:t>
      </w:r>
      <w:proofErr w:type="spellStart"/>
      <w:r>
        <w:rPr>
          <w:color w:val="000000"/>
        </w:rPr>
        <w:t>condiţiilor</w:t>
      </w:r>
      <w:proofErr w:type="spellEnd"/>
      <w:r>
        <w:rPr>
          <w:color w:val="000000"/>
        </w:rPr>
        <w:t xml:space="preserve"> </w:t>
      </w:r>
      <w:proofErr w:type="spellStart"/>
      <w:r>
        <w:rPr>
          <w:color w:val="000000"/>
        </w:rPr>
        <w:t>desfăşurării</w:t>
      </w:r>
      <w:proofErr w:type="spellEnd"/>
      <w:r>
        <w:rPr>
          <w:color w:val="000000"/>
        </w:rPr>
        <w:t xml:space="preserve"> unui proces </w:t>
      </w:r>
      <w:proofErr w:type="spellStart"/>
      <w:r>
        <w:rPr>
          <w:color w:val="000000"/>
        </w:rPr>
        <w:t>educaţional</w:t>
      </w:r>
      <w:proofErr w:type="spellEnd"/>
      <w:r>
        <w:rPr>
          <w:color w:val="000000"/>
        </w:rPr>
        <w:t xml:space="preserve"> de calitate.</w:t>
      </w:r>
    </w:p>
    <w:p w14:paraId="2F68B9C9" w14:textId="77777777" w:rsidR="00312434" w:rsidRDefault="00000000">
      <w:pPr>
        <w:spacing w:before="26" w:after="0"/>
      </w:pPr>
      <w:r>
        <w:rPr>
          <w:color w:val="000000"/>
        </w:rPr>
        <w:t>(3)</w:t>
      </w:r>
      <w:proofErr w:type="spellStart"/>
      <w:r>
        <w:rPr>
          <w:color w:val="000000"/>
        </w:rPr>
        <w:t>Finanţarea</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special de stat sau particular </w:t>
      </w:r>
      <w:proofErr w:type="spellStart"/>
      <w:r>
        <w:rPr>
          <w:color w:val="000000"/>
        </w:rPr>
        <w:t>şi</w:t>
      </w:r>
      <w:proofErr w:type="spellEnd"/>
      <w:r>
        <w:rPr>
          <w:color w:val="000000"/>
        </w:rPr>
        <w:t xml:space="preserve"> confesional, a claselor de </w:t>
      </w:r>
      <w:proofErr w:type="spellStart"/>
      <w:r>
        <w:rPr>
          <w:color w:val="000000"/>
        </w:rPr>
        <w:t>învăţământ</w:t>
      </w:r>
      <w:proofErr w:type="spellEnd"/>
      <w:r>
        <w:rPr>
          <w:color w:val="000000"/>
        </w:rPr>
        <w:t xml:space="preserve"> special </w:t>
      </w:r>
      <w:proofErr w:type="spellStart"/>
      <w:r>
        <w:rPr>
          <w:color w:val="000000"/>
        </w:rPr>
        <w:t>şi</w:t>
      </w:r>
      <w:proofErr w:type="spellEnd"/>
      <w:r>
        <w:rPr>
          <w:color w:val="000000"/>
        </w:rPr>
        <w:t xml:space="preserve"> a elevilor din </w:t>
      </w:r>
      <w:proofErr w:type="spellStart"/>
      <w:r>
        <w:rPr>
          <w:color w:val="000000"/>
        </w:rPr>
        <w:t>învăţământul</w:t>
      </w:r>
      <w:proofErr w:type="spellEnd"/>
      <w:r>
        <w:rPr>
          <w:color w:val="000000"/>
        </w:rPr>
        <w:t xml:space="preserve"> special de stat sau particular </w:t>
      </w:r>
      <w:proofErr w:type="spellStart"/>
      <w:r>
        <w:rPr>
          <w:color w:val="000000"/>
        </w:rPr>
        <w:t>şi</w:t>
      </w:r>
      <w:proofErr w:type="spellEnd"/>
      <w:r>
        <w:rPr>
          <w:color w:val="000000"/>
        </w:rPr>
        <w:t xml:space="preserve"> confesional, </w:t>
      </w:r>
      <w:proofErr w:type="spellStart"/>
      <w:r>
        <w:rPr>
          <w:color w:val="000000"/>
        </w:rPr>
        <w:t>integraţi</w:t>
      </w:r>
      <w:proofErr w:type="spellEnd"/>
      <w:r>
        <w:rPr>
          <w:color w:val="000000"/>
        </w:rPr>
        <w:t xml:space="preserve"> în </w:t>
      </w:r>
      <w:proofErr w:type="spellStart"/>
      <w:r>
        <w:rPr>
          <w:color w:val="000000"/>
        </w:rPr>
        <w:t>învăţământul</w:t>
      </w:r>
      <w:proofErr w:type="spellEnd"/>
      <w:r>
        <w:rPr>
          <w:color w:val="000000"/>
        </w:rPr>
        <w:t xml:space="preserve"> de masă, se realizează pe baza contractului de management </w:t>
      </w:r>
      <w:proofErr w:type="spellStart"/>
      <w:r>
        <w:rPr>
          <w:color w:val="000000"/>
        </w:rPr>
        <w:t>educaţional</w:t>
      </w:r>
      <w:proofErr w:type="spellEnd"/>
      <w:r>
        <w:rPr>
          <w:color w:val="000000"/>
        </w:rPr>
        <w:t xml:space="preserve">, încheiat de director cu directorul general al DJIP/DMBIP, pentru </w:t>
      </w:r>
      <w:proofErr w:type="spellStart"/>
      <w:r>
        <w:rPr>
          <w:color w:val="000000"/>
        </w:rPr>
        <w:t>finanţarea</w:t>
      </w:r>
      <w:proofErr w:type="spellEnd"/>
      <w:r>
        <w:rPr>
          <w:color w:val="000000"/>
        </w:rPr>
        <w:t xml:space="preserve"> primită din bugetul Ministerului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a contractului de management încheiat de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cu ordonatorii principali de credite ai bugetelor locale ale </w:t>
      </w:r>
      <w:proofErr w:type="spellStart"/>
      <w:r>
        <w:rPr>
          <w:color w:val="000000"/>
        </w:rPr>
        <w:t>judeţelor</w:t>
      </w:r>
      <w:proofErr w:type="spellEnd"/>
      <w:r>
        <w:rPr>
          <w:color w:val="000000"/>
        </w:rPr>
        <w:t xml:space="preserve"> </w:t>
      </w:r>
      <w:proofErr w:type="spellStart"/>
      <w:r>
        <w:rPr>
          <w:color w:val="000000"/>
        </w:rPr>
        <w:t>şi</w:t>
      </w:r>
      <w:proofErr w:type="spellEnd"/>
      <w:r>
        <w:rPr>
          <w:color w:val="000000"/>
        </w:rPr>
        <w:t xml:space="preserve"> ale sectoarelor municipiului </w:t>
      </w:r>
      <w:proofErr w:type="spellStart"/>
      <w:r>
        <w:rPr>
          <w:color w:val="000000"/>
        </w:rPr>
        <w:t>Bucureşti</w:t>
      </w:r>
      <w:proofErr w:type="spellEnd"/>
      <w:r>
        <w:rPr>
          <w:color w:val="000000"/>
        </w:rPr>
        <w:t xml:space="preserve"> pentru </w:t>
      </w:r>
      <w:proofErr w:type="spellStart"/>
      <w:r>
        <w:rPr>
          <w:color w:val="000000"/>
        </w:rPr>
        <w:t>finanţarea</w:t>
      </w:r>
      <w:proofErr w:type="spellEnd"/>
      <w:r>
        <w:rPr>
          <w:color w:val="000000"/>
        </w:rPr>
        <w:t xml:space="preserve"> primită din bugetul acestora.</w:t>
      </w:r>
    </w:p>
    <w:p w14:paraId="5FAC2F95" w14:textId="77777777" w:rsidR="00312434" w:rsidRDefault="00312434">
      <w:pPr>
        <w:spacing w:before="80" w:after="0"/>
      </w:pPr>
    </w:p>
    <w:p w14:paraId="6BAA3F9E" w14:textId="77777777" w:rsidR="00312434" w:rsidRDefault="00000000">
      <w:pPr>
        <w:spacing w:after="0"/>
      </w:pPr>
      <w:r>
        <w:rPr>
          <w:b/>
          <w:color w:val="000000"/>
        </w:rPr>
        <w:t xml:space="preserve">Art. 144 </w:t>
      </w:r>
    </w:p>
    <w:p w14:paraId="7D577E17" w14:textId="77777777" w:rsidR="00312434" w:rsidRDefault="00000000">
      <w:pPr>
        <w:spacing w:after="0"/>
      </w:pPr>
      <w:r>
        <w:rPr>
          <w:color w:val="000000"/>
        </w:rPr>
        <w:t>(1)</w:t>
      </w:r>
      <w:r>
        <w:rPr>
          <w:b/>
          <w:color w:val="000000"/>
        </w:rPr>
        <w:t xml:space="preserve">De la bugetul de stat, ca </w:t>
      </w:r>
      <w:proofErr w:type="spellStart"/>
      <w:r>
        <w:rPr>
          <w:b/>
          <w:color w:val="000000"/>
        </w:rPr>
        <w:t>finanţare</w:t>
      </w:r>
      <w:proofErr w:type="spellEnd"/>
      <w:r>
        <w:rPr>
          <w:b/>
          <w:color w:val="000000"/>
        </w:rPr>
        <w:t xml:space="preserve"> specială, prin bugetul Ministerului </w:t>
      </w:r>
      <w:proofErr w:type="spellStart"/>
      <w:r>
        <w:rPr>
          <w:b/>
          <w:color w:val="000000"/>
        </w:rPr>
        <w:t>Educaţiei</w:t>
      </w:r>
      <w:proofErr w:type="spellEnd"/>
      <w:r>
        <w:rPr>
          <w:b/>
          <w:color w:val="000000"/>
        </w:rPr>
        <w:t xml:space="preserve">, se asigură următoarele cheltuieli aferente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preuniversitar de stat, inclusiv pentru </w:t>
      </w:r>
      <w:proofErr w:type="spellStart"/>
      <w:r>
        <w:rPr>
          <w:b/>
          <w:color w:val="000000"/>
        </w:rPr>
        <w:t>învăţământul</w:t>
      </w:r>
      <w:proofErr w:type="spellEnd"/>
      <w:r>
        <w:rPr>
          <w:b/>
          <w:color w:val="000000"/>
        </w:rPr>
        <w:t xml:space="preserve"> special:</w:t>
      </w:r>
    </w:p>
    <w:p w14:paraId="208D3590" w14:textId="77777777" w:rsidR="00312434" w:rsidRDefault="00000000">
      <w:pPr>
        <w:spacing w:after="0"/>
      </w:pPr>
      <w:r>
        <w:rPr>
          <w:color w:val="000000"/>
        </w:rPr>
        <w:t>a)</w:t>
      </w:r>
      <w:proofErr w:type="spellStart"/>
      <w:r>
        <w:rPr>
          <w:color w:val="000000"/>
        </w:rPr>
        <w:t>finanţarea</w:t>
      </w:r>
      <w:proofErr w:type="spellEnd"/>
      <w:r>
        <w:rPr>
          <w:color w:val="000000"/>
        </w:rPr>
        <w:t xml:space="preserve"> programelor </w:t>
      </w:r>
      <w:proofErr w:type="spellStart"/>
      <w:r>
        <w:rPr>
          <w:color w:val="000000"/>
        </w:rPr>
        <w:t>naţionale</w:t>
      </w:r>
      <w:proofErr w:type="spellEnd"/>
      <w:r>
        <w:rPr>
          <w:color w:val="000000"/>
        </w:rPr>
        <w:t xml:space="preserve"> ale Ministerului </w:t>
      </w:r>
      <w:proofErr w:type="spellStart"/>
      <w:r>
        <w:rPr>
          <w:color w:val="000000"/>
        </w:rPr>
        <w:t>Educaţiei</w:t>
      </w:r>
      <w:proofErr w:type="spellEnd"/>
      <w:r>
        <w:rPr>
          <w:color w:val="000000"/>
        </w:rPr>
        <w:t>, aprobate prin hotărâre a Guvernului;</w:t>
      </w:r>
    </w:p>
    <w:p w14:paraId="644C9CDE" w14:textId="77777777" w:rsidR="00312434" w:rsidRDefault="00000000">
      <w:pPr>
        <w:spacing w:after="0"/>
      </w:pPr>
      <w:r>
        <w:rPr>
          <w:color w:val="000000"/>
        </w:rPr>
        <w:lastRenderedPageBreak/>
        <w:t xml:space="preserve">b)componenta locală aferentă proiectelor aflate în derulare, </w:t>
      </w:r>
      <w:proofErr w:type="spellStart"/>
      <w:r>
        <w:rPr>
          <w:color w:val="000000"/>
        </w:rPr>
        <w:t>cofinanţate</w:t>
      </w:r>
      <w:proofErr w:type="spellEnd"/>
      <w:r>
        <w:rPr>
          <w:color w:val="000000"/>
        </w:rPr>
        <w:t xml:space="preserve"> de Guvernul României </w:t>
      </w:r>
      <w:proofErr w:type="spellStart"/>
      <w:r>
        <w:rPr>
          <w:color w:val="000000"/>
        </w:rPr>
        <w:t>şi</w:t>
      </w:r>
      <w:proofErr w:type="spellEnd"/>
      <w:r>
        <w:rPr>
          <w:color w:val="000000"/>
        </w:rPr>
        <w:t xml:space="preserve"> de organismele financiare </w:t>
      </w:r>
      <w:proofErr w:type="spellStart"/>
      <w:r>
        <w:rPr>
          <w:color w:val="000000"/>
        </w:rPr>
        <w:t>internaţionale</w:t>
      </w:r>
      <w:proofErr w:type="spellEnd"/>
      <w:r>
        <w:rPr>
          <w:color w:val="000000"/>
        </w:rPr>
        <w:t xml:space="preserve">, precum </w:t>
      </w:r>
      <w:proofErr w:type="spellStart"/>
      <w:r>
        <w:rPr>
          <w:color w:val="000000"/>
        </w:rPr>
        <w:t>şi</w:t>
      </w:r>
      <w:proofErr w:type="spellEnd"/>
      <w:r>
        <w:rPr>
          <w:color w:val="000000"/>
        </w:rPr>
        <w:t xml:space="preserve"> rambursările de credite externe aferente proiectelor respective;</w:t>
      </w:r>
    </w:p>
    <w:p w14:paraId="6A2ADC65" w14:textId="77777777" w:rsidR="00312434" w:rsidRDefault="00000000">
      <w:pPr>
        <w:spacing w:after="0"/>
      </w:pPr>
      <w:r>
        <w:rPr>
          <w:color w:val="000000"/>
        </w:rPr>
        <w:t>c)bursele elevilor;</w:t>
      </w:r>
    </w:p>
    <w:p w14:paraId="0955F02D" w14:textId="77777777" w:rsidR="00312434" w:rsidRDefault="00000000">
      <w:pPr>
        <w:spacing w:after="0"/>
      </w:pPr>
      <w:r>
        <w:rPr>
          <w:color w:val="000000"/>
        </w:rPr>
        <w:t xml:space="preserve">d)bursele, aprobate prin hotărâre a Guvernului, pentru elevii din Republica Moldova, etnicii români din afara </w:t>
      </w:r>
      <w:proofErr w:type="spellStart"/>
      <w:r>
        <w:rPr>
          <w:color w:val="000000"/>
        </w:rPr>
        <w:t>graniţelor</w:t>
      </w:r>
      <w:proofErr w:type="spellEnd"/>
      <w:r>
        <w:rPr>
          <w:color w:val="000000"/>
        </w:rPr>
        <w:t xml:space="preserve"> </w:t>
      </w:r>
      <w:proofErr w:type="spellStart"/>
      <w:r>
        <w:rPr>
          <w:color w:val="000000"/>
        </w:rPr>
        <w:t>ţării</w:t>
      </w:r>
      <w:proofErr w:type="spellEnd"/>
      <w:r>
        <w:rPr>
          <w:color w:val="000000"/>
        </w:rPr>
        <w:t xml:space="preserve">, precum </w:t>
      </w:r>
      <w:proofErr w:type="spellStart"/>
      <w:r>
        <w:rPr>
          <w:color w:val="000000"/>
        </w:rPr>
        <w:t>şi</w:t>
      </w:r>
      <w:proofErr w:type="spellEnd"/>
      <w:r>
        <w:rPr>
          <w:color w:val="000000"/>
        </w:rPr>
        <w:t xml:space="preserve"> bursele pentru elevii străini;</w:t>
      </w:r>
    </w:p>
    <w:p w14:paraId="40EBADE3" w14:textId="77777777" w:rsidR="00312434" w:rsidRDefault="00000000">
      <w:pPr>
        <w:spacing w:after="0"/>
      </w:pPr>
      <w:r>
        <w:rPr>
          <w:color w:val="000000"/>
        </w:rPr>
        <w:t xml:space="preserve">e)organizarea evaluărilor, a simulărilor </w:t>
      </w:r>
      <w:proofErr w:type="spellStart"/>
      <w:r>
        <w:rPr>
          <w:color w:val="000000"/>
        </w:rPr>
        <w:t>şi</w:t>
      </w:r>
      <w:proofErr w:type="spellEnd"/>
      <w:r>
        <w:rPr>
          <w:color w:val="000000"/>
        </w:rPr>
        <w:t xml:space="preserve"> a examenelor </w:t>
      </w:r>
      <w:proofErr w:type="spellStart"/>
      <w:r>
        <w:rPr>
          <w:color w:val="000000"/>
        </w:rPr>
        <w:t>naţionale</w:t>
      </w:r>
      <w:proofErr w:type="spellEnd"/>
      <w:r>
        <w:rPr>
          <w:color w:val="000000"/>
        </w:rPr>
        <w:t>;</w:t>
      </w:r>
    </w:p>
    <w:p w14:paraId="2C7AB881" w14:textId="77777777" w:rsidR="00312434" w:rsidRDefault="00000000">
      <w:pPr>
        <w:spacing w:after="0"/>
      </w:pPr>
      <w:r>
        <w:rPr>
          <w:color w:val="000000"/>
        </w:rPr>
        <w:t>f)</w:t>
      </w:r>
      <w:proofErr w:type="spellStart"/>
      <w:r>
        <w:rPr>
          <w:color w:val="000000"/>
        </w:rPr>
        <w:t>perfecţionarea</w:t>
      </w:r>
      <w:proofErr w:type="spellEnd"/>
      <w:r>
        <w:rPr>
          <w:color w:val="000000"/>
        </w:rPr>
        <w:t xml:space="preserve"> pregătirii profesionale a </w:t>
      </w:r>
      <w:proofErr w:type="spellStart"/>
      <w:r>
        <w:rPr>
          <w:color w:val="000000"/>
        </w:rPr>
        <w:t>salariaţilor</w:t>
      </w:r>
      <w:proofErr w:type="spellEnd"/>
      <w:r>
        <w:rPr>
          <w:color w:val="000000"/>
        </w:rPr>
        <w:t xml:space="preserve">, pentru implementarea politicilor </w:t>
      </w:r>
      <w:proofErr w:type="spellStart"/>
      <w:r>
        <w:rPr>
          <w:color w:val="000000"/>
        </w:rPr>
        <w:t>şi</w:t>
      </w:r>
      <w:proofErr w:type="spellEnd"/>
      <w:r>
        <w:rPr>
          <w:color w:val="000000"/>
        </w:rPr>
        <w:t xml:space="preserve"> strategiilor Ministerului </w:t>
      </w:r>
      <w:proofErr w:type="spellStart"/>
      <w:r>
        <w:rPr>
          <w:color w:val="000000"/>
        </w:rPr>
        <w:t>Educaţiei</w:t>
      </w:r>
      <w:proofErr w:type="spellEnd"/>
      <w:r>
        <w:rPr>
          <w:color w:val="000000"/>
        </w:rPr>
        <w:t>;</w:t>
      </w:r>
    </w:p>
    <w:p w14:paraId="7B04FAEF" w14:textId="77777777" w:rsidR="00312434" w:rsidRDefault="00000000">
      <w:pPr>
        <w:spacing w:after="0"/>
      </w:pPr>
      <w:r>
        <w:rPr>
          <w:color w:val="000000"/>
        </w:rPr>
        <w:t>g)</w:t>
      </w:r>
      <w:proofErr w:type="spellStart"/>
      <w:r>
        <w:rPr>
          <w:color w:val="000000"/>
        </w:rPr>
        <w:t>finanţarea</w:t>
      </w:r>
      <w:proofErr w:type="spellEnd"/>
      <w:r>
        <w:rPr>
          <w:color w:val="000000"/>
        </w:rPr>
        <w:t xml:space="preserv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a unor programe anuale sau multianuale de </w:t>
      </w:r>
      <w:proofErr w:type="spellStart"/>
      <w:r>
        <w:rPr>
          <w:color w:val="000000"/>
        </w:rPr>
        <w:t>investiţii</w:t>
      </w:r>
      <w:proofErr w:type="spellEnd"/>
      <w:r>
        <w:rPr>
          <w:color w:val="000000"/>
        </w:rPr>
        <w:t xml:space="preserve">, de modernizare </w:t>
      </w:r>
      <w:proofErr w:type="spellStart"/>
      <w:r>
        <w:rPr>
          <w:color w:val="000000"/>
        </w:rPr>
        <w:t>şi</w:t>
      </w:r>
      <w:proofErr w:type="spellEnd"/>
      <w:r>
        <w:rPr>
          <w:color w:val="000000"/>
        </w:rPr>
        <w:t xml:space="preserve"> de dezvoltare a bazei materiale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inclusiv consolidări, reabilitări </w:t>
      </w:r>
      <w:proofErr w:type="spellStart"/>
      <w:r>
        <w:rPr>
          <w:color w:val="000000"/>
        </w:rPr>
        <w:t>şi</w:t>
      </w:r>
      <w:proofErr w:type="spellEnd"/>
      <w:r>
        <w:rPr>
          <w:color w:val="000000"/>
        </w:rPr>
        <w:t xml:space="preserve"> dotări;</w:t>
      </w:r>
    </w:p>
    <w:p w14:paraId="091BAD5F" w14:textId="77777777" w:rsidR="00312434" w:rsidRDefault="00000000">
      <w:pPr>
        <w:spacing w:after="0"/>
      </w:pPr>
      <w:r>
        <w:rPr>
          <w:color w:val="000000"/>
        </w:rPr>
        <w:t>h)</w:t>
      </w:r>
      <w:proofErr w:type="spellStart"/>
      <w:r>
        <w:rPr>
          <w:color w:val="000000"/>
        </w:rPr>
        <w:t>finanţarea</w:t>
      </w:r>
      <w:proofErr w:type="spellEnd"/>
      <w:r>
        <w:rPr>
          <w:color w:val="000000"/>
        </w:rPr>
        <w:t xml:space="preserve"> unor programe </w:t>
      </w:r>
      <w:proofErr w:type="spellStart"/>
      <w:r>
        <w:rPr>
          <w:color w:val="000000"/>
        </w:rPr>
        <w:t>naţionale</w:t>
      </w:r>
      <w:proofErr w:type="spellEnd"/>
      <w:r>
        <w:rPr>
          <w:color w:val="000000"/>
        </w:rPr>
        <w:t xml:space="preserve"> de </w:t>
      </w:r>
      <w:proofErr w:type="spellStart"/>
      <w:r>
        <w:rPr>
          <w:color w:val="000000"/>
        </w:rPr>
        <w:t>protecţie</w:t>
      </w:r>
      <w:proofErr w:type="spellEnd"/>
      <w:r>
        <w:rPr>
          <w:color w:val="000000"/>
        </w:rPr>
        <w:t xml:space="preserve"> socială, stabilite prin reglementări specifice;</w:t>
      </w:r>
    </w:p>
    <w:p w14:paraId="05D6C372" w14:textId="77777777" w:rsidR="00312434" w:rsidRDefault="00000000">
      <w:pPr>
        <w:spacing w:after="0"/>
      </w:pPr>
      <w:r>
        <w:rPr>
          <w:color w:val="000000"/>
        </w:rPr>
        <w:t>i)</w:t>
      </w:r>
      <w:proofErr w:type="spellStart"/>
      <w:r>
        <w:rPr>
          <w:color w:val="000000"/>
        </w:rPr>
        <w:t>finanţarea</w:t>
      </w:r>
      <w:proofErr w:type="spellEnd"/>
      <w:r>
        <w:rPr>
          <w:color w:val="000000"/>
        </w:rPr>
        <w:t xml:space="preserve"> privind organizarea de concursuri pentru elevi, pe obiecte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pe meserii, </w:t>
      </w:r>
      <w:proofErr w:type="spellStart"/>
      <w:r>
        <w:rPr>
          <w:color w:val="000000"/>
        </w:rPr>
        <w:t>tehnico</w:t>
      </w:r>
      <w:proofErr w:type="spellEnd"/>
      <w:r>
        <w:rPr>
          <w:color w:val="000000"/>
        </w:rPr>
        <w:t xml:space="preserve">-aplicative, </w:t>
      </w:r>
      <w:proofErr w:type="spellStart"/>
      <w:r>
        <w:rPr>
          <w:color w:val="000000"/>
        </w:rPr>
        <w:t>ştiinţifice</w:t>
      </w:r>
      <w:proofErr w:type="spellEnd"/>
      <w:r>
        <w:rPr>
          <w:color w:val="000000"/>
        </w:rPr>
        <w:t xml:space="preserve">, de </w:t>
      </w:r>
      <w:proofErr w:type="spellStart"/>
      <w:r>
        <w:rPr>
          <w:color w:val="000000"/>
        </w:rPr>
        <w:t>creaţie</w:t>
      </w:r>
      <w:proofErr w:type="spellEnd"/>
      <w:r>
        <w:rPr>
          <w:color w:val="000000"/>
        </w:rPr>
        <w:t xml:space="preserve">, concursuri </w:t>
      </w:r>
      <w:proofErr w:type="spellStart"/>
      <w:r>
        <w:rPr>
          <w:color w:val="000000"/>
        </w:rPr>
        <w:t>şi</w:t>
      </w:r>
      <w:proofErr w:type="spellEnd"/>
      <w:r>
        <w:rPr>
          <w:color w:val="000000"/>
        </w:rPr>
        <w:t xml:space="preserve"> festivaluri cultural-artistice, campionate </w:t>
      </w:r>
      <w:proofErr w:type="spellStart"/>
      <w:r>
        <w:rPr>
          <w:color w:val="000000"/>
        </w:rPr>
        <w:t>şi</w:t>
      </w:r>
      <w:proofErr w:type="spellEnd"/>
      <w:r>
        <w:rPr>
          <w:color w:val="000000"/>
        </w:rPr>
        <w:t xml:space="preserve"> concursuri sportive </w:t>
      </w:r>
      <w:proofErr w:type="spellStart"/>
      <w:r>
        <w:rPr>
          <w:color w:val="000000"/>
        </w:rPr>
        <w:t>şcolare</w:t>
      </w:r>
      <w:proofErr w:type="spellEnd"/>
      <w:r>
        <w:rPr>
          <w:color w:val="000000"/>
        </w:rPr>
        <w:t xml:space="preserve">, cu participare </w:t>
      </w:r>
      <w:proofErr w:type="spellStart"/>
      <w:r>
        <w:rPr>
          <w:color w:val="000000"/>
        </w:rPr>
        <w:t>naţională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internaţională</w:t>
      </w:r>
      <w:proofErr w:type="spellEnd"/>
      <w:r>
        <w:rPr>
          <w:color w:val="000000"/>
        </w:rPr>
        <w:t xml:space="preserve">, precum </w:t>
      </w:r>
      <w:proofErr w:type="spellStart"/>
      <w:r>
        <w:rPr>
          <w:color w:val="000000"/>
        </w:rPr>
        <w:t>şi</w:t>
      </w:r>
      <w:proofErr w:type="spellEnd"/>
      <w:r>
        <w:rPr>
          <w:color w:val="000000"/>
        </w:rPr>
        <w:t xml:space="preserve"> olimpiade </w:t>
      </w:r>
      <w:proofErr w:type="spellStart"/>
      <w:r>
        <w:rPr>
          <w:color w:val="000000"/>
        </w:rPr>
        <w:t>internaţionale</w:t>
      </w:r>
      <w:proofErr w:type="spellEnd"/>
      <w:r>
        <w:rPr>
          <w:color w:val="000000"/>
        </w:rPr>
        <w:t xml:space="preserve"> pe obiecte de </w:t>
      </w:r>
      <w:proofErr w:type="spellStart"/>
      <w:r>
        <w:rPr>
          <w:color w:val="000000"/>
        </w:rPr>
        <w:t>învăţământ</w:t>
      </w:r>
      <w:proofErr w:type="spellEnd"/>
      <w:r>
        <w:rPr>
          <w:color w:val="000000"/>
        </w:rPr>
        <w:t>;</w:t>
      </w:r>
    </w:p>
    <w:p w14:paraId="1B14AD28" w14:textId="77777777" w:rsidR="00312434" w:rsidRDefault="00000000">
      <w:pPr>
        <w:spacing w:after="0"/>
      </w:pPr>
      <w:r>
        <w:rPr>
          <w:color w:val="000000"/>
        </w:rPr>
        <w:t>j)cheltuieli cu eliberarea actelor de studii ale elevilor;</w:t>
      </w:r>
    </w:p>
    <w:p w14:paraId="0343889D" w14:textId="77777777" w:rsidR="00312434" w:rsidRDefault="00000000">
      <w:pPr>
        <w:spacing w:after="0"/>
      </w:pPr>
      <w:r>
        <w:rPr>
          <w:color w:val="000000"/>
        </w:rPr>
        <w:t xml:space="preserve">k)alte categorii de cheltuieli pentru care legea prevede că sunt </w:t>
      </w:r>
      <w:proofErr w:type="spellStart"/>
      <w:r>
        <w:rPr>
          <w:color w:val="000000"/>
        </w:rPr>
        <w:t>finanţate</w:t>
      </w:r>
      <w:proofErr w:type="spellEnd"/>
      <w:r>
        <w:rPr>
          <w:color w:val="000000"/>
        </w:rPr>
        <w:t xml:space="preserve"> prin bugetul Ministerului </w:t>
      </w:r>
      <w:proofErr w:type="spellStart"/>
      <w:r>
        <w:rPr>
          <w:color w:val="000000"/>
        </w:rPr>
        <w:t>Educaţiei</w:t>
      </w:r>
      <w:proofErr w:type="spellEnd"/>
      <w:r>
        <w:rPr>
          <w:color w:val="000000"/>
        </w:rPr>
        <w:t>.</w:t>
      </w:r>
    </w:p>
    <w:p w14:paraId="50DCA189" w14:textId="77777777" w:rsidR="00312434" w:rsidRDefault="00312434">
      <w:pPr>
        <w:spacing w:after="0"/>
      </w:pPr>
    </w:p>
    <w:p w14:paraId="3B2DEEF2" w14:textId="77777777" w:rsidR="00312434" w:rsidRDefault="00000000">
      <w:pPr>
        <w:spacing w:before="26" w:after="0"/>
      </w:pPr>
      <w:r>
        <w:rPr>
          <w:color w:val="000000"/>
        </w:rPr>
        <w:t>(2)</w:t>
      </w:r>
      <w:proofErr w:type="spellStart"/>
      <w:r>
        <w:rPr>
          <w:color w:val="000000"/>
        </w:rPr>
        <w:t>Autorităţile</w:t>
      </w:r>
      <w:proofErr w:type="spellEnd"/>
      <w:r>
        <w:rPr>
          <w:color w:val="000000"/>
        </w:rPr>
        <w:t xml:space="preserve"> locale pot efectua din veniturile proprii, pentru imobilele trecute în administrarea lor, cheltuieli pentru </w:t>
      </w:r>
      <w:proofErr w:type="spellStart"/>
      <w:r>
        <w:rPr>
          <w:color w:val="000000"/>
        </w:rPr>
        <w:t>întreţinerea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lor, precum </w:t>
      </w:r>
      <w:proofErr w:type="spellStart"/>
      <w:r>
        <w:rPr>
          <w:color w:val="000000"/>
        </w:rPr>
        <w:t>şi</w:t>
      </w:r>
      <w:proofErr w:type="spellEnd"/>
      <w:r>
        <w:rPr>
          <w:color w:val="000000"/>
        </w:rPr>
        <w:t xml:space="preserve"> cheltuieli de natura </w:t>
      </w:r>
      <w:proofErr w:type="spellStart"/>
      <w:r>
        <w:rPr>
          <w:color w:val="000000"/>
        </w:rPr>
        <w:t>investiţiilor</w:t>
      </w:r>
      <w:proofErr w:type="spellEnd"/>
      <w:r>
        <w:rPr>
          <w:color w:val="000000"/>
        </w:rPr>
        <w:t>.</w:t>
      </w:r>
    </w:p>
    <w:p w14:paraId="6C349327" w14:textId="77777777" w:rsidR="00312434" w:rsidRDefault="00000000">
      <w:pPr>
        <w:spacing w:before="26" w:after="0"/>
      </w:pPr>
      <w:r>
        <w:rPr>
          <w:color w:val="000000"/>
        </w:rPr>
        <w:t>(3)</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pot aloca fonduri, din veniturile proprii ale acestora, ca participare la </w:t>
      </w:r>
      <w:proofErr w:type="spellStart"/>
      <w:r>
        <w:rPr>
          <w:color w:val="000000"/>
        </w:rPr>
        <w:t>finanţarea</w:t>
      </w:r>
      <w:proofErr w:type="spellEnd"/>
      <w:r>
        <w:rPr>
          <w:color w:val="000000"/>
        </w:rPr>
        <w:t xml:space="preserve"> de bază </w:t>
      </w:r>
      <w:proofErr w:type="spellStart"/>
      <w:r>
        <w:rPr>
          <w:color w:val="000000"/>
        </w:rPr>
        <w:t>şi</w:t>
      </w:r>
      <w:proofErr w:type="spellEnd"/>
      <w:r>
        <w:rPr>
          <w:color w:val="000000"/>
        </w:rPr>
        <w:t xml:space="preserve"> ca </w:t>
      </w:r>
      <w:proofErr w:type="spellStart"/>
      <w:r>
        <w:rPr>
          <w:color w:val="000000"/>
        </w:rPr>
        <w:t>finanţare</w:t>
      </w:r>
      <w:proofErr w:type="spellEnd"/>
      <w:r>
        <w:rPr>
          <w:color w:val="000000"/>
        </w:rPr>
        <w:t xml:space="preserve"> complementară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w:t>
      </w:r>
    </w:p>
    <w:p w14:paraId="37FE25D2" w14:textId="77777777" w:rsidR="00312434" w:rsidRDefault="00000000">
      <w:pPr>
        <w:spacing w:before="26" w:after="0"/>
      </w:pPr>
      <w:r>
        <w:rPr>
          <w:color w:val="000000"/>
        </w:rPr>
        <w:t xml:space="preserve">(4)Consiliul local/Consiliul </w:t>
      </w:r>
      <w:proofErr w:type="spellStart"/>
      <w:r>
        <w:rPr>
          <w:color w:val="000000"/>
        </w:rPr>
        <w:t>judeţean</w:t>
      </w:r>
      <w:proofErr w:type="spellEnd"/>
      <w:r>
        <w:rPr>
          <w:color w:val="000000"/>
        </w:rPr>
        <w:t xml:space="preserve">/Consiliul General al Municipiului </w:t>
      </w:r>
      <w:proofErr w:type="spellStart"/>
      <w:r>
        <w:rPr>
          <w:color w:val="000000"/>
        </w:rPr>
        <w:t>Bucureşti</w:t>
      </w:r>
      <w:proofErr w:type="spellEnd"/>
      <w:r>
        <w:rPr>
          <w:color w:val="000000"/>
        </w:rPr>
        <w:t xml:space="preserve"> poate asigura fonduri pentru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olimpiadelor </w:t>
      </w:r>
      <w:proofErr w:type="spellStart"/>
      <w:r>
        <w:rPr>
          <w:color w:val="000000"/>
        </w:rPr>
        <w:t>şi</w:t>
      </w:r>
      <w:proofErr w:type="spellEnd"/>
      <w:r>
        <w:rPr>
          <w:color w:val="000000"/>
        </w:rPr>
        <w:t xml:space="preserve"> a concursurilor </w:t>
      </w:r>
      <w:proofErr w:type="spellStart"/>
      <w:r>
        <w:rPr>
          <w:color w:val="000000"/>
        </w:rPr>
        <w:t>şcolare</w:t>
      </w:r>
      <w:proofErr w:type="spellEnd"/>
      <w:r>
        <w:rPr>
          <w:color w:val="000000"/>
        </w:rPr>
        <w:t xml:space="preserve"> locale/</w:t>
      </w:r>
      <w:proofErr w:type="spellStart"/>
      <w:r>
        <w:rPr>
          <w:color w:val="000000"/>
        </w:rPr>
        <w:t>judeţene</w:t>
      </w:r>
      <w:proofErr w:type="spellEnd"/>
      <w:r>
        <w:rPr>
          <w:color w:val="000000"/>
        </w:rPr>
        <w:t xml:space="preserve">/ale municipiului </w:t>
      </w:r>
      <w:proofErr w:type="spellStart"/>
      <w:r>
        <w:rPr>
          <w:color w:val="000000"/>
        </w:rPr>
        <w:t>Bucureşti</w:t>
      </w:r>
      <w:proofErr w:type="spellEnd"/>
      <w:r>
        <w:rPr>
          <w:color w:val="000000"/>
        </w:rPr>
        <w:t xml:space="preserve">, precum </w:t>
      </w:r>
      <w:proofErr w:type="spellStart"/>
      <w:r>
        <w:rPr>
          <w:color w:val="000000"/>
        </w:rPr>
        <w:t>şi</w:t>
      </w:r>
      <w:proofErr w:type="spellEnd"/>
      <w:r>
        <w:rPr>
          <w:color w:val="000000"/>
        </w:rPr>
        <w:t xml:space="preserve"> pentru acordarea stimulentelor financiare elevilor care au </w:t>
      </w:r>
      <w:proofErr w:type="spellStart"/>
      <w:r>
        <w:rPr>
          <w:color w:val="000000"/>
        </w:rPr>
        <w:t>obţinut</w:t>
      </w:r>
      <w:proofErr w:type="spellEnd"/>
      <w:r>
        <w:rPr>
          <w:color w:val="000000"/>
        </w:rPr>
        <w:t xml:space="preserve"> </w:t>
      </w:r>
      <w:proofErr w:type="spellStart"/>
      <w:r>
        <w:rPr>
          <w:color w:val="000000"/>
        </w:rPr>
        <w:t>distincţii</w:t>
      </w:r>
      <w:proofErr w:type="spellEnd"/>
      <w:r>
        <w:rPr>
          <w:color w:val="000000"/>
        </w:rPr>
        <w:t xml:space="preserve">, medalii </w:t>
      </w:r>
      <w:proofErr w:type="spellStart"/>
      <w:r>
        <w:rPr>
          <w:color w:val="000000"/>
        </w:rPr>
        <w:t>şi</w:t>
      </w:r>
      <w:proofErr w:type="spellEnd"/>
      <w:r>
        <w:rPr>
          <w:color w:val="000000"/>
        </w:rPr>
        <w:t xml:space="preserve"> premii speciale </w:t>
      </w:r>
      <w:proofErr w:type="spellStart"/>
      <w:r>
        <w:rPr>
          <w:color w:val="000000"/>
        </w:rPr>
        <w:t>şi</w:t>
      </w:r>
      <w:proofErr w:type="spellEnd"/>
      <w:r>
        <w:rPr>
          <w:color w:val="000000"/>
        </w:rPr>
        <w:t xml:space="preserve"> cadrelor didactice care s-au ocupat de pregătirea acestora.</w:t>
      </w:r>
    </w:p>
    <w:p w14:paraId="2BFDBD6F" w14:textId="77777777" w:rsidR="00312434" w:rsidRDefault="00000000">
      <w:pPr>
        <w:spacing w:before="26" w:after="0"/>
      </w:pPr>
      <w:r>
        <w:rPr>
          <w:color w:val="000000"/>
        </w:rPr>
        <w:t>(5)Cuantumul stimulentelor financiare prevăzute la alin. (4) se acordă în baza unui regulament aprobat prin hotărâre a consiliului local/</w:t>
      </w:r>
      <w:proofErr w:type="spellStart"/>
      <w:r>
        <w:rPr>
          <w:color w:val="000000"/>
        </w:rPr>
        <w:t>judeţean</w:t>
      </w:r>
      <w:proofErr w:type="spellEnd"/>
      <w:r>
        <w:rPr>
          <w:color w:val="000000"/>
        </w:rPr>
        <w:t xml:space="preserve">/Consiliului General al Municipiului </w:t>
      </w:r>
      <w:proofErr w:type="spellStart"/>
      <w:r>
        <w:rPr>
          <w:color w:val="000000"/>
        </w:rPr>
        <w:t>Bucureşti</w:t>
      </w:r>
      <w:proofErr w:type="spellEnd"/>
      <w:r>
        <w:rPr>
          <w:color w:val="000000"/>
        </w:rPr>
        <w:t>.</w:t>
      </w:r>
    </w:p>
    <w:p w14:paraId="4059247D" w14:textId="77777777" w:rsidR="00312434" w:rsidRDefault="00000000">
      <w:pPr>
        <w:spacing w:before="26" w:after="0"/>
      </w:pPr>
      <w:r>
        <w:rPr>
          <w:noProof/>
        </w:rPr>
        <w:drawing>
          <wp:inline distT="0" distB="0" distL="0" distR="0" wp14:anchorId="00385D8A" wp14:editId="0D692A16">
            <wp:extent cx="152400" cy="152400"/>
            <wp:effectExtent l="0" t="0" r="0" b="0"/>
            <wp:docPr id="1823176252" name="Picture 1823176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w:t>
      </w:r>
      <w:r>
        <w:rPr>
          <w:color w:val="000000"/>
          <w:vertAlign w:val="superscript"/>
        </w:rPr>
        <w:t>1</w:t>
      </w:r>
      <w:r>
        <w:rPr>
          <w:color w:val="000000"/>
        </w:rPr>
        <w:t>)Consiliul local/</w:t>
      </w:r>
      <w:proofErr w:type="spellStart"/>
      <w:r>
        <w:rPr>
          <w:color w:val="000000"/>
        </w:rPr>
        <w:t>judeţean</w:t>
      </w:r>
      <w:proofErr w:type="spellEnd"/>
      <w:r>
        <w:rPr>
          <w:color w:val="000000"/>
        </w:rPr>
        <w:t xml:space="preserve">/Consiliul General al Municipiului </w:t>
      </w:r>
      <w:proofErr w:type="spellStart"/>
      <w:r>
        <w:rPr>
          <w:color w:val="000000"/>
        </w:rPr>
        <w:t>Bucureşti</w:t>
      </w:r>
      <w:proofErr w:type="spellEnd"/>
      <w:r>
        <w:rPr>
          <w:color w:val="000000"/>
        </w:rPr>
        <w:t xml:space="preserve"> poate asigura fonduri pentru premierea elevilor care au </w:t>
      </w:r>
      <w:proofErr w:type="spellStart"/>
      <w:r>
        <w:rPr>
          <w:color w:val="000000"/>
        </w:rPr>
        <w:t>obţinut</w:t>
      </w:r>
      <w:proofErr w:type="spellEnd"/>
      <w:r>
        <w:rPr>
          <w:color w:val="000000"/>
        </w:rPr>
        <w:t xml:space="preserve"> </w:t>
      </w:r>
      <w:proofErr w:type="spellStart"/>
      <w:r>
        <w:rPr>
          <w:color w:val="000000"/>
        </w:rPr>
        <w:t>distincţii</w:t>
      </w:r>
      <w:proofErr w:type="spellEnd"/>
      <w:r>
        <w:rPr>
          <w:color w:val="000000"/>
        </w:rPr>
        <w:t xml:space="preserve">, medalii, premii </w:t>
      </w:r>
      <w:proofErr w:type="spellStart"/>
      <w:r>
        <w:rPr>
          <w:color w:val="000000"/>
        </w:rPr>
        <w:t>şi</w:t>
      </w:r>
      <w:proofErr w:type="spellEnd"/>
      <w:r>
        <w:rPr>
          <w:color w:val="000000"/>
        </w:rPr>
        <w:t xml:space="preserve"> la alte concursuri decât cele din listele aprobate anual de Ministerul </w:t>
      </w:r>
      <w:proofErr w:type="spellStart"/>
      <w:r>
        <w:rPr>
          <w:color w:val="000000"/>
        </w:rPr>
        <w:t>Educaţiei</w:t>
      </w:r>
      <w:proofErr w:type="spellEnd"/>
      <w:r>
        <w:rPr>
          <w:color w:val="000000"/>
        </w:rPr>
        <w:t xml:space="preserve">, precum </w:t>
      </w:r>
      <w:proofErr w:type="spellStart"/>
      <w:r>
        <w:rPr>
          <w:color w:val="000000"/>
        </w:rPr>
        <w:t>şi</w:t>
      </w:r>
      <w:proofErr w:type="spellEnd"/>
      <w:r>
        <w:rPr>
          <w:color w:val="000000"/>
        </w:rPr>
        <w:t xml:space="preserve"> celor care au </w:t>
      </w:r>
      <w:proofErr w:type="spellStart"/>
      <w:r>
        <w:rPr>
          <w:color w:val="000000"/>
        </w:rPr>
        <w:t>obţinut</w:t>
      </w:r>
      <w:proofErr w:type="spellEnd"/>
      <w:r>
        <w:rPr>
          <w:color w:val="000000"/>
        </w:rPr>
        <w:t xml:space="preserve"> media 10 la examenul de evaluare </w:t>
      </w:r>
      <w:proofErr w:type="spellStart"/>
      <w:r>
        <w:rPr>
          <w:color w:val="000000"/>
        </w:rPr>
        <w:t>naţională</w:t>
      </w:r>
      <w:proofErr w:type="spellEnd"/>
      <w:r>
        <w:rPr>
          <w:color w:val="000000"/>
        </w:rPr>
        <w:t xml:space="preserve">, la examenul de bacalaureat </w:t>
      </w:r>
      <w:proofErr w:type="spellStart"/>
      <w:r>
        <w:rPr>
          <w:color w:val="000000"/>
        </w:rPr>
        <w:t>şi</w:t>
      </w:r>
      <w:proofErr w:type="spellEnd"/>
      <w:r>
        <w:rPr>
          <w:color w:val="000000"/>
        </w:rPr>
        <w:t xml:space="preserve"> cadrelor didactice care s-au ocupat de pregătirea acestora.</w:t>
      </w:r>
    </w:p>
    <w:p w14:paraId="36D9AF18" w14:textId="77777777" w:rsidR="00312434" w:rsidRDefault="00000000">
      <w:pPr>
        <w:spacing w:before="26" w:after="0"/>
      </w:pPr>
      <w:r>
        <w:rPr>
          <w:noProof/>
        </w:rPr>
        <w:lastRenderedPageBreak/>
        <w:drawing>
          <wp:inline distT="0" distB="0" distL="0" distR="0" wp14:anchorId="16805541" wp14:editId="5453567D">
            <wp:extent cx="152400" cy="152400"/>
            <wp:effectExtent l="0" t="0" r="0" b="0"/>
            <wp:docPr id="520755694" name="Picture 520755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w:t>
      </w:r>
      <w:r>
        <w:rPr>
          <w:color w:val="000000"/>
          <w:vertAlign w:val="superscript"/>
        </w:rPr>
        <w:t>2</w:t>
      </w:r>
      <w:r>
        <w:rPr>
          <w:color w:val="000000"/>
        </w:rPr>
        <w:t>)Cuantumul stimulentelor financiare prevăzute la alin. (5</w:t>
      </w:r>
      <w:r>
        <w:rPr>
          <w:color w:val="000000"/>
          <w:vertAlign w:val="superscript"/>
        </w:rPr>
        <w:t>1</w:t>
      </w:r>
      <w:r>
        <w:rPr>
          <w:color w:val="000000"/>
        </w:rPr>
        <w:t>) se acordă în baza unui regulament aprobat prin hotărâre a consiliului local/</w:t>
      </w:r>
      <w:proofErr w:type="spellStart"/>
      <w:r>
        <w:rPr>
          <w:color w:val="000000"/>
        </w:rPr>
        <w:t>judeţean</w:t>
      </w:r>
      <w:proofErr w:type="spellEnd"/>
      <w:r>
        <w:rPr>
          <w:color w:val="000000"/>
        </w:rPr>
        <w:t xml:space="preserve">/Consiliului General al Municipiului </w:t>
      </w:r>
      <w:proofErr w:type="spellStart"/>
      <w:r>
        <w:rPr>
          <w:color w:val="000000"/>
        </w:rPr>
        <w:t>Bucureşti</w:t>
      </w:r>
      <w:proofErr w:type="spellEnd"/>
      <w:r>
        <w:rPr>
          <w:color w:val="000000"/>
        </w:rPr>
        <w:t>, în limita bugetului aprobat.</w:t>
      </w:r>
      <w:r>
        <w:br/>
      </w:r>
    </w:p>
    <w:p w14:paraId="581F03D5" w14:textId="77777777" w:rsidR="00312434" w:rsidRDefault="00000000">
      <w:pPr>
        <w:spacing w:before="26" w:after="0"/>
      </w:pPr>
      <w:r>
        <w:rPr>
          <w:color w:val="000000"/>
        </w:rPr>
        <w:t xml:space="preserve">(6)În vederea evaluării impactului programelor </w:t>
      </w:r>
      <w:proofErr w:type="spellStart"/>
      <w:r>
        <w:rPr>
          <w:color w:val="000000"/>
        </w:rPr>
        <w:t>naţionale</w:t>
      </w:r>
      <w:proofErr w:type="spellEnd"/>
      <w:r>
        <w:rPr>
          <w:color w:val="000000"/>
        </w:rPr>
        <w:t xml:space="preserve">, Ministerul </w:t>
      </w:r>
      <w:proofErr w:type="spellStart"/>
      <w:r>
        <w:rPr>
          <w:color w:val="000000"/>
        </w:rPr>
        <w:t>Educaţiei</w:t>
      </w:r>
      <w:proofErr w:type="spellEnd"/>
      <w:r>
        <w:rPr>
          <w:color w:val="000000"/>
        </w:rPr>
        <w:t xml:space="preserve"> </w:t>
      </w:r>
      <w:proofErr w:type="spellStart"/>
      <w:r>
        <w:rPr>
          <w:color w:val="000000"/>
        </w:rPr>
        <w:t>finanţează</w:t>
      </w:r>
      <w:proofErr w:type="spellEnd"/>
      <w:r>
        <w:rPr>
          <w:color w:val="000000"/>
        </w:rPr>
        <w:t xml:space="preserve"> elaborarea de studii privind impactul tuturor programelor </w:t>
      </w:r>
      <w:proofErr w:type="spellStart"/>
      <w:r>
        <w:rPr>
          <w:color w:val="000000"/>
        </w:rPr>
        <w:t>naţionale</w:t>
      </w:r>
      <w:proofErr w:type="spellEnd"/>
      <w:r>
        <w:rPr>
          <w:color w:val="000000"/>
        </w:rPr>
        <w:t xml:space="preserve"> din 3 în 3 ani în vederea adaptării politicilor </w:t>
      </w:r>
      <w:proofErr w:type="spellStart"/>
      <w:r>
        <w:rPr>
          <w:color w:val="000000"/>
        </w:rPr>
        <w:t>şi</w:t>
      </w:r>
      <w:proofErr w:type="spellEnd"/>
      <w:r>
        <w:rPr>
          <w:color w:val="000000"/>
        </w:rPr>
        <w:t xml:space="preserve"> </w:t>
      </w:r>
      <w:proofErr w:type="spellStart"/>
      <w:r>
        <w:rPr>
          <w:color w:val="000000"/>
        </w:rPr>
        <w:t>finanţării</w:t>
      </w:r>
      <w:proofErr w:type="spellEnd"/>
      <w:r>
        <w:rPr>
          <w:color w:val="000000"/>
        </w:rPr>
        <w:t xml:space="preserve">. Studiile pot fi elaborate, după caz, de IŞE, Unitatea pentru </w:t>
      </w:r>
      <w:proofErr w:type="spellStart"/>
      <w:r>
        <w:rPr>
          <w:color w:val="000000"/>
        </w:rPr>
        <w:t>Finanţarea</w:t>
      </w:r>
      <w:proofErr w:type="spellEnd"/>
      <w:r>
        <w:rPr>
          <w:color w:val="000000"/>
        </w:rPr>
        <w:t xml:space="preserve"> </w:t>
      </w:r>
      <w:proofErr w:type="spellStart"/>
      <w:r>
        <w:rPr>
          <w:color w:val="000000"/>
        </w:rPr>
        <w:t>Învăţământului</w:t>
      </w:r>
      <w:proofErr w:type="spellEnd"/>
      <w:r>
        <w:rPr>
          <w:color w:val="000000"/>
        </w:rPr>
        <w:t xml:space="preserve"> Preuniversitar, denumită în continuare </w:t>
      </w:r>
      <w:r>
        <w:rPr>
          <w:i/>
          <w:color w:val="000000"/>
        </w:rPr>
        <w:t>UFÎP</w:t>
      </w:r>
      <w:r>
        <w:rPr>
          <w:color w:val="000000"/>
        </w:rPr>
        <w:t xml:space="preserve">, ARACIIP, CNEI, CNFDCD sau de </w:t>
      </w:r>
      <w:proofErr w:type="spellStart"/>
      <w:r>
        <w:rPr>
          <w:color w:val="000000"/>
        </w:rPr>
        <w:t>experţi</w:t>
      </w:r>
      <w:proofErr w:type="spellEnd"/>
      <w:r>
        <w:rPr>
          <w:color w:val="000000"/>
        </w:rPr>
        <w:t xml:space="preserve"> externi care colaborează cu aceste </w:t>
      </w:r>
      <w:proofErr w:type="spellStart"/>
      <w:r>
        <w:rPr>
          <w:color w:val="000000"/>
        </w:rPr>
        <w:t>instituţii</w:t>
      </w:r>
      <w:proofErr w:type="spellEnd"/>
      <w:r>
        <w:rPr>
          <w:color w:val="000000"/>
        </w:rPr>
        <w:t xml:space="preserve">. Studiile de impact nu pot fi elaborate de </w:t>
      </w:r>
      <w:proofErr w:type="spellStart"/>
      <w:r>
        <w:rPr>
          <w:color w:val="000000"/>
        </w:rPr>
        <w:t>instituţiile</w:t>
      </w:r>
      <w:proofErr w:type="spellEnd"/>
      <w:r>
        <w:rPr>
          <w:color w:val="000000"/>
        </w:rPr>
        <w:t xml:space="preserve"> care au implementat programele analizate.</w:t>
      </w:r>
    </w:p>
    <w:p w14:paraId="38E2F399" w14:textId="77777777" w:rsidR="00312434" w:rsidRDefault="00312434">
      <w:pPr>
        <w:spacing w:after="0"/>
      </w:pPr>
    </w:p>
    <w:p w14:paraId="75A7F9AA" w14:textId="77777777" w:rsidR="00312434" w:rsidRDefault="00000000">
      <w:pPr>
        <w:spacing w:before="80" w:after="0"/>
        <w:jc w:val="center"/>
      </w:pPr>
      <w:r>
        <w:rPr>
          <w:b/>
          <w:color w:val="000000"/>
        </w:rPr>
        <w:t xml:space="preserve">SECŢIUNEA 2:Finanţarea </w:t>
      </w:r>
      <w:proofErr w:type="spellStart"/>
      <w:r>
        <w:rPr>
          <w:b/>
          <w:color w:val="000000"/>
        </w:rPr>
        <w:t>unităţilor</w:t>
      </w:r>
      <w:proofErr w:type="spellEnd"/>
      <w:r>
        <w:rPr>
          <w:b/>
          <w:color w:val="000000"/>
        </w:rPr>
        <w:t xml:space="preserve"> de </w:t>
      </w:r>
      <w:proofErr w:type="spellStart"/>
      <w:r>
        <w:rPr>
          <w:b/>
          <w:color w:val="000000"/>
        </w:rPr>
        <w:t>educaţie</w:t>
      </w:r>
      <w:proofErr w:type="spellEnd"/>
      <w:r>
        <w:rPr>
          <w:b/>
          <w:color w:val="000000"/>
        </w:rPr>
        <w:t xml:space="preserve"> </w:t>
      </w:r>
      <w:proofErr w:type="spellStart"/>
      <w:r>
        <w:rPr>
          <w:b/>
          <w:color w:val="000000"/>
        </w:rPr>
        <w:t>extraşcolară</w:t>
      </w:r>
      <w:proofErr w:type="spellEnd"/>
    </w:p>
    <w:p w14:paraId="4821DABB" w14:textId="77777777" w:rsidR="00312434" w:rsidRDefault="00312434">
      <w:pPr>
        <w:spacing w:before="80" w:after="0"/>
      </w:pPr>
    </w:p>
    <w:p w14:paraId="55D10808" w14:textId="77777777" w:rsidR="00312434" w:rsidRDefault="00000000">
      <w:pPr>
        <w:spacing w:after="0"/>
      </w:pPr>
      <w:r>
        <w:rPr>
          <w:b/>
          <w:color w:val="000000"/>
        </w:rPr>
        <w:t xml:space="preserve">Art. 145 </w:t>
      </w:r>
    </w:p>
    <w:p w14:paraId="4F2DFB6A" w14:textId="77777777" w:rsidR="00312434" w:rsidRDefault="00000000">
      <w:pPr>
        <w:spacing w:after="0"/>
      </w:pPr>
      <w:r>
        <w:rPr>
          <w:color w:val="000000"/>
        </w:rPr>
        <w:t>(1)</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sunt </w:t>
      </w:r>
      <w:proofErr w:type="spellStart"/>
      <w:r>
        <w:rPr>
          <w:color w:val="000000"/>
        </w:rPr>
        <w:t>finanţate</w:t>
      </w:r>
      <w:proofErr w:type="spellEnd"/>
      <w:r>
        <w:rPr>
          <w:color w:val="000000"/>
        </w:rPr>
        <w:t xml:space="preserve"> de la bugetul de stat, de către Ministerul </w:t>
      </w:r>
      <w:proofErr w:type="spellStart"/>
      <w:r>
        <w:rPr>
          <w:color w:val="000000"/>
        </w:rPr>
        <w:t>Educaţiei</w:t>
      </w:r>
      <w:proofErr w:type="spellEnd"/>
      <w:r>
        <w:rPr>
          <w:color w:val="000000"/>
        </w:rPr>
        <w:t>, prin DJIP/DMBIP.</w:t>
      </w:r>
    </w:p>
    <w:p w14:paraId="3212E98D" w14:textId="77777777" w:rsidR="00312434" w:rsidRDefault="00000000">
      <w:pPr>
        <w:spacing w:before="26" w:after="0"/>
      </w:pPr>
      <w:r>
        <w:rPr>
          <w:color w:val="000000"/>
        </w:rPr>
        <w:t xml:space="preserve">(2)Palatul </w:t>
      </w:r>
      <w:proofErr w:type="spellStart"/>
      <w:r>
        <w:rPr>
          <w:color w:val="000000"/>
        </w:rPr>
        <w:t>Naţional</w:t>
      </w:r>
      <w:proofErr w:type="spellEnd"/>
      <w:r>
        <w:rPr>
          <w:color w:val="000000"/>
        </w:rPr>
        <w:t xml:space="preserve"> al Copiilor din </w:t>
      </w:r>
      <w:proofErr w:type="spellStart"/>
      <w:r>
        <w:rPr>
          <w:color w:val="000000"/>
        </w:rPr>
        <w:t>Bucureşti</w:t>
      </w:r>
      <w:proofErr w:type="spellEnd"/>
      <w:r>
        <w:rPr>
          <w:color w:val="000000"/>
        </w:rPr>
        <w:t xml:space="preserve"> este </w:t>
      </w:r>
      <w:proofErr w:type="spellStart"/>
      <w:r>
        <w:rPr>
          <w:color w:val="000000"/>
        </w:rPr>
        <w:t>finanţat</w:t>
      </w:r>
      <w:proofErr w:type="spellEnd"/>
      <w:r>
        <w:rPr>
          <w:color w:val="000000"/>
        </w:rPr>
        <w:t xml:space="preserve"> direct de Ministerul </w:t>
      </w:r>
      <w:proofErr w:type="spellStart"/>
      <w:r>
        <w:rPr>
          <w:color w:val="000000"/>
        </w:rPr>
        <w:t>Educaţiei</w:t>
      </w:r>
      <w:proofErr w:type="spellEnd"/>
      <w:r>
        <w:rPr>
          <w:color w:val="000000"/>
        </w:rPr>
        <w:t>.</w:t>
      </w:r>
    </w:p>
    <w:p w14:paraId="1A968A1C" w14:textId="77777777" w:rsidR="00312434" w:rsidRDefault="00000000">
      <w:pPr>
        <w:spacing w:before="26" w:after="0"/>
      </w:pPr>
      <w:r>
        <w:rPr>
          <w:color w:val="000000"/>
        </w:rPr>
        <w:t>(3)</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pot fi </w:t>
      </w:r>
      <w:proofErr w:type="spellStart"/>
      <w:r>
        <w:rPr>
          <w:color w:val="000000"/>
        </w:rPr>
        <w:t>finanţate</w:t>
      </w:r>
      <w:proofErr w:type="spellEnd"/>
      <w:r>
        <w:rPr>
          <w:color w:val="000000"/>
        </w:rPr>
        <w:t xml:space="preserve"> </w:t>
      </w:r>
      <w:proofErr w:type="spellStart"/>
      <w:r>
        <w:rPr>
          <w:color w:val="000000"/>
        </w:rPr>
        <w:t>şi</w:t>
      </w:r>
      <w:proofErr w:type="spellEnd"/>
      <w:r>
        <w:rPr>
          <w:color w:val="000000"/>
        </w:rPr>
        <w:t xml:space="preserve"> de către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şi</w:t>
      </w:r>
      <w:proofErr w:type="spellEnd"/>
      <w:r>
        <w:rPr>
          <w:color w:val="000000"/>
        </w:rPr>
        <w:t xml:space="preserve"> </w:t>
      </w:r>
      <w:proofErr w:type="spellStart"/>
      <w:r>
        <w:rPr>
          <w:color w:val="000000"/>
        </w:rPr>
        <w:t>judeţene</w:t>
      </w:r>
      <w:proofErr w:type="spellEnd"/>
      <w:r>
        <w:rPr>
          <w:color w:val="000000"/>
        </w:rPr>
        <w:t>, prin hotărâri proprii.</w:t>
      </w:r>
    </w:p>
    <w:p w14:paraId="1C3D1D61" w14:textId="77777777" w:rsidR="00312434" w:rsidRDefault="00000000">
      <w:pPr>
        <w:spacing w:before="26" w:after="0"/>
      </w:pPr>
      <w:r>
        <w:rPr>
          <w:color w:val="000000"/>
        </w:rPr>
        <w:t xml:space="preserve">(4)Proiectele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organizate la nivel </w:t>
      </w:r>
      <w:proofErr w:type="spellStart"/>
      <w:r>
        <w:rPr>
          <w:color w:val="000000"/>
        </w:rPr>
        <w:t>naţional</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w:t>
      </w:r>
      <w:proofErr w:type="spellEnd"/>
      <w:r>
        <w:rPr>
          <w:color w:val="000000"/>
        </w:rPr>
        <w:t xml:space="preserve"> primesc </w:t>
      </w:r>
      <w:proofErr w:type="spellStart"/>
      <w:r>
        <w:rPr>
          <w:color w:val="000000"/>
        </w:rPr>
        <w:t>finanţare</w:t>
      </w:r>
      <w:proofErr w:type="spellEnd"/>
      <w:r>
        <w:rPr>
          <w:color w:val="000000"/>
        </w:rPr>
        <w:t xml:space="preserve"> de la Ministerul </w:t>
      </w:r>
      <w:proofErr w:type="spellStart"/>
      <w:r>
        <w:rPr>
          <w:color w:val="000000"/>
        </w:rPr>
        <w:t>Educaţiei</w:t>
      </w:r>
      <w:proofErr w:type="spellEnd"/>
      <w:r>
        <w:rPr>
          <w:color w:val="000000"/>
        </w:rPr>
        <w:t xml:space="preserve">, în urma evaluării acestora, conform regulamentului aprobat prin ordin al ministrului </w:t>
      </w:r>
      <w:proofErr w:type="spellStart"/>
      <w:r>
        <w:rPr>
          <w:color w:val="000000"/>
        </w:rPr>
        <w:t>educaţiei</w:t>
      </w:r>
      <w:proofErr w:type="spellEnd"/>
      <w:r>
        <w:rPr>
          <w:color w:val="000000"/>
        </w:rPr>
        <w:t xml:space="preserve">. Proiectele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pot fi organizate sub formă de: concursuri, festivaluri, campionate, proiecte sociale, de voluntariat sau caritabile, spectacole, </w:t>
      </w:r>
      <w:proofErr w:type="spellStart"/>
      <w:r>
        <w:rPr>
          <w:color w:val="000000"/>
        </w:rPr>
        <w:t>expoziţii</w:t>
      </w:r>
      <w:proofErr w:type="spellEnd"/>
      <w:r>
        <w:rPr>
          <w:color w:val="000000"/>
        </w:rPr>
        <w:t xml:space="preserve">, simpozioane, concerte, turnee, tabere de profil </w:t>
      </w:r>
      <w:proofErr w:type="spellStart"/>
      <w:r>
        <w:rPr>
          <w:color w:val="000000"/>
        </w:rPr>
        <w:t>şi</w:t>
      </w:r>
      <w:proofErr w:type="spellEnd"/>
      <w:r>
        <w:rPr>
          <w:color w:val="000000"/>
        </w:rPr>
        <w:t xml:space="preserve"> alte categorii de </w:t>
      </w:r>
      <w:proofErr w:type="spellStart"/>
      <w:r>
        <w:rPr>
          <w:color w:val="000000"/>
        </w:rPr>
        <w:t>activităţi</w:t>
      </w:r>
      <w:proofErr w:type="spellEnd"/>
      <w:r>
        <w:rPr>
          <w:color w:val="000000"/>
        </w:rPr>
        <w:t xml:space="preserve"> specifice.</w:t>
      </w:r>
    </w:p>
    <w:p w14:paraId="6F9CD778" w14:textId="77777777" w:rsidR="00312434" w:rsidRDefault="00000000">
      <w:pPr>
        <w:spacing w:before="26" w:after="0"/>
      </w:pPr>
      <w:r>
        <w:rPr>
          <w:color w:val="000000"/>
        </w:rPr>
        <w:t xml:space="preserve">(5)Proiectele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prevăzute la alin. (4) pot fi </w:t>
      </w:r>
      <w:proofErr w:type="spellStart"/>
      <w:r>
        <w:rPr>
          <w:color w:val="000000"/>
        </w:rPr>
        <w:t>finanţate</w:t>
      </w:r>
      <w:proofErr w:type="spellEnd"/>
      <w:r>
        <w:rPr>
          <w:color w:val="000000"/>
        </w:rPr>
        <w:t xml:space="preserve"> </w:t>
      </w:r>
      <w:proofErr w:type="spellStart"/>
      <w:r>
        <w:rPr>
          <w:color w:val="000000"/>
        </w:rPr>
        <w:t>şi</w:t>
      </w:r>
      <w:proofErr w:type="spellEnd"/>
      <w:r>
        <w:rPr>
          <w:color w:val="000000"/>
        </w:rPr>
        <w:t xml:space="preserve"> de către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prin hotărâri proprii.</w:t>
      </w:r>
    </w:p>
    <w:p w14:paraId="6F031080" w14:textId="77777777" w:rsidR="00312434" w:rsidRDefault="00000000">
      <w:pPr>
        <w:spacing w:before="26" w:after="0"/>
      </w:pPr>
      <w:r>
        <w:rPr>
          <w:color w:val="000000"/>
        </w:rPr>
        <w:t>(6)</w:t>
      </w:r>
      <w:r>
        <w:rPr>
          <w:b/>
          <w:color w:val="000000"/>
        </w:rPr>
        <w:t xml:space="preserve">Calendarul proiectelor de </w:t>
      </w:r>
      <w:proofErr w:type="spellStart"/>
      <w:r>
        <w:rPr>
          <w:b/>
          <w:color w:val="000000"/>
        </w:rPr>
        <w:t>educaţie</w:t>
      </w:r>
      <w:proofErr w:type="spellEnd"/>
      <w:r>
        <w:rPr>
          <w:b/>
          <w:color w:val="000000"/>
        </w:rPr>
        <w:t xml:space="preserve"> </w:t>
      </w:r>
      <w:proofErr w:type="spellStart"/>
      <w:r>
        <w:rPr>
          <w:b/>
          <w:color w:val="000000"/>
        </w:rPr>
        <w:t>extraşcolară</w:t>
      </w:r>
      <w:proofErr w:type="spellEnd"/>
      <w:r>
        <w:rPr>
          <w:b/>
          <w:color w:val="000000"/>
        </w:rPr>
        <w:t xml:space="preserve"> este aprobat anual, prin ordin al ministrului </w:t>
      </w:r>
      <w:proofErr w:type="spellStart"/>
      <w:r>
        <w:rPr>
          <w:b/>
          <w:color w:val="000000"/>
        </w:rPr>
        <w:t>educaţiei</w:t>
      </w:r>
      <w:proofErr w:type="spellEnd"/>
      <w:r>
        <w:rPr>
          <w:b/>
          <w:color w:val="000000"/>
        </w:rPr>
        <w:t xml:space="preserve">, pe baza unor proceduri specifice de evaluare </w:t>
      </w:r>
      <w:proofErr w:type="spellStart"/>
      <w:r>
        <w:rPr>
          <w:b/>
          <w:color w:val="000000"/>
        </w:rPr>
        <w:t>şi</w:t>
      </w:r>
      <w:proofErr w:type="spellEnd"/>
      <w:r>
        <w:rPr>
          <w:b/>
          <w:color w:val="000000"/>
        </w:rPr>
        <w:t xml:space="preserve"> cuprinde:</w:t>
      </w:r>
    </w:p>
    <w:p w14:paraId="639CECB8" w14:textId="77777777" w:rsidR="00312434" w:rsidRDefault="00000000">
      <w:pPr>
        <w:spacing w:after="0"/>
      </w:pPr>
      <w:r>
        <w:rPr>
          <w:color w:val="000000"/>
        </w:rPr>
        <w:t xml:space="preserve">a)calendarul proiectelor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w:t>
      </w:r>
      <w:proofErr w:type="spellStart"/>
      <w:r>
        <w:rPr>
          <w:color w:val="000000"/>
        </w:rPr>
        <w:t>cofinanţate</w:t>
      </w:r>
      <w:proofErr w:type="spellEnd"/>
      <w:r>
        <w:rPr>
          <w:color w:val="000000"/>
        </w:rPr>
        <w:t xml:space="preserve"> de Ministerul </w:t>
      </w:r>
      <w:proofErr w:type="spellStart"/>
      <w:r>
        <w:rPr>
          <w:color w:val="000000"/>
        </w:rPr>
        <w:t>Educaţiei</w:t>
      </w:r>
      <w:proofErr w:type="spellEnd"/>
      <w:r>
        <w:rPr>
          <w:color w:val="000000"/>
        </w:rPr>
        <w:t>;</w:t>
      </w:r>
    </w:p>
    <w:p w14:paraId="1632302E" w14:textId="77777777" w:rsidR="00312434" w:rsidRDefault="00000000">
      <w:pPr>
        <w:spacing w:after="0"/>
      </w:pPr>
      <w:r>
        <w:rPr>
          <w:color w:val="000000"/>
        </w:rPr>
        <w:t xml:space="preserve">b)calendarul proiectelor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fără </w:t>
      </w:r>
      <w:proofErr w:type="spellStart"/>
      <w:r>
        <w:rPr>
          <w:color w:val="000000"/>
        </w:rPr>
        <w:t>finanţare</w:t>
      </w:r>
      <w:proofErr w:type="spellEnd"/>
      <w:r>
        <w:rPr>
          <w:color w:val="000000"/>
        </w:rPr>
        <w:t xml:space="preserve"> din partea Ministerului </w:t>
      </w:r>
      <w:proofErr w:type="spellStart"/>
      <w:r>
        <w:rPr>
          <w:color w:val="000000"/>
        </w:rPr>
        <w:t>Educaţiei</w:t>
      </w:r>
      <w:proofErr w:type="spellEnd"/>
      <w:r>
        <w:rPr>
          <w:color w:val="000000"/>
        </w:rPr>
        <w:t>;</w:t>
      </w:r>
    </w:p>
    <w:p w14:paraId="1E6F0651" w14:textId="77777777" w:rsidR="00312434" w:rsidRDefault="00000000">
      <w:pPr>
        <w:spacing w:after="0"/>
      </w:pPr>
      <w:r>
        <w:rPr>
          <w:color w:val="000000"/>
        </w:rPr>
        <w:t xml:space="preserve">c)calendarul proiectelor regionale </w:t>
      </w:r>
      <w:proofErr w:type="spellStart"/>
      <w:r>
        <w:rPr>
          <w:color w:val="000000"/>
        </w:rPr>
        <w:t>şi</w:t>
      </w:r>
      <w:proofErr w:type="spellEnd"/>
      <w:r>
        <w:rPr>
          <w:color w:val="000000"/>
        </w:rPr>
        <w:t xml:space="preserve"> </w:t>
      </w:r>
      <w:proofErr w:type="spellStart"/>
      <w:r>
        <w:rPr>
          <w:color w:val="000000"/>
        </w:rPr>
        <w:t>interjudeţene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24520E58" w14:textId="77777777" w:rsidR="00312434" w:rsidRDefault="00000000">
      <w:pPr>
        <w:spacing w:before="26" w:after="0"/>
      </w:pPr>
      <w:r>
        <w:rPr>
          <w:color w:val="000000"/>
        </w:rPr>
        <w:t xml:space="preserve">(7)La nivel </w:t>
      </w:r>
      <w:proofErr w:type="spellStart"/>
      <w:r>
        <w:rPr>
          <w:color w:val="000000"/>
        </w:rPr>
        <w:t>judeţean</w:t>
      </w:r>
      <w:proofErr w:type="spellEnd"/>
      <w:r>
        <w:rPr>
          <w:color w:val="000000"/>
        </w:rPr>
        <w:t xml:space="preserve">/al municipiului </w:t>
      </w:r>
      <w:proofErr w:type="spellStart"/>
      <w:r>
        <w:rPr>
          <w:color w:val="000000"/>
        </w:rPr>
        <w:t>Bucureşti</w:t>
      </w:r>
      <w:proofErr w:type="spellEnd"/>
      <w:r>
        <w:rPr>
          <w:color w:val="000000"/>
        </w:rPr>
        <w:t xml:space="preserve"> se aprobă Calendarul de proiecte </w:t>
      </w:r>
      <w:proofErr w:type="spellStart"/>
      <w:r>
        <w:rPr>
          <w:color w:val="000000"/>
        </w:rPr>
        <w:t>judeţene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/Calendarul municipiului </w:t>
      </w:r>
      <w:proofErr w:type="spellStart"/>
      <w:r>
        <w:rPr>
          <w:color w:val="000000"/>
        </w:rPr>
        <w:t>Bucureşti</w:t>
      </w:r>
      <w:proofErr w:type="spellEnd"/>
      <w:r>
        <w:rPr>
          <w:color w:val="000000"/>
        </w:rPr>
        <w:t xml:space="preserve"> de proiecte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7AFD134B" w14:textId="77777777" w:rsidR="00312434" w:rsidRDefault="00000000">
      <w:pPr>
        <w:spacing w:before="26" w:after="0"/>
      </w:pPr>
      <w:r>
        <w:rPr>
          <w:noProof/>
        </w:rPr>
        <w:drawing>
          <wp:inline distT="0" distB="0" distL="0" distR="0" wp14:anchorId="1C29EE6F" wp14:editId="0FACC908">
            <wp:extent cx="152400" cy="152400"/>
            <wp:effectExtent l="0" t="0" r="0" b="0"/>
            <wp:docPr id="427967873" name="Picture 42796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(8)Întocmirea calendarelor de proiecte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va avea la bază un regulament specific, aprobat prin ordin al ministrului </w:t>
      </w:r>
      <w:proofErr w:type="spellStart"/>
      <w:r>
        <w:rPr>
          <w:color w:val="000000"/>
        </w:rPr>
        <w:t>educaţiei</w:t>
      </w:r>
      <w:proofErr w:type="spellEnd"/>
      <w:r>
        <w:rPr>
          <w:color w:val="000000"/>
        </w:rPr>
        <w:t>.</w:t>
      </w:r>
    </w:p>
    <w:p w14:paraId="59DA0F78" w14:textId="77777777" w:rsidR="00312434" w:rsidRDefault="00000000">
      <w:pPr>
        <w:spacing w:before="26" w:after="0"/>
      </w:pPr>
      <w:r>
        <w:rPr>
          <w:color w:val="000000"/>
        </w:rPr>
        <w:t>(9)</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inclusiv cluburile sportive </w:t>
      </w:r>
      <w:proofErr w:type="spellStart"/>
      <w:r>
        <w:rPr>
          <w:color w:val="000000"/>
        </w:rPr>
        <w:t>şcolare</w:t>
      </w:r>
      <w:proofErr w:type="spellEnd"/>
      <w:r>
        <w:rPr>
          <w:color w:val="000000"/>
        </w:rPr>
        <w:t xml:space="preserve">, pot fi preluate de </w:t>
      </w:r>
      <w:proofErr w:type="spellStart"/>
      <w:r>
        <w:rPr>
          <w:color w:val="000000"/>
        </w:rPr>
        <w:t>autorităţile</w:t>
      </w:r>
      <w:proofErr w:type="spellEnd"/>
      <w:r>
        <w:rPr>
          <w:color w:val="000000"/>
        </w:rPr>
        <w:t xml:space="preserve"> publice locale, în baza solicitării acestora,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cu respectarea prevederilor legale privind transferul drepturilor de </w:t>
      </w:r>
      <w:r>
        <w:rPr>
          <w:color w:val="000000"/>
        </w:rPr>
        <w:lastRenderedPageBreak/>
        <w:t xml:space="preserve">proprietate a terenurilor </w:t>
      </w:r>
      <w:proofErr w:type="spellStart"/>
      <w:r>
        <w:rPr>
          <w:color w:val="000000"/>
        </w:rPr>
        <w:t>şi</w:t>
      </w:r>
      <w:proofErr w:type="spellEnd"/>
      <w:r>
        <w:rPr>
          <w:color w:val="000000"/>
        </w:rPr>
        <w:t xml:space="preserve"> clădirilor. Oportunitatea </w:t>
      </w:r>
      <w:proofErr w:type="spellStart"/>
      <w:r>
        <w:rPr>
          <w:color w:val="000000"/>
        </w:rPr>
        <w:t>iniţierii</w:t>
      </w:r>
      <w:proofErr w:type="spellEnd"/>
      <w:r>
        <w:rPr>
          <w:color w:val="000000"/>
        </w:rPr>
        <w:t xml:space="preserve"> hotărârii Guvernului se aprobă prin memorandum care cuprinde justificarea obiectivă </w:t>
      </w:r>
      <w:proofErr w:type="spellStart"/>
      <w:r>
        <w:rPr>
          <w:color w:val="000000"/>
        </w:rPr>
        <w:t>şi</w:t>
      </w:r>
      <w:proofErr w:type="spellEnd"/>
      <w:r>
        <w:rPr>
          <w:color w:val="000000"/>
        </w:rPr>
        <w:t xml:space="preserve"> temeinică a acesteia.</w:t>
      </w:r>
    </w:p>
    <w:p w14:paraId="1D9045BD" w14:textId="77777777" w:rsidR="00312434" w:rsidRDefault="00000000">
      <w:pPr>
        <w:spacing w:before="26" w:after="0"/>
      </w:pPr>
      <w:r>
        <w:rPr>
          <w:color w:val="000000"/>
        </w:rPr>
        <w:t>(10)</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aflate în subordinea </w:t>
      </w:r>
      <w:proofErr w:type="spellStart"/>
      <w:r>
        <w:rPr>
          <w:color w:val="000000"/>
        </w:rPr>
        <w:t>autorităţilor</w:t>
      </w:r>
      <w:proofErr w:type="spellEnd"/>
      <w:r>
        <w:rPr>
          <w:color w:val="000000"/>
        </w:rPr>
        <w:t xml:space="preserve"> publice locale, preluate conform alin. (9), sunt coordonate metodologic de Ministerul </w:t>
      </w:r>
      <w:proofErr w:type="spellStart"/>
      <w:r>
        <w:rPr>
          <w:color w:val="000000"/>
        </w:rPr>
        <w:t>Educaţiei</w:t>
      </w:r>
      <w:proofErr w:type="spellEnd"/>
      <w:r>
        <w:rPr>
          <w:color w:val="000000"/>
        </w:rPr>
        <w:t xml:space="preserve">, prin structurile abilitate, în conformitate cu regulamentul prevăzut la art. 29 alin. (13), iar </w:t>
      </w:r>
      <w:proofErr w:type="spellStart"/>
      <w:r>
        <w:rPr>
          <w:color w:val="000000"/>
        </w:rPr>
        <w:t>finanţarea</w:t>
      </w:r>
      <w:proofErr w:type="spellEnd"/>
      <w:r>
        <w:rPr>
          <w:color w:val="000000"/>
        </w:rPr>
        <w:t xml:space="preserve"> aferentă acestora este alocată </w:t>
      </w:r>
      <w:proofErr w:type="spellStart"/>
      <w:r>
        <w:rPr>
          <w:color w:val="000000"/>
        </w:rPr>
        <w:t>autorităţilor</w:t>
      </w:r>
      <w:proofErr w:type="spellEnd"/>
      <w:r>
        <w:rPr>
          <w:color w:val="000000"/>
        </w:rPr>
        <w:t xml:space="preserve"> publice locale.</w:t>
      </w:r>
    </w:p>
    <w:p w14:paraId="42D020A7" w14:textId="77777777" w:rsidR="00312434" w:rsidRDefault="00000000">
      <w:pPr>
        <w:spacing w:before="26" w:after="0"/>
      </w:pPr>
      <w:r>
        <w:rPr>
          <w:color w:val="000000"/>
        </w:rPr>
        <w:t xml:space="preserve">(11)Terenurile </w:t>
      </w:r>
      <w:proofErr w:type="spellStart"/>
      <w:r>
        <w:rPr>
          <w:color w:val="000000"/>
        </w:rPr>
        <w:t>şi</w:t>
      </w:r>
      <w:proofErr w:type="spellEnd"/>
      <w:r>
        <w:rPr>
          <w:color w:val="000000"/>
        </w:rPr>
        <w:t xml:space="preserve"> clădirile preluate în baza alin. (9) nu </w:t>
      </w:r>
      <w:proofErr w:type="spellStart"/>
      <w:r>
        <w:rPr>
          <w:color w:val="000000"/>
        </w:rPr>
        <w:t>îşi</w:t>
      </w:r>
      <w:proofErr w:type="spellEnd"/>
      <w:r>
        <w:rPr>
          <w:color w:val="000000"/>
        </w:rPr>
        <w:t xml:space="preserve"> pot schimba </w:t>
      </w:r>
      <w:proofErr w:type="spellStart"/>
      <w:r>
        <w:rPr>
          <w:color w:val="000000"/>
        </w:rPr>
        <w:t>destinaţia</w:t>
      </w:r>
      <w:proofErr w:type="spellEnd"/>
      <w:r>
        <w:rPr>
          <w:color w:val="000000"/>
        </w:rPr>
        <w:t xml:space="preserve">, sub </w:t>
      </w:r>
      <w:proofErr w:type="spellStart"/>
      <w:r>
        <w:rPr>
          <w:color w:val="000000"/>
        </w:rPr>
        <w:t>sancţiunea</w:t>
      </w:r>
      <w:proofErr w:type="spellEnd"/>
      <w:r>
        <w:rPr>
          <w:color w:val="000000"/>
        </w:rPr>
        <w:t xml:space="preserve"> prevăzută la art. 146 alin. (14).</w:t>
      </w:r>
    </w:p>
    <w:p w14:paraId="45817AF6" w14:textId="77777777" w:rsidR="00312434" w:rsidRDefault="00000000">
      <w:pPr>
        <w:spacing w:before="26" w:after="0"/>
      </w:pPr>
      <w:r>
        <w:rPr>
          <w:color w:val="000000"/>
        </w:rPr>
        <w:t xml:space="preserve">(12)Actele de schimbare a </w:t>
      </w:r>
      <w:proofErr w:type="spellStart"/>
      <w:r>
        <w:rPr>
          <w:color w:val="000000"/>
        </w:rPr>
        <w:t>destinaţiei</w:t>
      </w:r>
      <w:proofErr w:type="spellEnd"/>
      <w:r>
        <w:rPr>
          <w:color w:val="000000"/>
        </w:rPr>
        <w:t xml:space="preserve"> terenurilor </w:t>
      </w:r>
      <w:proofErr w:type="spellStart"/>
      <w:r>
        <w:rPr>
          <w:color w:val="000000"/>
        </w:rPr>
        <w:t>şi</w:t>
      </w:r>
      <w:proofErr w:type="spellEnd"/>
      <w:r>
        <w:rPr>
          <w:color w:val="000000"/>
        </w:rPr>
        <w:t xml:space="preserve"> clădirilor, efectuate cu încălcarea </w:t>
      </w:r>
      <w:proofErr w:type="spellStart"/>
      <w:r>
        <w:rPr>
          <w:color w:val="000000"/>
        </w:rPr>
        <w:t>dispoziţiilor</w:t>
      </w:r>
      <w:proofErr w:type="spellEnd"/>
      <w:r>
        <w:rPr>
          <w:color w:val="000000"/>
        </w:rPr>
        <w:t xml:space="preserve"> alin. (11), sunt nule de drept.</w:t>
      </w:r>
    </w:p>
    <w:p w14:paraId="13571679" w14:textId="77777777" w:rsidR="00312434" w:rsidRDefault="00312434">
      <w:pPr>
        <w:spacing w:after="0"/>
      </w:pPr>
    </w:p>
    <w:p w14:paraId="0F05D10A" w14:textId="77777777" w:rsidR="00312434" w:rsidRDefault="00000000">
      <w:pPr>
        <w:spacing w:before="80" w:after="0"/>
        <w:jc w:val="center"/>
      </w:pPr>
      <w:r>
        <w:rPr>
          <w:b/>
          <w:color w:val="000000"/>
        </w:rPr>
        <w:t xml:space="preserve">SECŢIUNEA 3:Baza materială a </w:t>
      </w:r>
      <w:proofErr w:type="spellStart"/>
      <w:r>
        <w:rPr>
          <w:b/>
          <w:color w:val="000000"/>
        </w:rPr>
        <w:t>învăţământului</w:t>
      </w:r>
      <w:proofErr w:type="spellEnd"/>
      <w:r>
        <w:rPr>
          <w:b/>
          <w:color w:val="000000"/>
        </w:rPr>
        <w:t xml:space="preserve"> preuniversitar</w:t>
      </w:r>
    </w:p>
    <w:p w14:paraId="6D311F22" w14:textId="77777777" w:rsidR="00312434" w:rsidRDefault="00312434">
      <w:pPr>
        <w:spacing w:before="80" w:after="0"/>
      </w:pPr>
    </w:p>
    <w:p w14:paraId="10844587" w14:textId="77777777" w:rsidR="00312434" w:rsidRDefault="00000000">
      <w:pPr>
        <w:spacing w:after="0"/>
      </w:pPr>
      <w:r>
        <w:rPr>
          <w:b/>
          <w:color w:val="000000"/>
        </w:rPr>
        <w:t xml:space="preserve">Art. 146 </w:t>
      </w:r>
    </w:p>
    <w:p w14:paraId="3D6C0E5B" w14:textId="77777777" w:rsidR="00312434" w:rsidRDefault="00000000">
      <w:pPr>
        <w:spacing w:after="0"/>
      </w:pPr>
      <w:r>
        <w:rPr>
          <w:color w:val="000000"/>
        </w:rPr>
        <w:t>(1)</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w:t>
      </w:r>
      <w:proofErr w:type="spellStart"/>
      <w:r>
        <w:rPr>
          <w:b/>
          <w:color w:val="000000"/>
        </w:rPr>
        <w:t>şi</w:t>
      </w:r>
      <w:proofErr w:type="spellEnd"/>
      <w:r>
        <w:rPr>
          <w:b/>
          <w:color w:val="000000"/>
        </w:rPr>
        <w:t xml:space="preserve"> de </w:t>
      </w:r>
      <w:proofErr w:type="spellStart"/>
      <w:r>
        <w:rPr>
          <w:b/>
          <w:color w:val="000000"/>
        </w:rPr>
        <w:t>educaţie</w:t>
      </w:r>
      <w:proofErr w:type="spellEnd"/>
      <w:r>
        <w:rPr>
          <w:b/>
          <w:color w:val="000000"/>
        </w:rPr>
        <w:t xml:space="preserve"> </w:t>
      </w:r>
      <w:proofErr w:type="spellStart"/>
      <w:r>
        <w:rPr>
          <w:b/>
          <w:color w:val="000000"/>
        </w:rPr>
        <w:t>extraşcolară</w:t>
      </w:r>
      <w:proofErr w:type="spellEnd"/>
      <w:r>
        <w:rPr>
          <w:b/>
          <w:color w:val="000000"/>
        </w:rPr>
        <w:t xml:space="preserve"> pot </w:t>
      </w:r>
      <w:proofErr w:type="spellStart"/>
      <w:r>
        <w:rPr>
          <w:b/>
          <w:color w:val="000000"/>
        </w:rPr>
        <w:t>deţine</w:t>
      </w:r>
      <w:proofErr w:type="spellEnd"/>
      <w:r>
        <w:rPr>
          <w:b/>
          <w:color w:val="000000"/>
        </w:rPr>
        <w:t xml:space="preserve"> </w:t>
      </w:r>
      <w:proofErr w:type="spellStart"/>
      <w:r>
        <w:rPr>
          <w:b/>
          <w:color w:val="000000"/>
        </w:rPr>
        <w:t>şi</w:t>
      </w:r>
      <w:proofErr w:type="spellEnd"/>
      <w:r>
        <w:rPr>
          <w:b/>
          <w:color w:val="000000"/>
        </w:rPr>
        <w:t>/sau administra:</w:t>
      </w:r>
    </w:p>
    <w:p w14:paraId="756F8961" w14:textId="77777777" w:rsidR="00312434" w:rsidRDefault="00000000">
      <w:pPr>
        <w:spacing w:after="0"/>
      </w:pPr>
      <w:r>
        <w:rPr>
          <w:color w:val="000000"/>
        </w:rPr>
        <w:t xml:space="preserve">a)bunuri proprietate publică -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de stat;</w:t>
      </w:r>
    </w:p>
    <w:p w14:paraId="52F643A6" w14:textId="77777777" w:rsidR="00312434" w:rsidRDefault="00000000">
      <w:pPr>
        <w:spacing w:after="0"/>
      </w:pPr>
      <w:r>
        <w:rPr>
          <w:color w:val="000000"/>
        </w:rPr>
        <w:t xml:space="preserve">b)bunuri proprietate privată -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particulare;</w:t>
      </w:r>
    </w:p>
    <w:p w14:paraId="4C8E296C" w14:textId="77777777" w:rsidR="00312434" w:rsidRDefault="00000000">
      <w:pPr>
        <w:spacing w:after="0"/>
      </w:pPr>
      <w:r>
        <w:rPr>
          <w:color w:val="000000"/>
        </w:rPr>
        <w:t xml:space="preserve">c)bunuri proprietate publică </w:t>
      </w:r>
      <w:proofErr w:type="spellStart"/>
      <w:r>
        <w:rPr>
          <w:color w:val="000000"/>
        </w:rPr>
        <w:t>şi</w:t>
      </w:r>
      <w:proofErr w:type="spellEnd"/>
      <w:r>
        <w:rPr>
          <w:color w:val="000000"/>
        </w:rPr>
        <w:t xml:space="preserve">/sau privată, în </w:t>
      </w:r>
      <w:proofErr w:type="spellStart"/>
      <w:r>
        <w:rPr>
          <w:color w:val="000000"/>
        </w:rPr>
        <w:t>funcţie</w:t>
      </w:r>
      <w:proofErr w:type="spellEnd"/>
      <w:r>
        <w:rPr>
          <w:color w:val="000000"/>
        </w:rPr>
        <w:t xml:space="preserve"> de entitatea care le-a </w:t>
      </w:r>
      <w:proofErr w:type="spellStart"/>
      <w:r>
        <w:rPr>
          <w:color w:val="000000"/>
        </w:rPr>
        <w:t>înfiinţat</w:t>
      </w:r>
      <w:proofErr w:type="spellEnd"/>
      <w:r>
        <w:rPr>
          <w:color w:val="000000"/>
        </w:rPr>
        <w:t xml:space="preserve"> -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confesionale.</w:t>
      </w:r>
    </w:p>
    <w:p w14:paraId="04D7E037" w14:textId="77777777" w:rsidR="00312434" w:rsidRDefault="00312434">
      <w:pPr>
        <w:spacing w:after="0"/>
      </w:pPr>
    </w:p>
    <w:p w14:paraId="68C1587F" w14:textId="77777777" w:rsidR="00312434" w:rsidRDefault="00000000">
      <w:pPr>
        <w:spacing w:before="26" w:after="0"/>
      </w:pPr>
      <w:r>
        <w:rPr>
          <w:color w:val="000000"/>
        </w:rPr>
        <w:t xml:space="preserve">(2)Terenurile </w:t>
      </w:r>
      <w:proofErr w:type="spellStart"/>
      <w:r>
        <w:rPr>
          <w:color w:val="000000"/>
        </w:rPr>
        <w:t>şi</w:t>
      </w:r>
      <w:proofErr w:type="spellEnd"/>
      <w:r>
        <w:rPr>
          <w:color w:val="000000"/>
        </w:rPr>
        <w:t xml:space="preserve"> clădirile în care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fac parte din domeniul public local </w:t>
      </w:r>
      <w:proofErr w:type="spellStart"/>
      <w:r>
        <w:rPr>
          <w:color w:val="000000"/>
        </w:rPr>
        <w:t>şi</w:t>
      </w:r>
      <w:proofErr w:type="spellEnd"/>
      <w:r>
        <w:rPr>
          <w:color w:val="000000"/>
        </w:rPr>
        <w:t xml:space="preserve"> sunt administrate de către consiliile locale. Celelalte componente ale bazei materiale sunt de drept proprietatea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w:t>
      </w:r>
      <w:proofErr w:type="spellStart"/>
      <w:r>
        <w:rPr>
          <w:color w:val="000000"/>
        </w:rPr>
        <w:t>şi</w:t>
      </w:r>
      <w:proofErr w:type="spellEnd"/>
      <w:r>
        <w:rPr>
          <w:color w:val="000000"/>
        </w:rPr>
        <w:t xml:space="preserve"> sunt administrate de către acestea prin consiliile de </w:t>
      </w:r>
      <w:proofErr w:type="spellStart"/>
      <w:r>
        <w:rPr>
          <w:color w:val="000000"/>
        </w:rPr>
        <w:t>administraţie</w:t>
      </w:r>
      <w:proofErr w:type="spellEnd"/>
      <w:r>
        <w:rPr>
          <w:color w:val="000000"/>
        </w:rPr>
        <w:t xml:space="preserve">, conform </w:t>
      </w:r>
      <w:proofErr w:type="spellStart"/>
      <w:r>
        <w:rPr>
          <w:color w:val="000000"/>
        </w:rPr>
        <w:t>legislaţiei</w:t>
      </w:r>
      <w:proofErr w:type="spellEnd"/>
      <w:r>
        <w:rPr>
          <w:color w:val="000000"/>
        </w:rPr>
        <w:t xml:space="preserve"> în vigoare.</w:t>
      </w:r>
    </w:p>
    <w:p w14:paraId="5C6CFB05" w14:textId="77777777" w:rsidR="00312434" w:rsidRDefault="00000000">
      <w:pPr>
        <w:spacing w:before="26" w:after="0"/>
      </w:pPr>
      <w:r>
        <w:rPr>
          <w:color w:val="000000"/>
        </w:rPr>
        <w:t xml:space="preserve">(3)Terenurile </w:t>
      </w:r>
      <w:proofErr w:type="spellStart"/>
      <w:r>
        <w:rPr>
          <w:color w:val="000000"/>
        </w:rPr>
        <w:t>şi</w:t>
      </w:r>
      <w:proofErr w:type="spellEnd"/>
      <w:r>
        <w:rPr>
          <w:color w:val="000000"/>
        </w:rPr>
        <w:t xml:space="preserve"> clădirile în care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special de stat fac parte din domeniul public </w:t>
      </w:r>
      <w:proofErr w:type="spellStart"/>
      <w:r>
        <w:rPr>
          <w:color w:val="000000"/>
        </w:rPr>
        <w:t>judeţean</w:t>
      </w:r>
      <w:proofErr w:type="spellEnd"/>
      <w:r>
        <w:rPr>
          <w:color w:val="000000"/>
        </w:rPr>
        <w:t xml:space="preserve">, respectiv al municipiului </w:t>
      </w:r>
      <w:proofErr w:type="spellStart"/>
      <w:r>
        <w:rPr>
          <w:color w:val="000000"/>
        </w:rPr>
        <w:t>Bucureşti</w:t>
      </w:r>
      <w:proofErr w:type="spellEnd"/>
      <w:r>
        <w:rPr>
          <w:color w:val="000000"/>
        </w:rPr>
        <w:t xml:space="preserve">, </w:t>
      </w:r>
      <w:proofErr w:type="spellStart"/>
      <w:r>
        <w:rPr>
          <w:color w:val="000000"/>
        </w:rPr>
        <w:t>şi</w:t>
      </w:r>
      <w:proofErr w:type="spellEnd"/>
      <w:r>
        <w:rPr>
          <w:color w:val="000000"/>
        </w:rPr>
        <w:t xml:space="preserve"> sunt în administrarea consiliului </w:t>
      </w:r>
      <w:proofErr w:type="spellStart"/>
      <w:r>
        <w:rPr>
          <w:color w:val="000000"/>
        </w:rPr>
        <w:t>judeţean</w:t>
      </w:r>
      <w:proofErr w:type="spellEnd"/>
      <w:r>
        <w:rPr>
          <w:color w:val="000000"/>
        </w:rPr>
        <w:t xml:space="preserve">, respectiv a consiliilor locale ale sectoarelor municipiului </w:t>
      </w:r>
      <w:proofErr w:type="spellStart"/>
      <w:r>
        <w:rPr>
          <w:color w:val="000000"/>
        </w:rPr>
        <w:t>Bucureşti</w:t>
      </w:r>
      <w:proofErr w:type="spellEnd"/>
      <w:r>
        <w:rPr>
          <w:color w:val="000000"/>
        </w:rPr>
        <w:t xml:space="preserve">, în a căror rază teritorială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Celelalte componente ale bazei materiale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special de stat sunt de drept proprietatea acestora </w:t>
      </w:r>
      <w:proofErr w:type="spellStart"/>
      <w:r>
        <w:rPr>
          <w:color w:val="000000"/>
        </w:rPr>
        <w:t>şi</w:t>
      </w:r>
      <w:proofErr w:type="spellEnd"/>
      <w:r>
        <w:rPr>
          <w:color w:val="000000"/>
        </w:rPr>
        <w:t xml:space="preserve"> sunt administrate de către acestea prin consiliile de </w:t>
      </w:r>
      <w:proofErr w:type="spellStart"/>
      <w:r>
        <w:rPr>
          <w:color w:val="000000"/>
        </w:rPr>
        <w:t>administraţie</w:t>
      </w:r>
      <w:proofErr w:type="spellEnd"/>
      <w:r>
        <w:rPr>
          <w:color w:val="000000"/>
        </w:rPr>
        <w:t>.</w:t>
      </w:r>
    </w:p>
    <w:p w14:paraId="5BE6C475" w14:textId="77777777" w:rsidR="00312434" w:rsidRDefault="00000000">
      <w:pPr>
        <w:spacing w:before="26" w:after="0"/>
      </w:pPr>
      <w:r>
        <w:rPr>
          <w:noProof/>
        </w:rPr>
        <w:drawing>
          <wp:inline distT="0" distB="0" distL="0" distR="0" wp14:anchorId="72A8EDED" wp14:editId="55BC9BE0">
            <wp:extent cx="152400" cy="152400"/>
            <wp:effectExtent l="0" t="0" r="0" b="0"/>
            <wp:docPr id="1723826090" name="Picture 1723826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(4)Terenurile </w:t>
      </w:r>
      <w:proofErr w:type="spellStart"/>
      <w:r>
        <w:rPr>
          <w:color w:val="000000"/>
        </w:rPr>
        <w:t>şi</w:t>
      </w:r>
      <w:proofErr w:type="spellEnd"/>
      <w:r>
        <w:rPr>
          <w:color w:val="000000"/>
        </w:rPr>
        <w:t xml:space="preserve"> clădirile în care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DJIP/DMBIP,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de stat, CJRAE/CMBRAE, precum </w:t>
      </w:r>
      <w:proofErr w:type="spellStart"/>
      <w:r>
        <w:rPr>
          <w:color w:val="000000"/>
        </w:rPr>
        <w:t>şi</w:t>
      </w:r>
      <w:proofErr w:type="spellEnd"/>
      <w:r>
        <w:rPr>
          <w:color w:val="000000"/>
        </w:rPr>
        <w:t xml:space="preserve"> alte </w:t>
      </w:r>
      <w:proofErr w:type="spellStart"/>
      <w:r>
        <w:rPr>
          <w:color w:val="000000"/>
        </w:rPr>
        <w:t>unităţi</w:t>
      </w:r>
      <w:proofErr w:type="spellEnd"/>
      <w:r>
        <w:rPr>
          <w:color w:val="000000"/>
        </w:rPr>
        <w:t xml:space="preserve"> din subordinea Ministerului </w:t>
      </w:r>
      <w:proofErr w:type="spellStart"/>
      <w:r>
        <w:rPr>
          <w:color w:val="000000"/>
        </w:rPr>
        <w:t>Educaţiei</w:t>
      </w:r>
      <w:proofErr w:type="spellEnd"/>
      <w:r>
        <w:rPr>
          <w:color w:val="000000"/>
        </w:rPr>
        <w:t xml:space="preserve">, ale căror cheltuieli curente </w:t>
      </w:r>
      <w:proofErr w:type="spellStart"/>
      <w:r>
        <w:rPr>
          <w:color w:val="000000"/>
        </w:rPr>
        <w:t>şi</w:t>
      </w:r>
      <w:proofErr w:type="spellEnd"/>
      <w:r>
        <w:rPr>
          <w:color w:val="000000"/>
        </w:rPr>
        <w:t xml:space="preserve"> de capital se </w:t>
      </w:r>
      <w:proofErr w:type="spellStart"/>
      <w:r>
        <w:rPr>
          <w:color w:val="000000"/>
        </w:rPr>
        <w:t>finanţează</w:t>
      </w:r>
      <w:proofErr w:type="spellEnd"/>
      <w:r>
        <w:rPr>
          <w:color w:val="000000"/>
        </w:rPr>
        <w:t xml:space="preserve"> de la bugetul de stat, fac parte din domeniul public al statului </w:t>
      </w:r>
      <w:proofErr w:type="spellStart"/>
      <w:r>
        <w:rPr>
          <w:color w:val="000000"/>
        </w:rPr>
        <w:t>şi</w:t>
      </w:r>
      <w:proofErr w:type="spellEnd"/>
      <w:r>
        <w:rPr>
          <w:color w:val="000000"/>
        </w:rPr>
        <w:t xml:space="preserve"> sunt administrate de Ministerul </w:t>
      </w:r>
      <w:proofErr w:type="spellStart"/>
      <w:r>
        <w:rPr>
          <w:color w:val="000000"/>
        </w:rPr>
        <w:t>Educaţiei</w:t>
      </w:r>
      <w:proofErr w:type="spellEnd"/>
      <w:r>
        <w:rPr>
          <w:color w:val="000000"/>
        </w:rPr>
        <w:t xml:space="preserve">, prin DJIP/DMBIP </w:t>
      </w:r>
      <w:proofErr w:type="spellStart"/>
      <w:r>
        <w:rPr>
          <w:color w:val="000000"/>
        </w:rPr>
        <w:t>şi</w:t>
      </w:r>
      <w:proofErr w:type="spellEnd"/>
      <w:r>
        <w:rPr>
          <w:color w:val="000000"/>
        </w:rPr>
        <w:t xml:space="preserve"> prin consiliile de </w:t>
      </w:r>
      <w:proofErr w:type="spellStart"/>
      <w:r>
        <w:rPr>
          <w:color w:val="000000"/>
        </w:rPr>
        <w:t>administraţie</w:t>
      </w:r>
      <w:proofErr w:type="spellEnd"/>
      <w:r>
        <w:rPr>
          <w:color w:val="000000"/>
        </w:rPr>
        <w:t xml:space="preserve"> ale acestor </w:t>
      </w:r>
      <w:proofErr w:type="spellStart"/>
      <w:r>
        <w:rPr>
          <w:color w:val="000000"/>
        </w:rPr>
        <w:t>unităţi</w:t>
      </w:r>
      <w:proofErr w:type="spellEnd"/>
      <w:r>
        <w:rPr>
          <w:color w:val="000000"/>
        </w:rPr>
        <w:t xml:space="preserve">, respectiv de către conducătorul acestora, acolo unde nu există organ colectiv de conducere. Celelalte componente ale bazei materiale sunt de drept proprietatea </w:t>
      </w:r>
      <w:proofErr w:type="spellStart"/>
      <w:r>
        <w:rPr>
          <w:color w:val="000000"/>
        </w:rPr>
        <w:t>unităţilor</w:t>
      </w:r>
      <w:proofErr w:type="spellEnd"/>
      <w:r>
        <w:rPr>
          <w:color w:val="000000"/>
        </w:rPr>
        <w:t>/</w:t>
      </w:r>
      <w:proofErr w:type="spellStart"/>
      <w:r>
        <w:rPr>
          <w:color w:val="000000"/>
        </w:rPr>
        <w:t>instituţiilor</w:t>
      </w:r>
      <w:proofErr w:type="spellEnd"/>
      <w:r>
        <w:rPr>
          <w:color w:val="000000"/>
        </w:rPr>
        <w:t xml:space="preserve"> respective </w:t>
      </w:r>
      <w:proofErr w:type="spellStart"/>
      <w:r>
        <w:rPr>
          <w:color w:val="000000"/>
        </w:rPr>
        <w:t>şi</w:t>
      </w:r>
      <w:proofErr w:type="spellEnd"/>
      <w:r>
        <w:rPr>
          <w:color w:val="000000"/>
        </w:rPr>
        <w:t xml:space="preserve"> sunt administrate de acestea.</w:t>
      </w:r>
    </w:p>
    <w:p w14:paraId="3F0BADF2" w14:textId="77777777" w:rsidR="00312434" w:rsidRDefault="00000000">
      <w:pPr>
        <w:spacing w:before="26" w:after="0"/>
      </w:pPr>
      <w:r>
        <w:rPr>
          <w:color w:val="000000"/>
        </w:rPr>
        <w:t>(5)</w:t>
      </w:r>
      <w:proofErr w:type="spellStart"/>
      <w:r>
        <w:rPr>
          <w:color w:val="000000"/>
        </w:rPr>
        <w:t>Înţelesul</w:t>
      </w:r>
      <w:proofErr w:type="spellEnd"/>
      <w:r>
        <w:rPr>
          <w:color w:val="000000"/>
        </w:rPr>
        <w:t xml:space="preserve"> sintagmei "celelalte componente ale bazei materiale", prevăzută la alin. (2)-(4), cuprinde bunuri imobile </w:t>
      </w:r>
      <w:proofErr w:type="spellStart"/>
      <w:r>
        <w:rPr>
          <w:color w:val="000000"/>
        </w:rPr>
        <w:t>şi</w:t>
      </w:r>
      <w:proofErr w:type="spellEnd"/>
      <w:r>
        <w:rPr>
          <w:color w:val="000000"/>
        </w:rPr>
        <w:t xml:space="preserve"> mobile afectate în mod direct </w:t>
      </w:r>
      <w:proofErr w:type="spellStart"/>
      <w:r>
        <w:rPr>
          <w:color w:val="000000"/>
        </w:rPr>
        <w:t>şi</w:t>
      </w:r>
      <w:proofErr w:type="spellEnd"/>
      <w:r>
        <w:rPr>
          <w:color w:val="000000"/>
        </w:rPr>
        <w:t xml:space="preserve"> special </w:t>
      </w:r>
      <w:proofErr w:type="spellStart"/>
      <w:r>
        <w:rPr>
          <w:color w:val="000000"/>
        </w:rPr>
        <w:t>funcţionării</w:t>
      </w:r>
      <w:proofErr w:type="spellEnd"/>
      <w:r>
        <w:rPr>
          <w:color w:val="000000"/>
        </w:rPr>
        <w:t xml:space="preserve"> </w:t>
      </w:r>
      <w:proofErr w:type="spellStart"/>
      <w:r>
        <w:rPr>
          <w:color w:val="000000"/>
        </w:rPr>
        <w:lastRenderedPageBreak/>
        <w:t>învăţământului</w:t>
      </w:r>
      <w:proofErr w:type="spellEnd"/>
      <w:r>
        <w:rPr>
          <w:color w:val="000000"/>
        </w:rPr>
        <w:t xml:space="preserve">, ca serviciu public, pentru satisfacerea interesului general, astfel: </w:t>
      </w:r>
      <w:proofErr w:type="spellStart"/>
      <w:r>
        <w:rPr>
          <w:color w:val="000000"/>
        </w:rPr>
        <w:t>spaţii</w:t>
      </w:r>
      <w:proofErr w:type="spellEnd"/>
      <w:r>
        <w:rPr>
          <w:color w:val="000000"/>
        </w:rPr>
        <w:t xml:space="preserve"> pentru procesul de </w:t>
      </w:r>
      <w:proofErr w:type="spellStart"/>
      <w:r>
        <w:rPr>
          <w:color w:val="000000"/>
        </w:rPr>
        <w:t>învăţământ</w:t>
      </w:r>
      <w:proofErr w:type="spellEnd"/>
      <w:r>
        <w:rPr>
          <w:color w:val="000000"/>
        </w:rPr>
        <w:t xml:space="preserve">, mijloace de </w:t>
      </w:r>
      <w:proofErr w:type="spellStart"/>
      <w:r>
        <w:rPr>
          <w:color w:val="000000"/>
        </w:rPr>
        <w:t>învăţământ</w:t>
      </w:r>
      <w:proofErr w:type="spellEnd"/>
      <w:r>
        <w:rPr>
          <w:color w:val="000000"/>
        </w:rPr>
        <w:t xml:space="preserve">, bunuri mobile dobândite în urma implementării de proiecte, cu </w:t>
      </w:r>
      <w:proofErr w:type="spellStart"/>
      <w:r>
        <w:rPr>
          <w:color w:val="000000"/>
        </w:rPr>
        <w:t>finanţare</w:t>
      </w:r>
      <w:proofErr w:type="spellEnd"/>
      <w:r>
        <w:rPr>
          <w:color w:val="000000"/>
        </w:rPr>
        <w:t xml:space="preserve"> rambursabilă sau nerambursabilă, biblioteci, ateliere </w:t>
      </w:r>
      <w:proofErr w:type="spellStart"/>
      <w:r>
        <w:rPr>
          <w:color w:val="000000"/>
        </w:rPr>
        <w:t>şcolare</w:t>
      </w:r>
      <w:proofErr w:type="spellEnd"/>
      <w:r>
        <w:rPr>
          <w:color w:val="000000"/>
        </w:rPr>
        <w:t xml:space="preserve">, ferme didactice, terenuri agricole, cămine, internate, cantine, cluburi ale elevilor, baze </w:t>
      </w:r>
      <w:proofErr w:type="spellStart"/>
      <w:r>
        <w:rPr>
          <w:color w:val="000000"/>
        </w:rPr>
        <w:t>şi</w:t>
      </w:r>
      <w:proofErr w:type="spellEnd"/>
      <w:r>
        <w:rPr>
          <w:color w:val="000000"/>
        </w:rPr>
        <w:t xml:space="preserve"> </w:t>
      </w:r>
      <w:proofErr w:type="spellStart"/>
      <w:r>
        <w:rPr>
          <w:color w:val="000000"/>
        </w:rPr>
        <w:t>complexuri</w:t>
      </w:r>
      <w:proofErr w:type="spellEnd"/>
      <w:r>
        <w:rPr>
          <w:color w:val="000000"/>
        </w:rPr>
        <w:t xml:space="preserve"> cultural-sportive, tabere </w:t>
      </w:r>
      <w:proofErr w:type="spellStart"/>
      <w:r>
        <w:rPr>
          <w:color w:val="000000"/>
        </w:rPr>
        <w:t>şcolare</w:t>
      </w:r>
      <w:proofErr w:type="spellEnd"/>
      <w:r>
        <w:rPr>
          <w:color w:val="000000"/>
        </w:rPr>
        <w:t xml:space="preserve">, edituri </w:t>
      </w:r>
      <w:proofErr w:type="spellStart"/>
      <w:r>
        <w:rPr>
          <w:color w:val="000000"/>
        </w:rPr>
        <w:t>şi</w:t>
      </w:r>
      <w:proofErr w:type="spellEnd"/>
      <w:r>
        <w:rPr>
          <w:color w:val="000000"/>
        </w:rPr>
        <w:t xml:space="preserve"> tipografii, </w:t>
      </w:r>
      <w:proofErr w:type="spellStart"/>
      <w:r>
        <w:rPr>
          <w:color w:val="000000"/>
        </w:rPr>
        <w:t>unităţi</w:t>
      </w:r>
      <w:proofErr w:type="spellEnd"/>
      <w:r>
        <w:rPr>
          <w:color w:val="000000"/>
        </w:rPr>
        <w:t xml:space="preserve"> de </w:t>
      </w:r>
      <w:proofErr w:type="spellStart"/>
      <w:r>
        <w:rPr>
          <w:color w:val="000000"/>
        </w:rPr>
        <w:t>microproducţie</w:t>
      </w:r>
      <w:proofErr w:type="spellEnd"/>
      <w:r>
        <w:rPr>
          <w:color w:val="000000"/>
        </w:rPr>
        <w:t xml:space="preserve">, </w:t>
      </w:r>
      <w:proofErr w:type="spellStart"/>
      <w:r>
        <w:rPr>
          <w:color w:val="000000"/>
        </w:rPr>
        <w:t>spaţii</w:t>
      </w:r>
      <w:proofErr w:type="spellEnd"/>
      <w:r>
        <w:rPr>
          <w:color w:val="000000"/>
        </w:rPr>
        <w:t xml:space="preserve"> cu </w:t>
      </w:r>
      <w:proofErr w:type="spellStart"/>
      <w:r>
        <w:rPr>
          <w:color w:val="000000"/>
        </w:rPr>
        <w:t>destinaţia</w:t>
      </w:r>
      <w:proofErr w:type="spellEnd"/>
      <w:r>
        <w:rPr>
          <w:color w:val="000000"/>
        </w:rPr>
        <w:t xml:space="preserve"> de </w:t>
      </w:r>
      <w:proofErr w:type="spellStart"/>
      <w:r>
        <w:rPr>
          <w:color w:val="000000"/>
        </w:rPr>
        <w:t>locuinţă</w:t>
      </w:r>
      <w:proofErr w:type="spellEnd"/>
      <w:r>
        <w:rPr>
          <w:color w:val="000000"/>
        </w:rPr>
        <w:t xml:space="preserve">, orice alt obiect ce intră în patrimoniul destinat </w:t>
      </w:r>
      <w:proofErr w:type="spellStart"/>
      <w:r>
        <w:rPr>
          <w:color w:val="000000"/>
        </w:rPr>
        <w:t>învăţământului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salariaţilor</w:t>
      </w:r>
      <w:proofErr w:type="spellEnd"/>
      <w:r>
        <w:rPr>
          <w:color w:val="000000"/>
        </w:rPr>
        <w:t xml:space="preserve"> din </w:t>
      </w:r>
      <w:proofErr w:type="spellStart"/>
      <w:r>
        <w:rPr>
          <w:color w:val="000000"/>
        </w:rPr>
        <w:t>învăţământul</w:t>
      </w:r>
      <w:proofErr w:type="spellEnd"/>
      <w:r>
        <w:rPr>
          <w:color w:val="000000"/>
        </w:rPr>
        <w:t xml:space="preserve"> preuniversitar. Aceste componente ale bazei materiale sunt inalienabile, insesizabile </w:t>
      </w:r>
      <w:proofErr w:type="spellStart"/>
      <w:r>
        <w:rPr>
          <w:color w:val="000000"/>
        </w:rPr>
        <w:t>şi</w:t>
      </w:r>
      <w:proofErr w:type="spellEnd"/>
      <w:r>
        <w:rPr>
          <w:color w:val="000000"/>
        </w:rPr>
        <w:t xml:space="preserve"> imprescriptibile pe toată durata utilizării în sistemul de </w:t>
      </w:r>
      <w:proofErr w:type="spellStart"/>
      <w:r>
        <w:rPr>
          <w:color w:val="000000"/>
        </w:rPr>
        <w:t>învăţământ</w:t>
      </w:r>
      <w:proofErr w:type="spellEnd"/>
      <w:r>
        <w:rPr>
          <w:color w:val="000000"/>
        </w:rPr>
        <w:t>.</w:t>
      </w:r>
    </w:p>
    <w:p w14:paraId="3E1CF6E7" w14:textId="77777777" w:rsidR="00312434" w:rsidRDefault="00000000">
      <w:pPr>
        <w:spacing w:before="26" w:after="0"/>
      </w:pPr>
      <w:r>
        <w:rPr>
          <w:color w:val="000000"/>
        </w:rPr>
        <w:t xml:space="preserve">(6)Nu fac parte din domeniul public local, </w:t>
      </w:r>
      <w:proofErr w:type="spellStart"/>
      <w:r>
        <w:rPr>
          <w:color w:val="000000"/>
        </w:rPr>
        <w:t>judeţean</w:t>
      </w:r>
      <w:proofErr w:type="spellEnd"/>
      <w:r>
        <w:rPr>
          <w:color w:val="000000"/>
        </w:rPr>
        <w:t xml:space="preserve">, al municipiului </w:t>
      </w:r>
      <w:proofErr w:type="spellStart"/>
      <w:r>
        <w:rPr>
          <w:color w:val="000000"/>
        </w:rPr>
        <w:t>Bucureşti</w:t>
      </w:r>
      <w:proofErr w:type="spellEnd"/>
      <w:r>
        <w:rPr>
          <w:color w:val="000000"/>
        </w:rPr>
        <w:t xml:space="preserve">, respectiv al statului, terenurile </w:t>
      </w:r>
      <w:proofErr w:type="spellStart"/>
      <w:r>
        <w:rPr>
          <w:color w:val="000000"/>
        </w:rPr>
        <w:t>şi</w:t>
      </w:r>
      <w:proofErr w:type="spellEnd"/>
      <w:r>
        <w:rPr>
          <w:color w:val="000000"/>
        </w:rPr>
        <w:t xml:space="preserve"> clădirile prevăzute la alin. (2)-(4), </w:t>
      </w:r>
      <w:proofErr w:type="spellStart"/>
      <w:r>
        <w:rPr>
          <w:color w:val="000000"/>
        </w:rPr>
        <w:t>deţinute</w:t>
      </w:r>
      <w:proofErr w:type="spellEnd"/>
      <w:r>
        <w:rPr>
          <w:color w:val="000000"/>
        </w:rPr>
        <w:t xml:space="preserve"> în baza unor contracte de închiriere, concesionare sau comodat, proprietarii acestora fiind alte persoane fizice sau juridice, </w:t>
      </w:r>
      <w:proofErr w:type="spellStart"/>
      <w:r>
        <w:rPr>
          <w:color w:val="000000"/>
        </w:rPr>
        <w:t>şi</w:t>
      </w:r>
      <w:proofErr w:type="spellEnd"/>
      <w:r>
        <w:rPr>
          <w:color w:val="000000"/>
        </w:rPr>
        <w:t xml:space="preserve"> nici imobilele dobândite în proprietate de către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în baza unor contracte de </w:t>
      </w:r>
      <w:proofErr w:type="spellStart"/>
      <w:r>
        <w:rPr>
          <w:color w:val="000000"/>
        </w:rPr>
        <w:t>donaţie</w:t>
      </w:r>
      <w:proofErr w:type="spellEnd"/>
      <w:r>
        <w:rPr>
          <w:color w:val="000000"/>
        </w:rPr>
        <w:t>.</w:t>
      </w:r>
    </w:p>
    <w:p w14:paraId="7838DB86" w14:textId="77777777" w:rsidR="00312434" w:rsidRDefault="00000000">
      <w:pPr>
        <w:spacing w:before="26" w:after="0"/>
      </w:pPr>
      <w:r>
        <w:rPr>
          <w:noProof/>
        </w:rPr>
        <w:drawing>
          <wp:inline distT="0" distB="0" distL="0" distR="0" wp14:anchorId="3FB4C71A" wp14:editId="15470B69">
            <wp:extent cx="152400" cy="152400"/>
            <wp:effectExtent l="0" t="0" r="0" b="0"/>
            <wp:docPr id="1150915347" name="Picture 115091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(7)Schimbarea </w:t>
      </w:r>
      <w:proofErr w:type="spellStart"/>
      <w:r>
        <w:rPr>
          <w:color w:val="000000"/>
        </w:rPr>
        <w:t>destinaţiei</w:t>
      </w:r>
      <w:proofErr w:type="spellEnd"/>
      <w:r>
        <w:rPr>
          <w:color w:val="000000"/>
        </w:rPr>
        <w:t xml:space="preserve"> bazei materiale 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de stat se poate face pentru </w:t>
      </w:r>
      <w:proofErr w:type="spellStart"/>
      <w:r>
        <w:rPr>
          <w:color w:val="000000"/>
        </w:rPr>
        <w:t>activităţi</w:t>
      </w:r>
      <w:proofErr w:type="spellEnd"/>
      <w:r>
        <w:rPr>
          <w:color w:val="000000"/>
        </w:rPr>
        <w:t xml:space="preserve"> care nu </w:t>
      </w:r>
      <w:proofErr w:type="spellStart"/>
      <w:r>
        <w:rPr>
          <w:color w:val="000000"/>
        </w:rPr>
        <w:t>influenţează</w:t>
      </w:r>
      <w:proofErr w:type="spellEnd"/>
      <w:r>
        <w:rPr>
          <w:color w:val="000000"/>
        </w:rPr>
        <w:t xml:space="preserve"> negativ activitatea didactică </w:t>
      </w:r>
      <w:proofErr w:type="spellStart"/>
      <w:r>
        <w:rPr>
          <w:color w:val="000000"/>
        </w:rPr>
        <w:t>şi</w:t>
      </w:r>
      <w:proofErr w:type="spellEnd"/>
      <w:r>
        <w:rPr>
          <w:color w:val="000000"/>
        </w:rPr>
        <w:t xml:space="preserve"> contribuie la dezvoltarea </w:t>
      </w:r>
      <w:proofErr w:type="spellStart"/>
      <w:r>
        <w:rPr>
          <w:color w:val="000000"/>
        </w:rPr>
        <w:t>comunităţii</w:t>
      </w:r>
      <w:proofErr w:type="spellEnd"/>
      <w:r>
        <w:rPr>
          <w:color w:val="000000"/>
        </w:rPr>
        <w:t xml:space="preserve"> locale de către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numai cu avizul conform al Ministerului </w:t>
      </w:r>
      <w:proofErr w:type="spellStart"/>
      <w:r>
        <w:rPr>
          <w:color w:val="000000"/>
        </w:rPr>
        <w:t>Educaţiei</w:t>
      </w:r>
      <w:proofErr w:type="spellEnd"/>
      <w:r>
        <w:rPr>
          <w:color w:val="000000"/>
        </w:rPr>
        <w:t>.</w:t>
      </w:r>
    </w:p>
    <w:p w14:paraId="384A9B31" w14:textId="77777777" w:rsidR="00312434" w:rsidRDefault="00000000">
      <w:pPr>
        <w:spacing w:before="26" w:after="0"/>
      </w:pPr>
      <w:r>
        <w:rPr>
          <w:noProof/>
        </w:rPr>
        <w:drawing>
          <wp:inline distT="0" distB="0" distL="0" distR="0" wp14:anchorId="618D8240" wp14:editId="0CCAB98E">
            <wp:extent cx="152400" cy="152400"/>
            <wp:effectExtent l="0" t="0" r="0" b="0"/>
            <wp:docPr id="287075055" name="Picture 28707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(8)Schimbarea </w:t>
      </w:r>
      <w:proofErr w:type="spellStart"/>
      <w:r>
        <w:rPr>
          <w:color w:val="000000"/>
        </w:rPr>
        <w:t>destinaţiei</w:t>
      </w:r>
      <w:proofErr w:type="spellEnd"/>
      <w:r>
        <w:rPr>
          <w:color w:val="000000"/>
        </w:rPr>
        <w:t xml:space="preserve"> terenului folosit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precum </w:t>
      </w:r>
      <w:proofErr w:type="spellStart"/>
      <w:r>
        <w:rPr>
          <w:color w:val="000000"/>
        </w:rPr>
        <w:t>şi</w:t>
      </w:r>
      <w:proofErr w:type="spellEnd"/>
      <w:r>
        <w:rPr>
          <w:color w:val="000000"/>
        </w:rPr>
        <w:t xml:space="preserve"> a </w:t>
      </w:r>
      <w:proofErr w:type="spellStart"/>
      <w:r>
        <w:rPr>
          <w:color w:val="000000"/>
        </w:rPr>
        <w:t>spaţiilor</w:t>
      </w:r>
      <w:proofErr w:type="spellEnd"/>
      <w:r>
        <w:rPr>
          <w:color w:val="000000"/>
        </w:rPr>
        <w:t xml:space="preserve">/clădirilor în care nu se mai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didactice se poate face pentru servicii publice de interes local,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naţional</w:t>
      </w:r>
      <w:proofErr w:type="spellEnd"/>
      <w:r>
        <w:rPr>
          <w:color w:val="000000"/>
        </w:rPr>
        <w:t xml:space="preserve">, respectiv pentru </w:t>
      </w:r>
      <w:proofErr w:type="spellStart"/>
      <w:r>
        <w:rPr>
          <w:color w:val="000000"/>
        </w:rPr>
        <w:t>activităţi</w:t>
      </w:r>
      <w:proofErr w:type="spellEnd"/>
      <w:r>
        <w:rPr>
          <w:color w:val="000000"/>
        </w:rPr>
        <w:t xml:space="preserve"> care contribuie la dezvoltarea </w:t>
      </w:r>
      <w:proofErr w:type="spellStart"/>
      <w:r>
        <w:rPr>
          <w:color w:val="000000"/>
        </w:rPr>
        <w:t>comunităţii</w:t>
      </w:r>
      <w:proofErr w:type="spellEnd"/>
      <w:r>
        <w:rPr>
          <w:color w:val="000000"/>
        </w:rPr>
        <w:t xml:space="preserve"> locale, în primii 3 ani calendaristici de la încetarea </w:t>
      </w:r>
      <w:proofErr w:type="spellStart"/>
      <w:r>
        <w:rPr>
          <w:color w:val="000000"/>
        </w:rPr>
        <w:t>activităţii</w:t>
      </w:r>
      <w:proofErr w:type="spellEnd"/>
      <w:r>
        <w:rPr>
          <w:color w:val="000000"/>
        </w:rPr>
        <w:t xml:space="preserve"> didactice în </w:t>
      </w:r>
      <w:proofErr w:type="spellStart"/>
      <w:r>
        <w:rPr>
          <w:color w:val="000000"/>
        </w:rPr>
        <w:t>spaţiul</w:t>
      </w:r>
      <w:proofErr w:type="spellEnd"/>
      <w:r>
        <w:rPr>
          <w:color w:val="000000"/>
        </w:rPr>
        <w:t xml:space="preserve"> respectiv, de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numai cu avizul conform al Ministerului </w:t>
      </w:r>
      <w:proofErr w:type="spellStart"/>
      <w:r>
        <w:rPr>
          <w:color w:val="000000"/>
        </w:rPr>
        <w:t>Educaţiei</w:t>
      </w:r>
      <w:proofErr w:type="spellEnd"/>
      <w:r>
        <w:rPr>
          <w:color w:val="000000"/>
        </w:rPr>
        <w:t>.</w:t>
      </w:r>
    </w:p>
    <w:p w14:paraId="213075DA" w14:textId="77777777" w:rsidR="00312434" w:rsidRDefault="00000000">
      <w:pPr>
        <w:spacing w:before="26" w:after="0"/>
      </w:pPr>
      <w:r>
        <w:rPr>
          <w:color w:val="000000"/>
        </w:rPr>
        <w:t xml:space="preserve">(9)Procedurile de elaborare a avizelor conform alin. (7) </w:t>
      </w:r>
      <w:proofErr w:type="spellStart"/>
      <w:r>
        <w:rPr>
          <w:color w:val="000000"/>
        </w:rPr>
        <w:t>şi</w:t>
      </w:r>
      <w:proofErr w:type="spellEnd"/>
      <w:r>
        <w:rPr>
          <w:color w:val="000000"/>
        </w:rPr>
        <w:t xml:space="preserve"> (8), precum </w:t>
      </w:r>
      <w:proofErr w:type="spellStart"/>
      <w:r>
        <w:rPr>
          <w:color w:val="000000"/>
        </w:rPr>
        <w:t>şi</w:t>
      </w:r>
      <w:proofErr w:type="spellEnd"/>
      <w:r>
        <w:rPr>
          <w:color w:val="000000"/>
        </w:rPr>
        <w:t xml:space="preserve"> </w:t>
      </w:r>
      <w:proofErr w:type="spellStart"/>
      <w:r>
        <w:rPr>
          <w:color w:val="000000"/>
        </w:rPr>
        <w:t>condiţiile</w:t>
      </w:r>
      <w:proofErr w:type="spellEnd"/>
      <w:r>
        <w:rPr>
          <w:color w:val="000000"/>
        </w:rPr>
        <w:t xml:space="preserve"> necesare acordării acestora se aprobă prin ordin al ministrului </w:t>
      </w:r>
      <w:proofErr w:type="spellStart"/>
      <w:r>
        <w:rPr>
          <w:color w:val="000000"/>
        </w:rPr>
        <w:t>educaţiei</w:t>
      </w:r>
      <w:proofErr w:type="spellEnd"/>
      <w:r>
        <w:rPr>
          <w:color w:val="000000"/>
        </w:rPr>
        <w:t>.</w:t>
      </w:r>
    </w:p>
    <w:p w14:paraId="5B25F7DF" w14:textId="77777777" w:rsidR="00312434" w:rsidRDefault="00000000">
      <w:pPr>
        <w:spacing w:before="26" w:after="0"/>
      </w:pPr>
      <w:r>
        <w:rPr>
          <w:color w:val="000000"/>
        </w:rPr>
        <w:t xml:space="preserve">(10)Termenul pentru </w:t>
      </w:r>
      <w:proofErr w:type="spellStart"/>
      <w:r>
        <w:rPr>
          <w:color w:val="000000"/>
        </w:rPr>
        <w:t>soluţionarea</w:t>
      </w:r>
      <w:proofErr w:type="spellEnd"/>
      <w:r>
        <w:rPr>
          <w:color w:val="000000"/>
        </w:rPr>
        <w:t xml:space="preserve"> cererii de emitere a avizului conform este de 90 de zile calendaristice de la data înregistrării solicitării.</w:t>
      </w:r>
    </w:p>
    <w:p w14:paraId="5AA31162" w14:textId="77777777" w:rsidR="00312434" w:rsidRDefault="00000000">
      <w:pPr>
        <w:spacing w:before="26" w:after="0"/>
      </w:pPr>
      <w:r>
        <w:rPr>
          <w:color w:val="000000"/>
        </w:rPr>
        <w:t xml:space="preserve">(11)Schimbarea </w:t>
      </w:r>
      <w:proofErr w:type="spellStart"/>
      <w:r>
        <w:rPr>
          <w:color w:val="000000"/>
        </w:rPr>
        <w:t>destinaţiei</w:t>
      </w:r>
      <w:proofErr w:type="spellEnd"/>
      <w:r>
        <w:rPr>
          <w:color w:val="000000"/>
        </w:rPr>
        <w:t xml:space="preserve"> terenului folosit de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precum </w:t>
      </w:r>
      <w:proofErr w:type="spellStart"/>
      <w:r>
        <w:rPr>
          <w:color w:val="000000"/>
        </w:rPr>
        <w:t>şi</w:t>
      </w:r>
      <w:proofErr w:type="spellEnd"/>
      <w:r>
        <w:rPr>
          <w:color w:val="000000"/>
        </w:rPr>
        <w:t xml:space="preserve"> a </w:t>
      </w:r>
      <w:proofErr w:type="spellStart"/>
      <w:r>
        <w:rPr>
          <w:color w:val="000000"/>
        </w:rPr>
        <w:t>spaţiilor</w:t>
      </w:r>
      <w:proofErr w:type="spellEnd"/>
      <w:r>
        <w:rPr>
          <w:color w:val="000000"/>
        </w:rPr>
        <w:t xml:space="preserve">/clădirilor în care nu se mai </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didactice se poate face după primii 3 ani calendaristici de la încetarea </w:t>
      </w:r>
      <w:proofErr w:type="spellStart"/>
      <w:r>
        <w:rPr>
          <w:color w:val="000000"/>
        </w:rPr>
        <w:t>activităţii</w:t>
      </w:r>
      <w:proofErr w:type="spellEnd"/>
      <w:r>
        <w:rPr>
          <w:color w:val="000000"/>
        </w:rPr>
        <w:t xml:space="preserve"> didactice în </w:t>
      </w:r>
      <w:proofErr w:type="spellStart"/>
      <w:r>
        <w:rPr>
          <w:color w:val="000000"/>
        </w:rPr>
        <w:t>spaţiul</w:t>
      </w:r>
      <w:proofErr w:type="spellEnd"/>
      <w:r>
        <w:rPr>
          <w:color w:val="000000"/>
        </w:rPr>
        <w:t xml:space="preserve"> respectiv, de către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prin hotărâre a consiliului local/consiliului </w:t>
      </w:r>
      <w:proofErr w:type="spellStart"/>
      <w:r>
        <w:rPr>
          <w:color w:val="000000"/>
        </w:rPr>
        <w:t>judeţean</w:t>
      </w:r>
      <w:proofErr w:type="spellEnd"/>
      <w:r>
        <w:rPr>
          <w:color w:val="000000"/>
        </w:rPr>
        <w:t xml:space="preserve">, fără avizul conform al Ministerului </w:t>
      </w:r>
      <w:proofErr w:type="spellStart"/>
      <w:r>
        <w:rPr>
          <w:color w:val="000000"/>
        </w:rPr>
        <w:t>Educaţiei</w:t>
      </w:r>
      <w:proofErr w:type="spellEnd"/>
      <w:r>
        <w:rPr>
          <w:color w:val="000000"/>
        </w:rPr>
        <w:t xml:space="preserve">, cu informarea scrisă a acestuia, numai pentru servicii publice de interes local, </w:t>
      </w:r>
      <w:proofErr w:type="spellStart"/>
      <w:r>
        <w:rPr>
          <w:color w:val="000000"/>
        </w:rPr>
        <w:t>judeţean</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naţional</w:t>
      </w:r>
      <w:proofErr w:type="spellEnd"/>
      <w:r>
        <w:rPr>
          <w:color w:val="000000"/>
        </w:rPr>
        <w:t xml:space="preserve">, respectiv pentru </w:t>
      </w:r>
      <w:proofErr w:type="spellStart"/>
      <w:r>
        <w:rPr>
          <w:color w:val="000000"/>
        </w:rPr>
        <w:t>activităţi</w:t>
      </w:r>
      <w:proofErr w:type="spellEnd"/>
      <w:r>
        <w:rPr>
          <w:color w:val="000000"/>
        </w:rPr>
        <w:t xml:space="preserve"> care contribuie la dezvoltarea </w:t>
      </w:r>
      <w:proofErr w:type="spellStart"/>
      <w:r>
        <w:rPr>
          <w:color w:val="000000"/>
        </w:rPr>
        <w:t>comunităţii</w:t>
      </w:r>
      <w:proofErr w:type="spellEnd"/>
      <w:r>
        <w:rPr>
          <w:color w:val="000000"/>
        </w:rPr>
        <w:t xml:space="preserve"> locale.</w:t>
      </w:r>
    </w:p>
    <w:p w14:paraId="3CDEC19B" w14:textId="77777777" w:rsidR="00312434" w:rsidRDefault="00000000">
      <w:pPr>
        <w:spacing w:before="26" w:after="0"/>
      </w:pPr>
      <w:r>
        <w:rPr>
          <w:color w:val="000000"/>
        </w:rPr>
        <w:t xml:space="preserve">(12)În cazul în care, după schimbarea </w:t>
      </w:r>
      <w:proofErr w:type="spellStart"/>
      <w:r>
        <w:rPr>
          <w:color w:val="000000"/>
        </w:rPr>
        <w:t>destinaţiei</w:t>
      </w:r>
      <w:proofErr w:type="spellEnd"/>
      <w:r>
        <w:rPr>
          <w:color w:val="000000"/>
        </w:rPr>
        <w:t xml:space="preserve"> </w:t>
      </w:r>
      <w:proofErr w:type="spellStart"/>
      <w:r>
        <w:rPr>
          <w:color w:val="000000"/>
        </w:rPr>
        <w:t>spaţiilor</w:t>
      </w:r>
      <w:proofErr w:type="spellEnd"/>
      <w:r>
        <w:rPr>
          <w:color w:val="000000"/>
        </w:rPr>
        <w:t xml:space="preserve">/clădirilor sau a terenului, activitatea specifică actului </w:t>
      </w:r>
      <w:proofErr w:type="spellStart"/>
      <w:r>
        <w:rPr>
          <w:color w:val="000000"/>
        </w:rPr>
        <w:t>educaţional</w:t>
      </w:r>
      <w:proofErr w:type="spellEnd"/>
      <w:r>
        <w:rPr>
          <w:color w:val="000000"/>
        </w:rPr>
        <w:t xml:space="preserve"> în context formal, </w:t>
      </w:r>
      <w:proofErr w:type="spellStart"/>
      <w:r>
        <w:rPr>
          <w:color w:val="000000"/>
        </w:rPr>
        <w:t>nonformal</w:t>
      </w:r>
      <w:proofErr w:type="spellEnd"/>
      <w:r>
        <w:rPr>
          <w:color w:val="000000"/>
        </w:rPr>
        <w:t xml:space="preserve"> </w:t>
      </w:r>
      <w:proofErr w:type="spellStart"/>
      <w:r>
        <w:rPr>
          <w:color w:val="000000"/>
        </w:rPr>
        <w:t>şi</w:t>
      </w:r>
      <w:proofErr w:type="spellEnd"/>
      <w:r>
        <w:rPr>
          <w:color w:val="000000"/>
        </w:rPr>
        <w:t xml:space="preserve"> informal se poate relua, existând solicitări din partea </w:t>
      </w:r>
      <w:proofErr w:type="spellStart"/>
      <w:r>
        <w:rPr>
          <w:color w:val="000000"/>
        </w:rPr>
        <w:t>comunităţii</w:t>
      </w:r>
      <w:proofErr w:type="spellEnd"/>
      <w:r>
        <w:rPr>
          <w:color w:val="000000"/>
        </w:rPr>
        <w:t xml:space="preserve"> locale sau a DJIP/DMBIP, fiind îndeplinite criteriile pentru </w:t>
      </w:r>
      <w:proofErr w:type="spellStart"/>
      <w:r>
        <w:rPr>
          <w:color w:val="000000"/>
        </w:rPr>
        <w:t>înfiinţarea</w:t>
      </w:r>
      <w:proofErr w:type="spellEnd"/>
      <w:r>
        <w:rPr>
          <w:color w:val="000000"/>
        </w:rPr>
        <w:t xml:space="preserve">, respectiv extinderea </w:t>
      </w:r>
      <w:proofErr w:type="spellStart"/>
      <w:r>
        <w:rPr>
          <w:color w:val="000000"/>
        </w:rPr>
        <w:t>activităţii</w:t>
      </w:r>
      <w:proofErr w:type="spellEnd"/>
      <w:r>
        <w:rPr>
          <w:color w:val="000000"/>
        </w:rPr>
        <w:t xml:space="preserve">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de stat,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sunt obligate să reamenajeze </w:t>
      </w:r>
      <w:proofErr w:type="spellStart"/>
      <w:r>
        <w:rPr>
          <w:color w:val="000000"/>
        </w:rPr>
        <w:t>şi</w:t>
      </w:r>
      <w:proofErr w:type="spellEnd"/>
      <w:r>
        <w:rPr>
          <w:color w:val="000000"/>
        </w:rPr>
        <w:t xml:space="preserve"> să readucă imobilul la standardele necesare </w:t>
      </w:r>
      <w:proofErr w:type="spellStart"/>
      <w:r>
        <w:rPr>
          <w:color w:val="000000"/>
        </w:rPr>
        <w:t>desfăşurării</w:t>
      </w:r>
      <w:proofErr w:type="spellEnd"/>
      <w:r>
        <w:rPr>
          <w:color w:val="000000"/>
        </w:rPr>
        <w:t xml:space="preserve"> </w:t>
      </w:r>
      <w:proofErr w:type="spellStart"/>
      <w:r>
        <w:rPr>
          <w:color w:val="000000"/>
        </w:rPr>
        <w:t>activităţii</w:t>
      </w:r>
      <w:proofErr w:type="spellEnd"/>
      <w:r>
        <w:rPr>
          <w:color w:val="000000"/>
        </w:rPr>
        <w:t xml:space="preserve"> </w:t>
      </w:r>
      <w:proofErr w:type="spellStart"/>
      <w:r>
        <w:rPr>
          <w:color w:val="000000"/>
        </w:rPr>
        <w:t>educaţionale</w:t>
      </w:r>
      <w:proofErr w:type="spellEnd"/>
      <w:r>
        <w:rPr>
          <w:color w:val="000000"/>
        </w:rPr>
        <w:t xml:space="preserve"> sau să asigure un alt </w:t>
      </w:r>
      <w:proofErr w:type="spellStart"/>
      <w:r>
        <w:rPr>
          <w:color w:val="000000"/>
        </w:rPr>
        <w:t>spaţiu</w:t>
      </w:r>
      <w:proofErr w:type="spellEnd"/>
      <w:r>
        <w:rPr>
          <w:color w:val="000000"/>
        </w:rPr>
        <w:t xml:space="preserve"> corespunzător realizării unui act </w:t>
      </w:r>
      <w:proofErr w:type="spellStart"/>
      <w:r>
        <w:rPr>
          <w:color w:val="000000"/>
        </w:rPr>
        <w:t>educaţional</w:t>
      </w:r>
      <w:proofErr w:type="spellEnd"/>
      <w:r>
        <w:rPr>
          <w:color w:val="000000"/>
        </w:rPr>
        <w:t xml:space="preserve"> de calitate.</w:t>
      </w:r>
    </w:p>
    <w:p w14:paraId="48B62B74" w14:textId="77777777" w:rsidR="00312434" w:rsidRDefault="00000000">
      <w:pPr>
        <w:spacing w:before="26" w:after="0"/>
      </w:pPr>
      <w:r>
        <w:rPr>
          <w:color w:val="000000"/>
        </w:rPr>
        <w:lastRenderedPageBreak/>
        <w:t xml:space="preserve">(13)Actele de schimbare a </w:t>
      </w:r>
      <w:proofErr w:type="spellStart"/>
      <w:r>
        <w:rPr>
          <w:color w:val="000000"/>
        </w:rPr>
        <w:t>destinaţiei</w:t>
      </w:r>
      <w:proofErr w:type="spellEnd"/>
      <w:r>
        <w:rPr>
          <w:color w:val="000000"/>
        </w:rPr>
        <w:t xml:space="preserve"> bazei materiale efectuate cu încălcarea </w:t>
      </w:r>
      <w:proofErr w:type="spellStart"/>
      <w:r>
        <w:rPr>
          <w:color w:val="000000"/>
        </w:rPr>
        <w:t>dispoziţiilor</w:t>
      </w:r>
      <w:proofErr w:type="spellEnd"/>
      <w:r>
        <w:rPr>
          <w:color w:val="000000"/>
        </w:rPr>
        <w:t xml:space="preserve"> alin. (8)-(11) sunt nule de drept.</w:t>
      </w:r>
    </w:p>
    <w:p w14:paraId="0FADDA4F" w14:textId="77777777" w:rsidR="00312434" w:rsidRDefault="00000000">
      <w:pPr>
        <w:spacing w:before="26" w:after="0"/>
      </w:pPr>
      <w:r>
        <w:rPr>
          <w:color w:val="000000"/>
        </w:rPr>
        <w:t xml:space="preserve">(14)Schimbarea </w:t>
      </w:r>
      <w:proofErr w:type="spellStart"/>
      <w:r>
        <w:rPr>
          <w:color w:val="000000"/>
        </w:rPr>
        <w:t>destinaţiei</w:t>
      </w:r>
      <w:proofErr w:type="spellEnd"/>
      <w:r>
        <w:rPr>
          <w:color w:val="000000"/>
        </w:rPr>
        <w:t xml:space="preserve"> bazei materiale de </w:t>
      </w:r>
      <w:proofErr w:type="spellStart"/>
      <w:r>
        <w:rPr>
          <w:color w:val="000000"/>
        </w:rPr>
        <w:t>autorităţile</w:t>
      </w:r>
      <w:proofErr w:type="spellEnd"/>
      <w:r>
        <w:rPr>
          <w:color w:val="000000"/>
        </w:rPr>
        <w:t xml:space="preserve"> </w:t>
      </w:r>
      <w:proofErr w:type="spellStart"/>
      <w:r>
        <w:rPr>
          <w:color w:val="000000"/>
        </w:rPr>
        <w:t>administraţiei</w:t>
      </w:r>
      <w:proofErr w:type="spellEnd"/>
      <w:r>
        <w:rPr>
          <w:color w:val="000000"/>
        </w:rPr>
        <w:t xml:space="preserve"> publice locale, în lipsa avizului conform emis de Ministerul </w:t>
      </w:r>
      <w:proofErr w:type="spellStart"/>
      <w:r>
        <w:rPr>
          <w:color w:val="000000"/>
        </w:rPr>
        <w:t>Educaţiei</w:t>
      </w:r>
      <w:proofErr w:type="spellEnd"/>
      <w:r>
        <w:rPr>
          <w:color w:val="000000"/>
        </w:rPr>
        <w:t xml:space="preserve">, constituie </w:t>
      </w:r>
      <w:proofErr w:type="spellStart"/>
      <w:r>
        <w:rPr>
          <w:color w:val="000000"/>
        </w:rPr>
        <w:t>infracţiune</w:t>
      </w:r>
      <w:proofErr w:type="spellEnd"/>
      <w:r>
        <w:rPr>
          <w:color w:val="000000"/>
        </w:rPr>
        <w:t xml:space="preserve"> </w:t>
      </w:r>
      <w:proofErr w:type="spellStart"/>
      <w:r>
        <w:rPr>
          <w:color w:val="000000"/>
        </w:rPr>
        <w:t>şi</w:t>
      </w:r>
      <w:proofErr w:type="spellEnd"/>
      <w:r>
        <w:rPr>
          <w:color w:val="000000"/>
        </w:rPr>
        <w:t xml:space="preserve"> se </w:t>
      </w:r>
      <w:proofErr w:type="spellStart"/>
      <w:r>
        <w:rPr>
          <w:color w:val="000000"/>
        </w:rPr>
        <w:t>pedepseşte</w:t>
      </w:r>
      <w:proofErr w:type="spellEnd"/>
      <w:r>
        <w:rPr>
          <w:color w:val="000000"/>
        </w:rPr>
        <w:t xml:space="preserve"> cu închisoare de la 6 luni la 5 ani sau cu amendă.</w:t>
      </w:r>
    </w:p>
    <w:p w14:paraId="1B9CC206" w14:textId="77777777" w:rsidR="00312434" w:rsidRDefault="00000000">
      <w:pPr>
        <w:spacing w:before="26" w:after="0"/>
      </w:pPr>
      <w:r>
        <w:rPr>
          <w:color w:val="000000"/>
        </w:rPr>
        <w:t xml:space="preserve">(15)Închirierea terenurilor </w:t>
      </w:r>
      <w:proofErr w:type="spellStart"/>
      <w:r>
        <w:rPr>
          <w:color w:val="000000"/>
        </w:rPr>
        <w:t>şi</w:t>
      </w:r>
      <w:proofErr w:type="spellEnd"/>
      <w:r>
        <w:rPr>
          <w:color w:val="000000"/>
        </w:rPr>
        <w:t xml:space="preserve"> clădirilor, inclusiv a celorlalte componente ale bazei materiale, se realizează numai cu avizul conform al Ministerului </w:t>
      </w:r>
      <w:proofErr w:type="spellStart"/>
      <w:r>
        <w:rPr>
          <w:color w:val="000000"/>
        </w:rPr>
        <w:t>Educaţiei</w:t>
      </w:r>
      <w:proofErr w:type="spellEnd"/>
      <w:r>
        <w:rPr>
          <w:color w:val="000000"/>
        </w:rPr>
        <w:t xml:space="preserve">, potrivit reglementărilor legale ce vizează închirierea bunurilor </w:t>
      </w:r>
      <w:proofErr w:type="spellStart"/>
      <w:r>
        <w:rPr>
          <w:color w:val="000000"/>
        </w:rPr>
        <w:t>aparţinând</w:t>
      </w:r>
      <w:proofErr w:type="spellEnd"/>
      <w:r>
        <w:rPr>
          <w:color w:val="000000"/>
        </w:rPr>
        <w:t xml:space="preserve"> domeniului public.</w:t>
      </w:r>
    </w:p>
    <w:p w14:paraId="67CC11EE" w14:textId="77777777" w:rsidR="00312434" w:rsidRDefault="00312434">
      <w:pPr>
        <w:spacing w:before="80" w:after="0"/>
      </w:pPr>
    </w:p>
    <w:p w14:paraId="1AD8C8AE" w14:textId="77777777" w:rsidR="00312434" w:rsidRDefault="00000000">
      <w:pPr>
        <w:spacing w:after="0"/>
      </w:pPr>
      <w:r>
        <w:rPr>
          <w:b/>
          <w:color w:val="000000"/>
        </w:rPr>
        <w:t xml:space="preserve">Art. 147 </w:t>
      </w:r>
    </w:p>
    <w:p w14:paraId="0997804C" w14:textId="77777777" w:rsidR="00312434" w:rsidRDefault="00000000">
      <w:pPr>
        <w:spacing w:after="0"/>
      </w:pPr>
      <w:r>
        <w:rPr>
          <w:color w:val="000000"/>
        </w:rPr>
        <w:t xml:space="preserve">Înscrierea dreptului de proprietate asupra bunurilor imobile </w:t>
      </w:r>
      <w:proofErr w:type="spellStart"/>
      <w:r>
        <w:rPr>
          <w:color w:val="000000"/>
        </w:rPr>
        <w:t>aparţinând</w:t>
      </w:r>
      <w:proofErr w:type="spellEnd"/>
      <w:r>
        <w:rPr>
          <w:color w:val="000000"/>
        </w:rPr>
        <w:t xml:space="preserve"> Ministerului </w:t>
      </w:r>
      <w:proofErr w:type="spellStart"/>
      <w:r>
        <w:rPr>
          <w:color w:val="000000"/>
        </w:rPr>
        <w:t>Educaţiei</w:t>
      </w:r>
      <w:proofErr w:type="spellEnd"/>
      <w:r>
        <w:rPr>
          <w:color w:val="000000"/>
        </w:rPr>
        <w:t xml:space="preserve"> sau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din sistemul </w:t>
      </w:r>
      <w:proofErr w:type="spellStart"/>
      <w:r>
        <w:rPr>
          <w:color w:val="000000"/>
        </w:rPr>
        <w:t>învăţământului</w:t>
      </w:r>
      <w:proofErr w:type="spellEnd"/>
      <w:r>
        <w:rPr>
          <w:color w:val="000000"/>
        </w:rPr>
        <w:t xml:space="preserve"> de stat, precum </w:t>
      </w:r>
      <w:proofErr w:type="spellStart"/>
      <w:r>
        <w:rPr>
          <w:color w:val="000000"/>
        </w:rPr>
        <w:t>şi</w:t>
      </w:r>
      <w:proofErr w:type="spellEnd"/>
      <w:r>
        <w:rPr>
          <w:color w:val="000000"/>
        </w:rPr>
        <w:t xml:space="preserve"> asupra bunurilor </w:t>
      </w:r>
      <w:proofErr w:type="spellStart"/>
      <w:r>
        <w:rPr>
          <w:color w:val="000000"/>
        </w:rPr>
        <w:t>aparţinând</w:t>
      </w:r>
      <w:proofErr w:type="spellEnd"/>
      <w:r>
        <w:rPr>
          <w:color w:val="000000"/>
        </w:rPr>
        <w:t xml:space="preserve"> consiliilor locale, </w:t>
      </w:r>
      <w:proofErr w:type="spellStart"/>
      <w:r>
        <w:rPr>
          <w:color w:val="000000"/>
        </w:rPr>
        <w:t>judeţene</w:t>
      </w:r>
      <w:proofErr w:type="spellEnd"/>
      <w:r>
        <w:rPr>
          <w:color w:val="000000"/>
        </w:rPr>
        <w:t xml:space="preserve"> </w:t>
      </w:r>
      <w:proofErr w:type="spellStart"/>
      <w:r>
        <w:rPr>
          <w:color w:val="000000"/>
        </w:rPr>
        <w:t>şi</w:t>
      </w:r>
      <w:proofErr w:type="spellEnd"/>
      <w:r>
        <w:rPr>
          <w:color w:val="000000"/>
        </w:rPr>
        <w:t xml:space="preserve">, respectiv, Consiliului General al Municipiului </w:t>
      </w:r>
      <w:proofErr w:type="spellStart"/>
      <w:r>
        <w:rPr>
          <w:color w:val="000000"/>
        </w:rPr>
        <w:t>Bucureşti</w:t>
      </w:r>
      <w:proofErr w:type="spellEnd"/>
      <w:r>
        <w:rPr>
          <w:color w:val="000000"/>
        </w:rPr>
        <w:t xml:space="preserve">, în care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de stat, se face în cartea funciară, cu scutire de plata taxelor prevăzute de lege. Privatizarea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de stat este interzisă.</w:t>
      </w:r>
    </w:p>
    <w:p w14:paraId="1421A939" w14:textId="77777777" w:rsidR="00312434" w:rsidRDefault="00312434">
      <w:pPr>
        <w:spacing w:after="0"/>
      </w:pPr>
    </w:p>
    <w:p w14:paraId="6A65995D" w14:textId="77777777" w:rsidR="00312434" w:rsidRDefault="00000000">
      <w:pPr>
        <w:spacing w:before="80" w:after="0"/>
        <w:jc w:val="center"/>
      </w:pPr>
      <w:r>
        <w:rPr>
          <w:b/>
          <w:color w:val="000000"/>
        </w:rPr>
        <w:t xml:space="preserve">CAPITOLUL </w:t>
      </w:r>
      <w:proofErr w:type="spellStart"/>
      <w:r>
        <w:rPr>
          <w:b/>
          <w:color w:val="000000"/>
        </w:rPr>
        <w:t>XI:Răspunderea</w:t>
      </w:r>
      <w:proofErr w:type="spellEnd"/>
      <w:r>
        <w:rPr>
          <w:b/>
          <w:color w:val="000000"/>
        </w:rPr>
        <w:t xml:space="preserve"> </w:t>
      </w:r>
      <w:proofErr w:type="spellStart"/>
      <w:r>
        <w:rPr>
          <w:b/>
          <w:color w:val="000000"/>
        </w:rPr>
        <w:t>contravenţională</w:t>
      </w:r>
      <w:proofErr w:type="spellEnd"/>
    </w:p>
    <w:p w14:paraId="56B984B0" w14:textId="77777777" w:rsidR="00312434" w:rsidRDefault="00312434">
      <w:pPr>
        <w:spacing w:before="80" w:after="0"/>
      </w:pPr>
    </w:p>
    <w:p w14:paraId="2624301A" w14:textId="77777777" w:rsidR="00312434" w:rsidRDefault="00000000">
      <w:pPr>
        <w:spacing w:after="0"/>
      </w:pPr>
      <w:r>
        <w:rPr>
          <w:b/>
          <w:color w:val="000000"/>
        </w:rPr>
        <w:t xml:space="preserve">Art. 148 </w:t>
      </w:r>
    </w:p>
    <w:p w14:paraId="555618F4" w14:textId="77777777" w:rsidR="00312434" w:rsidRDefault="00000000">
      <w:pPr>
        <w:spacing w:after="0"/>
      </w:pPr>
      <w:r>
        <w:rPr>
          <w:color w:val="000000"/>
        </w:rPr>
        <w:t>(1)</w:t>
      </w:r>
      <w:r>
        <w:rPr>
          <w:b/>
          <w:color w:val="000000"/>
        </w:rPr>
        <w:t xml:space="preserve">Următoarele fapte constituie </w:t>
      </w:r>
      <w:proofErr w:type="spellStart"/>
      <w:r>
        <w:rPr>
          <w:b/>
          <w:color w:val="000000"/>
        </w:rPr>
        <w:t>contravenţii</w:t>
      </w:r>
      <w:proofErr w:type="spellEnd"/>
      <w:r>
        <w:rPr>
          <w:b/>
          <w:color w:val="000000"/>
        </w:rPr>
        <w:t xml:space="preserve">, în măsura în care nu constituie </w:t>
      </w:r>
      <w:proofErr w:type="spellStart"/>
      <w:r>
        <w:rPr>
          <w:b/>
          <w:color w:val="000000"/>
        </w:rPr>
        <w:t>infracţiuni</w:t>
      </w:r>
      <w:proofErr w:type="spellEnd"/>
      <w:r>
        <w:rPr>
          <w:b/>
          <w:color w:val="000000"/>
        </w:rPr>
        <w:t xml:space="preserve">, </w:t>
      </w:r>
      <w:proofErr w:type="spellStart"/>
      <w:r>
        <w:rPr>
          <w:b/>
          <w:color w:val="000000"/>
        </w:rPr>
        <w:t>şi</w:t>
      </w:r>
      <w:proofErr w:type="spellEnd"/>
      <w:r>
        <w:rPr>
          <w:b/>
          <w:color w:val="000000"/>
        </w:rPr>
        <w:t xml:space="preserve"> se </w:t>
      </w:r>
      <w:proofErr w:type="spellStart"/>
      <w:r>
        <w:rPr>
          <w:b/>
          <w:color w:val="000000"/>
        </w:rPr>
        <w:t>sancţionează</w:t>
      </w:r>
      <w:proofErr w:type="spellEnd"/>
      <w:r>
        <w:rPr>
          <w:b/>
          <w:color w:val="000000"/>
        </w:rPr>
        <w:t xml:space="preserve"> după cum urmează:</w:t>
      </w:r>
    </w:p>
    <w:p w14:paraId="63083BBB" w14:textId="77777777" w:rsidR="00312434" w:rsidRDefault="00000000">
      <w:pPr>
        <w:spacing w:after="0"/>
      </w:pPr>
      <w:r>
        <w:rPr>
          <w:color w:val="000000"/>
        </w:rPr>
        <w:t xml:space="preserve">a)nerespectarea </w:t>
      </w:r>
      <w:proofErr w:type="spellStart"/>
      <w:r>
        <w:rPr>
          <w:color w:val="000000"/>
        </w:rPr>
        <w:t>dispoziţiilor</w:t>
      </w:r>
      <w:proofErr w:type="spellEnd"/>
      <w:r>
        <w:rPr>
          <w:color w:val="000000"/>
        </w:rPr>
        <w:t xml:space="preserve"> art. 14 alin. (1), din culpa părintelui sau a reprezentantului legal, în sensul interzicerii participării beneficiarului direct la programul </w:t>
      </w:r>
      <w:proofErr w:type="spellStart"/>
      <w:r>
        <w:rPr>
          <w:color w:val="000000"/>
        </w:rPr>
        <w:t>şcolar</w:t>
      </w:r>
      <w:proofErr w:type="spellEnd"/>
      <w:r>
        <w:rPr>
          <w:color w:val="000000"/>
        </w:rPr>
        <w:t xml:space="preserve">, se </w:t>
      </w:r>
      <w:proofErr w:type="spellStart"/>
      <w:r>
        <w:rPr>
          <w:color w:val="000000"/>
        </w:rPr>
        <w:t>sancţionează</w:t>
      </w:r>
      <w:proofErr w:type="spellEnd"/>
      <w:r>
        <w:rPr>
          <w:color w:val="000000"/>
        </w:rPr>
        <w:t xml:space="preserve"> cu amendă de la 1.000 de lei la 5.000 de lei. Prevederea se aplică </w:t>
      </w:r>
      <w:proofErr w:type="spellStart"/>
      <w:r>
        <w:rPr>
          <w:color w:val="000000"/>
        </w:rPr>
        <w:t>şi</w:t>
      </w:r>
      <w:proofErr w:type="spellEnd"/>
      <w:r>
        <w:rPr>
          <w:color w:val="000000"/>
        </w:rPr>
        <w:t xml:space="preserve"> în cazul refuzului semnării contractului </w:t>
      </w:r>
      <w:proofErr w:type="spellStart"/>
      <w:r>
        <w:rPr>
          <w:color w:val="000000"/>
        </w:rPr>
        <w:t>educaţional</w:t>
      </w:r>
      <w:proofErr w:type="spellEnd"/>
      <w:r>
        <w:rPr>
          <w:color w:val="000000"/>
        </w:rPr>
        <w:t xml:space="preserve"> prevăzut la art. 14 alin. (4);</w:t>
      </w:r>
    </w:p>
    <w:p w14:paraId="4DE84EC6" w14:textId="77777777" w:rsidR="00312434" w:rsidRDefault="00000000">
      <w:pPr>
        <w:spacing w:after="0"/>
      </w:pPr>
      <w:r>
        <w:rPr>
          <w:color w:val="000000"/>
        </w:rPr>
        <w:t xml:space="preserve">b)fapta de nealocare a burselor </w:t>
      </w:r>
      <w:proofErr w:type="spellStart"/>
      <w:r>
        <w:rPr>
          <w:color w:val="000000"/>
        </w:rPr>
        <w:t>săvârşită</w:t>
      </w:r>
      <w:proofErr w:type="spellEnd"/>
      <w:r>
        <w:rPr>
          <w:color w:val="000000"/>
        </w:rPr>
        <w:t xml:space="preserve"> de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cu nerespectarea prevederilor art. 108, se </w:t>
      </w:r>
      <w:proofErr w:type="spellStart"/>
      <w:r>
        <w:rPr>
          <w:color w:val="000000"/>
        </w:rPr>
        <w:t>sancţionează</w:t>
      </w:r>
      <w:proofErr w:type="spellEnd"/>
      <w:r>
        <w:rPr>
          <w:color w:val="000000"/>
        </w:rPr>
        <w:t xml:space="preserve"> cu amendă de la 1.000 de lei la 5.000 de lei, sau cu prestarea unei </w:t>
      </w:r>
      <w:proofErr w:type="spellStart"/>
      <w:r>
        <w:rPr>
          <w:color w:val="000000"/>
        </w:rPr>
        <w:t>activităţi</w:t>
      </w:r>
      <w:proofErr w:type="spellEnd"/>
      <w:r>
        <w:rPr>
          <w:color w:val="000000"/>
        </w:rPr>
        <w:t xml:space="preserve"> în folosul </w:t>
      </w:r>
      <w:proofErr w:type="spellStart"/>
      <w:r>
        <w:rPr>
          <w:color w:val="000000"/>
        </w:rPr>
        <w:t>comunităţii</w:t>
      </w:r>
      <w:proofErr w:type="spellEnd"/>
      <w:r>
        <w:rPr>
          <w:color w:val="000000"/>
        </w:rPr>
        <w:t xml:space="preserve">. </w:t>
      </w:r>
      <w:proofErr w:type="spellStart"/>
      <w:r>
        <w:rPr>
          <w:color w:val="000000"/>
        </w:rPr>
        <w:t>Aceeaşi</w:t>
      </w:r>
      <w:proofErr w:type="spellEnd"/>
      <w:r>
        <w:rPr>
          <w:color w:val="000000"/>
        </w:rPr>
        <w:t xml:space="preserve"> prevedere se aplică </w:t>
      </w:r>
      <w:proofErr w:type="spellStart"/>
      <w:r>
        <w:rPr>
          <w:color w:val="000000"/>
        </w:rPr>
        <w:t>şi</w:t>
      </w:r>
      <w:proofErr w:type="spellEnd"/>
      <w:r>
        <w:rPr>
          <w:color w:val="000000"/>
        </w:rPr>
        <w:t xml:space="preserve"> în cazul faptei </w:t>
      </w:r>
      <w:proofErr w:type="spellStart"/>
      <w:r>
        <w:rPr>
          <w:color w:val="000000"/>
        </w:rPr>
        <w:t>săvârşite</w:t>
      </w:r>
      <w:proofErr w:type="spellEnd"/>
      <w:r>
        <w:rPr>
          <w:color w:val="000000"/>
        </w:rPr>
        <w:t xml:space="preserve"> de către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de a refuza semnarea contractului </w:t>
      </w:r>
      <w:proofErr w:type="spellStart"/>
      <w:r>
        <w:rPr>
          <w:color w:val="000000"/>
        </w:rPr>
        <w:t>educaţional</w:t>
      </w:r>
      <w:proofErr w:type="spellEnd"/>
      <w:r>
        <w:rPr>
          <w:color w:val="000000"/>
        </w:rPr>
        <w:t xml:space="preserve"> prevăzut la art. 14 alin. (4).</w:t>
      </w:r>
    </w:p>
    <w:p w14:paraId="6422D39A" w14:textId="77777777" w:rsidR="00312434" w:rsidRDefault="00312434">
      <w:pPr>
        <w:spacing w:after="0"/>
      </w:pPr>
    </w:p>
    <w:p w14:paraId="271C9456" w14:textId="77777777" w:rsidR="00312434" w:rsidRDefault="00000000">
      <w:pPr>
        <w:spacing w:before="26" w:after="0"/>
      </w:pPr>
      <w:r>
        <w:rPr>
          <w:color w:val="000000"/>
        </w:rPr>
        <w:t xml:space="preserve">(2)Constatarea </w:t>
      </w:r>
      <w:proofErr w:type="spellStart"/>
      <w:r>
        <w:rPr>
          <w:color w:val="000000"/>
        </w:rPr>
        <w:t>contravenţiei</w:t>
      </w:r>
      <w:proofErr w:type="spellEnd"/>
      <w:r>
        <w:rPr>
          <w:color w:val="000000"/>
        </w:rPr>
        <w:t xml:space="preserve"> </w:t>
      </w:r>
      <w:proofErr w:type="spellStart"/>
      <w:r>
        <w:rPr>
          <w:color w:val="000000"/>
        </w:rPr>
        <w:t>şi</w:t>
      </w:r>
      <w:proofErr w:type="spellEnd"/>
      <w:r>
        <w:rPr>
          <w:color w:val="000000"/>
        </w:rPr>
        <w:t xml:space="preserve"> aplicarea </w:t>
      </w:r>
      <w:proofErr w:type="spellStart"/>
      <w:r>
        <w:rPr>
          <w:color w:val="000000"/>
        </w:rPr>
        <w:t>sancţiunii</w:t>
      </w:r>
      <w:proofErr w:type="spellEnd"/>
      <w:r>
        <w:rPr>
          <w:color w:val="000000"/>
        </w:rPr>
        <w:t xml:space="preserve"> prevăzute la alin. (1) lit. a) se fac de către persoanele împuternicite de primar în acest scop.</w:t>
      </w:r>
    </w:p>
    <w:p w14:paraId="0E737578" w14:textId="77777777" w:rsidR="00312434" w:rsidRDefault="00000000">
      <w:pPr>
        <w:spacing w:before="26" w:after="0"/>
      </w:pPr>
      <w:r>
        <w:rPr>
          <w:color w:val="000000"/>
        </w:rPr>
        <w:t xml:space="preserve">(3)Constatarea </w:t>
      </w:r>
      <w:proofErr w:type="spellStart"/>
      <w:r>
        <w:rPr>
          <w:color w:val="000000"/>
        </w:rPr>
        <w:t>contravenţiei</w:t>
      </w:r>
      <w:proofErr w:type="spellEnd"/>
      <w:r>
        <w:rPr>
          <w:color w:val="000000"/>
        </w:rPr>
        <w:t xml:space="preserve"> </w:t>
      </w:r>
      <w:proofErr w:type="spellStart"/>
      <w:r>
        <w:rPr>
          <w:color w:val="000000"/>
        </w:rPr>
        <w:t>şi</w:t>
      </w:r>
      <w:proofErr w:type="spellEnd"/>
      <w:r>
        <w:rPr>
          <w:color w:val="000000"/>
        </w:rPr>
        <w:t xml:space="preserve"> aplicarea </w:t>
      </w:r>
      <w:proofErr w:type="spellStart"/>
      <w:r>
        <w:rPr>
          <w:color w:val="000000"/>
        </w:rPr>
        <w:t>sancţiunii</w:t>
      </w:r>
      <w:proofErr w:type="spellEnd"/>
      <w:r>
        <w:rPr>
          <w:color w:val="000000"/>
        </w:rPr>
        <w:t xml:space="preserve"> prevăzute la alin. (1) lit. b) se fac de către persoanele care au </w:t>
      </w:r>
      <w:proofErr w:type="spellStart"/>
      <w:r>
        <w:rPr>
          <w:color w:val="000000"/>
        </w:rPr>
        <w:t>atribuţii</w:t>
      </w:r>
      <w:proofErr w:type="spellEnd"/>
      <w:r>
        <w:rPr>
          <w:color w:val="000000"/>
        </w:rPr>
        <w:t xml:space="preserve"> de control din cadrul DJIP/DMBIP sau al Ministerului </w:t>
      </w:r>
      <w:proofErr w:type="spellStart"/>
      <w:r>
        <w:rPr>
          <w:color w:val="000000"/>
        </w:rPr>
        <w:t>Educaţiei</w:t>
      </w:r>
      <w:proofErr w:type="spellEnd"/>
      <w:r>
        <w:rPr>
          <w:color w:val="000000"/>
        </w:rPr>
        <w:t xml:space="preserve">, în urma sesizării formulate de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sau de către beneficiarii primari ori </w:t>
      </w:r>
      <w:proofErr w:type="spellStart"/>
      <w:r>
        <w:rPr>
          <w:color w:val="000000"/>
        </w:rPr>
        <w:t>părinţii</w:t>
      </w:r>
      <w:proofErr w:type="spellEnd"/>
      <w:r>
        <w:rPr>
          <w:color w:val="000000"/>
        </w:rPr>
        <w:t>/</w:t>
      </w:r>
      <w:proofErr w:type="spellStart"/>
      <w:r>
        <w:rPr>
          <w:color w:val="000000"/>
        </w:rPr>
        <w:t>reprezentanţii</w:t>
      </w:r>
      <w:proofErr w:type="spellEnd"/>
      <w:r>
        <w:rPr>
          <w:color w:val="000000"/>
        </w:rPr>
        <w:t xml:space="preserve"> legali ai acestora.</w:t>
      </w:r>
    </w:p>
    <w:p w14:paraId="7E6E4858" w14:textId="77777777" w:rsidR="00312434" w:rsidRDefault="00000000">
      <w:pPr>
        <w:spacing w:before="26" w:after="0"/>
      </w:pPr>
      <w:r>
        <w:rPr>
          <w:color w:val="000000"/>
        </w:rPr>
        <w:t>(4)</w:t>
      </w:r>
      <w:proofErr w:type="spellStart"/>
      <w:r>
        <w:rPr>
          <w:color w:val="000000"/>
        </w:rPr>
        <w:t>Contravenţiilor</w:t>
      </w:r>
      <w:proofErr w:type="spellEnd"/>
      <w:r>
        <w:rPr>
          <w:color w:val="000000"/>
        </w:rPr>
        <w:t xml:space="preserve"> prevăzute la alin. (1) le sunt aplicabile </w:t>
      </w:r>
      <w:proofErr w:type="spellStart"/>
      <w:r>
        <w:rPr>
          <w:color w:val="000000"/>
        </w:rPr>
        <w:t>dispoziţiile</w:t>
      </w:r>
      <w:proofErr w:type="spellEnd"/>
      <w:r>
        <w:rPr>
          <w:color w:val="000000"/>
        </w:rPr>
        <w:t xml:space="preserve"> </w:t>
      </w:r>
      <w:proofErr w:type="spellStart"/>
      <w:r>
        <w:rPr>
          <w:color w:val="000000"/>
        </w:rPr>
        <w:t>Ordonanţei</w:t>
      </w:r>
      <w:proofErr w:type="spellEnd"/>
      <w:r>
        <w:rPr>
          <w:color w:val="000000"/>
        </w:rPr>
        <w:t xml:space="preserve"> Guvernului nr. </w:t>
      </w:r>
      <w:r>
        <w:rPr>
          <w:color w:val="1B1B1B"/>
        </w:rPr>
        <w:t>2/2001</w:t>
      </w:r>
      <w:r>
        <w:rPr>
          <w:color w:val="000000"/>
        </w:rPr>
        <w:t xml:space="preserve"> privind regimul juridic al </w:t>
      </w:r>
      <w:proofErr w:type="spellStart"/>
      <w:r>
        <w:rPr>
          <w:color w:val="000000"/>
        </w:rPr>
        <w:t>contravenţiilor</w:t>
      </w:r>
      <w:proofErr w:type="spellEnd"/>
      <w:r>
        <w:rPr>
          <w:color w:val="000000"/>
        </w:rPr>
        <w:t xml:space="preserve">, aprobată cu modificări </w:t>
      </w:r>
      <w:proofErr w:type="spellStart"/>
      <w:r>
        <w:rPr>
          <w:color w:val="000000"/>
        </w:rPr>
        <w:t>şi</w:t>
      </w:r>
      <w:proofErr w:type="spellEnd"/>
      <w:r>
        <w:rPr>
          <w:color w:val="000000"/>
        </w:rPr>
        <w:t xml:space="preserve"> completări prin Legea nr. </w:t>
      </w:r>
      <w:r>
        <w:rPr>
          <w:color w:val="1B1B1B"/>
        </w:rPr>
        <w:t>180/2002</w:t>
      </w:r>
      <w:r>
        <w:rPr>
          <w:color w:val="000000"/>
        </w:rPr>
        <w:t xml:space="preserve">, cu modificările </w:t>
      </w:r>
      <w:proofErr w:type="spellStart"/>
      <w:r>
        <w:rPr>
          <w:color w:val="000000"/>
        </w:rPr>
        <w:t>şi</w:t>
      </w:r>
      <w:proofErr w:type="spellEnd"/>
      <w:r>
        <w:rPr>
          <w:color w:val="000000"/>
        </w:rPr>
        <w:t xml:space="preserve"> completările ulterioare.</w:t>
      </w:r>
    </w:p>
    <w:p w14:paraId="67DA4A4F" w14:textId="77777777" w:rsidR="00312434" w:rsidRDefault="00000000">
      <w:pPr>
        <w:spacing w:before="26" w:after="0"/>
      </w:pPr>
      <w:r>
        <w:rPr>
          <w:color w:val="000000"/>
        </w:rPr>
        <w:lastRenderedPageBreak/>
        <w:t xml:space="preserve">(5)Răspunderea pentru faptele beneficiarilor primari se exercită în conformitate cu prevederile Legii nr. </w:t>
      </w:r>
      <w:r>
        <w:rPr>
          <w:color w:val="1B1B1B"/>
        </w:rPr>
        <w:t>287/2009</w:t>
      </w:r>
      <w:r>
        <w:rPr>
          <w:color w:val="000000"/>
        </w:rPr>
        <w:t xml:space="preserve">, republicată, cu modificările </w:t>
      </w:r>
      <w:proofErr w:type="spellStart"/>
      <w:r>
        <w:rPr>
          <w:color w:val="000000"/>
        </w:rPr>
        <w:t>şi</w:t>
      </w:r>
      <w:proofErr w:type="spellEnd"/>
      <w:r>
        <w:rPr>
          <w:color w:val="000000"/>
        </w:rPr>
        <w:t xml:space="preserve"> completările ulterioare, cartea a V-a, titlul II, capitolul IV, </w:t>
      </w:r>
      <w:proofErr w:type="spellStart"/>
      <w:r>
        <w:rPr>
          <w:color w:val="000000"/>
        </w:rPr>
        <w:t>secţiunile</w:t>
      </w:r>
      <w:proofErr w:type="spellEnd"/>
      <w:r>
        <w:rPr>
          <w:color w:val="000000"/>
        </w:rPr>
        <w:t xml:space="preserve"> 3 </w:t>
      </w:r>
      <w:proofErr w:type="spellStart"/>
      <w:r>
        <w:rPr>
          <w:color w:val="000000"/>
        </w:rPr>
        <w:t>şi</w:t>
      </w:r>
      <w:proofErr w:type="spellEnd"/>
      <w:r>
        <w:rPr>
          <w:color w:val="000000"/>
        </w:rPr>
        <w:t xml:space="preserve"> 4, în măsura în care faptele nu sunt prevăzute în Legea nr. </w:t>
      </w:r>
      <w:r>
        <w:rPr>
          <w:color w:val="1B1B1B"/>
        </w:rPr>
        <w:t>286/2009</w:t>
      </w:r>
      <w:r>
        <w:rPr>
          <w:color w:val="000000"/>
        </w:rPr>
        <w:t xml:space="preserve"> privind </w:t>
      </w:r>
      <w:r>
        <w:rPr>
          <w:color w:val="1B1B1B"/>
        </w:rPr>
        <w:t>Codul penal</w:t>
      </w:r>
      <w:r>
        <w:rPr>
          <w:color w:val="000000"/>
        </w:rPr>
        <w:t xml:space="preserve">, cu modificările </w:t>
      </w:r>
      <w:proofErr w:type="spellStart"/>
      <w:r>
        <w:rPr>
          <w:color w:val="000000"/>
        </w:rPr>
        <w:t>şi</w:t>
      </w:r>
      <w:proofErr w:type="spellEnd"/>
      <w:r>
        <w:rPr>
          <w:color w:val="000000"/>
        </w:rPr>
        <w:t xml:space="preserve"> completările ulterioare.</w:t>
      </w:r>
    </w:p>
    <w:p w14:paraId="3C6199BB" w14:textId="77777777" w:rsidR="00312434" w:rsidRDefault="00312434">
      <w:pPr>
        <w:spacing w:after="0"/>
      </w:pPr>
    </w:p>
    <w:p w14:paraId="23DC5BFB" w14:textId="77777777" w:rsidR="00312434" w:rsidRDefault="00312434">
      <w:pPr>
        <w:spacing w:after="0"/>
      </w:pPr>
    </w:p>
    <w:p w14:paraId="535A0B4F" w14:textId="77777777" w:rsidR="009177DC" w:rsidRDefault="009177DC">
      <w:pPr>
        <w:spacing w:after="0"/>
      </w:pPr>
    </w:p>
    <w:p w14:paraId="3FB47FAA" w14:textId="77777777" w:rsidR="009177DC" w:rsidRDefault="009177DC">
      <w:pPr>
        <w:spacing w:after="0"/>
      </w:pPr>
    </w:p>
    <w:p w14:paraId="3060D74E" w14:textId="77777777" w:rsidR="009177DC" w:rsidRDefault="009177DC">
      <w:pPr>
        <w:spacing w:after="0"/>
      </w:pPr>
    </w:p>
    <w:p w14:paraId="7B827DEA" w14:textId="77777777" w:rsidR="009177DC" w:rsidRDefault="009177DC">
      <w:pPr>
        <w:spacing w:after="0"/>
      </w:pPr>
    </w:p>
    <w:p w14:paraId="2D6A226C" w14:textId="77777777" w:rsidR="009177DC" w:rsidRDefault="009177DC">
      <w:pPr>
        <w:spacing w:after="0"/>
      </w:pPr>
    </w:p>
    <w:p w14:paraId="23249B50" w14:textId="77777777" w:rsidR="009177DC" w:rsidRDefault="009177DC">
      <w:pPr>
        <w:spacing w:after="0"/>
      </w:pPr>
    </w:p>
    <w:p w14:paraId="627FAA9E" w14:textId="77777777" w:rsidR="009177DC" w:rsidRDefault="009177DC">
      <w:pPr>
        <w:spacing w:after="0"/>
      </w:pPr>
    </w:p>
    <w:p w14:paraId="55509F36" w14:textId="77777777" w:rsidR="009177DC" w:rsidRDefault="009177DC">
      <w:pPr>
        <w:spacing w:after="0"/>
      </w:pPr>
    </w:p>
    <w:p w14:paraId="32DEBF45" w14:textId="77777777" w:rsidR="009177DC" w:rsidRDefault="009177DC">
      <w:pPr>
        <w:spacing w:after="0"/>
      </w:pPr>
    </w:p>
    <w:p w14:paraId="44B20A59" w14:textId="77777777" w:rsidR="009177DC" w:rsidRDefault="009177DC">
      <w:pPr>
        <w:spacing w:after="0"/>
      </w:pPr>
    </w:p>
    <w:p w14:paraId="57C17670" w14:textId="77777777" w:rsidR="00312434" w:rsidRDefault="00000000">
      <w:pPr>
        <w:spacing w:before="80" w:after="0"/>
        <w:jc w:val="center"/>
      </w:pPr>
      <w:r>
        <w:rPr>
          <w:b/>
          <w:color w:val="000000"/>
        </w:rPr>
        <w:t xml:space="preserve">TITLUL </w:t>
      </w:r>
      <w:proofErr w:type="spellStart"/>
      <w:r>
        <w:rPr>
          <w:b/>
          <w:color w:val="000000"/>
        </w:rPr>
        <w:t>III:Statutul</w:t>
      </w:r>
      <w:proofErr w:type="spellEnd"/>
      <w:r>
        <w:rPr>
          <w:b/>
          <w:color w:val="000000"/>
        </w:rPr>
        <w:t xml:space="preserve"> </w:t>
      </w:r>
      <w:proofErr w:type="spellStart"/>
      <w:r>
        <w:rPr>
          <w:b/>
          <w:color w:val="000000"/>
        </w:rPr>
        <w:t>şi</w:t>
      </w:r>
      <w:proofErr w:type="spellEnd"/>
      <w:r>
        <w:rPr>
          <w:b/>
          <w:color w:val="000000"/>
        </w:rPr>
        <w:t xml:space="preserve"> cariera personalului didactic</w:t>
      </w:r>
    </w:p>
    <w:p w14:paraId="33E980C1" w14:textId="77777777" w:rsidR="00312434" w:rsidRDefault="00312434">
      <w:pPr>
        <w:spacing w:after="0"/>
      </w:pPr>
    </w:p>
    <w:p w14:paraId="24C21001" w14:textId="77777777" w:rsidR="00312434" w:rsidRDefault="00000000">
      <w:pPr>
        <w:spacing w:before="80" w:after="0"/>
        <w:jc w:val="center"/>
      </w:pPr>
      <w:r>
        <w:rPr>
          <w:noProof/>
        </w:rPr>
        <w:drawing>
          <wp:inline distT="0" distB="0" distL="0" distR="0" wp14:anchorId="14C1A907" wp14:editId="647E4084">
            <wp:extent cx="152400" cy="152400"/>
            <wp:effectExtent l="0" t="0" r="0" b="0"/>
            <wp:docPr id="1226169911" name="Picture 122616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CAPITOLUL </w:t>
      </w:r>
      <w:proofErr w:type="spellStart"/>
      <w:r>
        <w:rPr>
          <w:b/>
          <w:color w:val="000000"/>
        </w:rPr>
        <w:t>IX:Mobilitatea</w:t>
      </w:r>
      <w:proofErr w:type="spellEnd"/>
      <w:r>
        <w:rPr>
          <w:b/>
          <w:color w:val="000000"/>
        </w:rPr>
        <w:t xml:space="preserve"> personalului didactic de predare</w:t>
      </w:r>
    </w:p>
    <w:p w14:paraId="43ECAFFC" w14:textId="77777777" w:rsidR="00312434" w:rsidRDefault="00312434">
      <w:pPr>
        <w:spacing w:before="80" w:after="0"/>
      </w:pPr>
    </w:p>
    <w:p w14:paraId="6A28242C" w14:textId="77777777" w:rsidR="00312434" w:rsidRDefault="00000000">
      <w:pPr>
        <w:spacing w:after="0"/>
      </w:pPr>
      <w:r>
        <w:rPr>
          <w:b/>
          <w:color w:val="000000"/>
        </w:rPr>
        <w:t xml:space="preserve">Art. 190 </w:t>
      </w:r>
    </w:p>
    <w:p w14:paraId="21008CB8" w14:textId="77777777" w:rsidR="00312434" w:rsidRDefault="00000000">
      <w:pPr>
        <w:spacing w:after="0"/>
      </w:pPr>
      <w:r>
        <w:rPr>
          <w:color w:val="000000"/>
        </w:rPr>
        <w:t>(1)</w:t>
      </w:r>
      <w:r>
        <w:rPr>
          <w:b/>
          <w:color w:val="000000"/>
        </w:rPr>
        <w:t xml:space="preserve">Prin restrângere de activitate se </w:t>
      </w:r>
      <w:proofErr w:type="spellStart"/>
      <w:r>
        <w:rPr>
          <w:b/>
          <w:color w:val="000000"/>
        </w:rPr>
        <w:t>înţelege</w:t>
      </w:r>
      <w:proofErr w:type="spellEnd"/>
      <w:r>
        <w:rPr>
          <w:b/>
          <w:color w:val="000000"/>
        </w:rPr>
        <w:t>:</w:t>
      </w:r>
    </w:p>
    <w:p w14:paraId="2D23356D" w14:textId="77777777" w:rsidR="00312434" w:rsidRDefault="00000000">
      <w:pPr>
        <w:spacing w:after="0"/>
      </w:pPr>
      <w:r>
        <w:rPr>
          <w:color w:val="000000"/>
        </w:rPr>
        <w:t>a)</w:t>
      </w:r>
      <w:proofErr w:type="spellStart"/>
      <w:r>
        <w:rPr>
          <w:color w:val="000000"/>
        </w:rPr>
        <w:t>situaţia</w:t>
      </w:r>
      <w:proofErr w:type="spellEnd"/>
      <w:r>
        <w:rPr>
          <w:color w:val="000000"/>
        </w:rPr>
        <w:t xml:space="preserve"> în care postul/norma didactică nu se încadrează în sistemul de normare privind efectivele de </w:t>
      </w:r>
      <w:proofErr w:type="spellStart"/>
      <w:r>
        <w:rPr>
          <w:color w:val="000000"/>
        </w:rPr>
        <w:t>antepreşcolari</w:t>
      </w:r>
      <w:proofErr w:type="spellEnd"/>
      <w:r>
        <w:rPr>
          <w:color w:val="000000"/>
        </w:rPr>
        <w:t>/</w:t>
      </w:r>
      <w:proofErr w:type="spellStart"/>
      <w:r>
        <w:rPr>
          <w:color w:val="000000"/>
        </w:rPr>
        <w:t>preşcolari</w:t>
      </w:r>
      <w:proofErr w:type="spellEnd"/>
      <w:r>
        <w:rPr>
          <w:color w:val="000000"/>
        </w:rPr>
        <w:t xml:space="preserve"> </w:t>
      </w:r>
      <w:proofErr w:type="spellStart"/>
      <w:r>
        <w:rPr>
          <w:color w:val="000000"/>
        </w:rPr>
        <w:t>şi</w:t>
      </w:r>
      <w:proofErr w:type="spellEnd"/>
      <w:r>
        <w:rPr>
          <w:color w:val="000000"/>
        </w:rPr>
        <w:t xml:space="preserve"> elevi prevăzute de lege </w:t>
      </w:r>
      <w:proofErr w:type="spellStart"/>
      <w:r>
        <w:rPr>
          <w:color w:val="000000"/>
        </w:rPr>
        <w:t>şi</w:t>
      </w:r>
      <w:proofErr w:type="spellEnd"/>
      <w:r>
        <w:rPr>
          <w:color w:val="000000"/>
        </w:rPr>
        <w:t xml:space="preserve">/sau </w:t>
      </w:r>
      <w:proofErr w:type="spellStart"/>
      <w:r>
        <w:rPr>
          <w:color w:val="000000"/>
        </w:rPr>
        <w:t>competenţele</w:t>
      </w:r>
      <w:proofErr w:type="spellEnd"/>
      <w:r>
        <w:rPr>
          <w:color w:val="000000"/>
        </w:rPr>
        <w:t xml:space="preserve"> dobândite în etapele de </w:t>
      </w:r>
      <w:proofErr w:type="spellStart"/>
      <w:r>
        <w:rPr>
          <w:color w:val="000000"/>
        </w:rPr>
        <w:t>evoluţie</w:t>
      </w:r>
      <w:proofErr w:type="spellEnd"/>
      <w:r>
        <w:rPr>
          <w:color w:val="000000"/>
        </w:rPr>
        <w:t xml:space="preserve"> în carieră sunt insuficiente pentru constituirea normei didactice;</w:t>
      </w:r>
    </w:p>
    <w:p w14:paraId="3AC5747C" w14:textId="77777777" w:rsidR="00312434" w:rsidRDefault="00000000">
      <w:pPr>
        <w:spacing w:after="0"/>
      </w:pPr>
      <w:r>
        <w:rPr>
          <w:color w:val="000000"/>
        </w:rPr>
        <w:t>b)</w:t>
      </w:r>
      <w:proofErr w:type="spellStart"/>
      <w:r>
        <w:rPr>
          <w:color w:val="000000"/>
        </w:rPr>
        <w:t>situaţia</w:t>
      </w:r>
      <w:proofErr w:type="spellEnd"/>
      <w:r>
        <w:rPr>
          <w:color w:val="000000"/>
        </w:rPr>
        <w:t xml:space="preserve"> în care se constată diminuarea numărului de ore sub nivelul unei </w:t>
      </w:r>
      <w:proofErr w:type="spellStart"/>
      <w:r>
        <w:rPr>
          <w:color w:val="000000"/>
        </w:rPr>
        <w:t>jumătăţi</w:t>
      </w:r>
      <w:proofErr w:type="spellEnd"/>
      <w:r>
        <w:rPr>
          <w:color w:val="000000"/>
        </w:rPr>
        <w:t xml:space="preserve"> de normă.</w:t>
      </w:r>
    </w:p>
    <w:p w14:paraId="44128360" w14:textId="77777777" w:rsidR="00312434" w:rsidRDefault="00312434">
      <w:pPr>
        <w:spacing w:after="0"/>
      </w:pPr>
    </w:p>
    <w:p w14:paraId="1546DAE9" w14:textId="77777777" w:rsidR="00312434" w:rsidRDefault="00000000">
      <w:pPr>
        <w:spacing w:before="26" w:after="0"/>
      </w:pPr>
      <w:r>
        <w:rPr>
          <w:color w:val="000000"/>
        </w:rPr>
        <w:t>(2)</w:t>
      </w:r>
      <w:r>
        <w:rPr>
          <w:b/>
          <w:color w:val="000000"/>
        </w:rPr>
        <w:t xml:space="preserve">În </w:t>
      </w:r>
      <w:proofErr w:type="spellStart"/>
      <w:r>
        <w:rPr>
          <w:b/>
          <w:color w:val="000000"/>
        </w:rPr>
        <w:t>condiţiile</w:t>
      </w:r>
      <w:proofErr w:type="spellEnd"/>
      <w:r>
        <w:rPr>
          <w:b/>
          <w:color w:val="000000"/>
        </w:rPr>
        <w:t xml:space="preserve"> intrării în restrângere de activitate, cadrele didactice titulare în sistemul de </w:t>
      </w:r>
      <w:proofErr w:type="spellStart"/>
      <w:r>
        <w:rPr>
          <w:b/>
          <w:color w:val="000000"/>
        </w:rPr>
        <w:t>învăţământ</w:t>
      </w:r>
      <w:proofErr w:type="spellEnd"/>
      <w:r>
        <w:rPr>
          <w:b/>
          <w:color w:val="000000"/>
        </w:rPr>
        <w:t xml:space="preserve"> preuniversitar beneficiază de </w:t>
      </w:r>
      <w:proofErr w:type="spellStart"/>
      <w:r>
        <w:rPr>
          <w:b/>
          <w:color w:val="000000"/>
        </w:rPr>
        <w:t>soluţionarea</w:t>
      </w:r>
      <w:proofErr w:type="spellEnd"/>
      <w:r>
        <w:rPr>
          <w:b/>
          <w:color w:val="000000"/>
        </w:rPr>
        <w:t xml:space="preserve"> restrângerii de activitate, conform metodologiei aprobate prin ordin al ministrului </w:t>
      </w:r>
      <w:proofErr w:type="spellStart"/>
      <w:r>
        <w:rPr>
          <w:b/>
          <w:color w:val="000000"/>
        </w:rPr>
        <w:t>educaţiei</w:t>
      </w:r>
      <w:proofErr w:type="spellEnd"/>
      <w:r>
        <w:rPr>
          <w:b/>
          <w:color w:val="000000"/>
        </w:rPr>
        <w:t>, până la data de 15 noiembrie a fiecărui an, prin:</w:t>
      </w:r>
    </w:p>
    <w:p w14:paraId="5A48D8BC" w14:textId="77777777" w:rsidR="00312434" w:rsidRDefault="00000000">
      <w:pPr>
        <w:spacing w:after="0"/>
      </w:pPr>
      <w:r>
        <w:rPr>
          <w:color w:val="000000"/>
        </w:rPr>
        <w:t xml:space="preserve">a)transferul </w:t>
      </w:r>
      <w:proofErr w:type="spellStart"/>
      <w:r>
        <w:rPr>
          <w:color w:val="000000"/>
        </w:rPr>
        <w:t>consimţit</w:t>
      </w:r>
      <w:proofErr w:type="spellEnd"/>
      <w:r>
        <w:rPr>
          <w:color w:val="000000"/>
        </w:rPr>
        <w:t xml:space="preserve"> între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pe </w:t>
      </w:r>
      <w:proofErr w:type="spellStart"/>
      <w:r>
        <w:rPr>
          <w:color w:val="000000"/>
        </w:rPr>
        <w:t>aceeaşi</w:t>
      </w:r>
      <w:proofErr w:type="spellEnd"/>
      <w:r>
        <w:rPr>
          <w:color w:val="000000"/>
        </w:rPr>
        <w:t xml:space="preserve"> specialitate pentru care s-a dat concurs </w:t>
      </w:r>
      <w:proofErr w:type="spellStart"/>
      <w:r>
        <w:rPr>
          <w:color w:val="000000"/>
        </w:rPr>
        <w:t>naţional</w:t>
      </w:r>
      <w:proofErr w:type="spellEnd"/>
      <w:r>
        <w:rPr>
          <w:color w:val="000000"/>
        </w:rPr>
        <w:t xml:space="preserve">, cu păstrarea statutului de cadru didactic în sistemul de </w:t>
      </w:r>
      <w:proofErr w:type="spellStart"/>
      <w:r>
        <w:rPr>
          <w:color w:val="000000"/>
        </w:rPr>
        <w:t>învăţământ</w:t>
      </w:r>
      <w:proofErr w:type="spellEnd"/>
      <w:r>
        <w:rPr>
          <w:color w:val="000000"/>
        </w:rPr>
        <w:t xml:space="preserve"> preuniversitar;</w:t>
      </w:r>
    </w:p>
    <w:p w14:paraId="37AF9810" w14:textId="77777777" w:rsidR="00312434" w:rsidRDefault="00000000">
      <w:pPr>
        <w:spacing w:after="0"/>
      </w:pPr>
      <w:r>
        <w:rPr>
          <w:color w:val="000000"/>
        </w:rPr>
        <w:t xml:space="preserve">b)transfer pentru </w:t>
      </w:r>
      <w:proofErr w:type="spellStart"/>
      <w:r>
        <w:rPr>
          <w:color w:val="000000"/>
        </w:rPr>
        <w:t>soluţionarea</w:t>
      </w:r>
      <w:proofErr w:type="spellEnd"/>
      <w:r>
        <w:rPr>
          <w:color w:val="000000"/>
        </w:rPr>
        <w:t xml:space="preserve"> restrângerii de activitate, prin repartizarea pe posturi/catedre vacante, coordonată de DJIP/DMBIP.</w:t>
      </w:r>
    </w:p>
    <w:p w14:paraId="666969A3" w14:textId="77777777" w:rsidR="00312434" w:rsidRDefault="00000000">
      <w:pPr>
        <w:spacing w:before="26" w:after="0"/>
      </w:pPr>
      <w:r>
        <w:rPr>
          <w:color w:val="000000"/>
        </w:rPr>
        <w:t xml:space="preserve">(3)Cadrele didactice titulare în sistemul de </w:t>
      </w:r>
      <w:proofErr w:type="spellStart"/>
      <w:r>
        <w:rPr>
          <w:color w:val="000000"/>
        </w:rPr>
        <w:t>învăţământ</w:t>
      </w:r>
      <w:proofErr w:type="spellEnd"/>
      <w:r>
        <w:rPr>
          <w:color w:val="000000"/>
        </w:rPr>
        <w:t xml:space="preserve"> preuniversitar beneficiază, la cerere, de pretransfer </w:t>
      </w:r>
      <w:proofErr w:type="spellStart"/>
      <w:r>
        <w:rPr>
          <w:color w:val="000000"/>
        </w:rPr>
        <w:t>consimţit</w:t>
      </w:r>
      <w:proofErr w:type="spellEnd"/>
      <w:r>
        <w:rPr>
          <w:color w:val="000000"/>
        </w:rPr>
        <w:t xml:space="preserve"> între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Pretransferul este etapa de mobilitate a personalului didactic din </w:t>
      </w:r>
      <w:proofErr w:type="spellStart"/>
      <w:r>
        <w:rPr>
          <w:color w:val="000000"/>
        </w:rPr>
        <w:t>învăţământul</w:t>
      </w:r>
      <w:proofErr w:type="spellEnd"/>
      <w:r>
        <w:rPr>
          <w:color w:val="000000"/>
        </w:rPr>
        <w:t xml:space="preserve"> preuniversitar în cadrul căreia un cadru didactic titular, la cererea acestuia, poate trece de la o unitate de </w:t>
      </w:r>
      <w:proofErr w:type="spellStart"/>
      <w:r>
        <w:rPr>
          <w:color w:val="000000"/>
        </w:rPr>
        <w:t>învăţământ</w:t>
      </w:r>
      <w:proofErr w:type="spellEnd"/>
      <w:r>
        <w:rPr>
          <w:color w:val="000000"/>
        </w:rPr>
        <w:t xml:space="preserve"> cu personalitate juridică/unitate </w:t>
      </w:r>
      <w:r>
        <w:rPr>
          <w:color w:val="000000"/>
        </w:rPr>
        <w:lastRenderedPageBreak/>
        <w:t xml:space="preserve">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la o altă unitate de </w:t>
      </w:r>
      <w:proofErr w:type="spellStart"/>
      <w:r>
        <w:rPr>
          <w:color w:val="000000"/>
        </w:rPr>
        <w:t>învăţământ</w:t>
      </w:r>
      <w:proofErr w:type="spellEnd"/>
      <w:r>
        <w:rPr>
          <w:color w:val="000000"/>
        </w:rPr>
        <w:t xml:space="preserve"> cu personalitate juridică/unitate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ori dintr-o specializare în alta în </w:t>
      </w:r>
      <w:proofErr w:type="spellStart"/>
      <w:r>
        <w:rPr>
          <w:color w:val="000000"/>
        </w:rPr>
        <w:t>aceeaşi</w:t>
      </w:r>
      <w:proofErr w:type="spellEnd"/>
      <w:r>
        <w:rPr>
          <w:color w:val="000000"/>
        </w:rPr>
        <w:t xml:space="preserve"> unitate sau la o altă unitate de </w:t>
      </w:r>
      <w:proofErr w:type="spellStart"/>
      <w:r>
        <w:rPr>
          <w:color w:val="000000"/>
        </w:rPr>
        <w:t>învăţământ</w:t>
      </w:r>
      <w:proofErr w:type="spellEnd"/>
      <w:r>
        <w:rPr>
          <w:color w:val="000000"/>
        </w:rPr>
        <w:t xml:space="preserve">, cu păstrarea statutului de cadru didactic în sistemul de </w:t>
      </w:r>
      <w:proofErr w:type="spellStart"/>
      <w:r>
        <w:rPr>
          <w:color w:val="000000"/>
        </w:rPr>
        <w:t>învăţământ</w:t>
      </w:r>
      <w:proofErr w:type="spellEnd"/>
      <w:r>
        <w:rPr>
          <w:color w:val="000000"/>
        </w:rPr>
        <w:t xml:space="preserve"> preuniversitar.</w:t>
      </w:r>
    </w:p>
    <w:p w14:paraId="75068B85" w14:textId="77777777" w:rsidR="00312434" w:rsidRDefault="00000000">
      <w:pPr>
        <w:spacing w:before="26" w:after="0"/>
      </w:pPr>
      <w:r>
        <w:rPr>
          <w:color w:val="000000"/>
        </w:rPr>
        <w:t xml:space="preserve">(4)Pretransferul se realizează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la nivelul </w:t>
      </w:r>
      <w:proofErr w:type="spellStart"/>
      <w:r>
        <w:rPr>
          <w:color w:val="000000"/>
        </w:rPr>
        <w:t>consorţiului</w:t>
      </w:r>
      <w:proofErr w:type="spellEnd"/>
      <w:r>
        <w:rPr>
          <w:color w:val="000000"/>
        </w:rPr>
        <w:t xml:space="preserve"> </w:t>
      </w:r>
      <w:proofErr w:type="spellStart"/>
      <w:r>
        <w:rPr>
          <w:color w:val="000000"/>
        </w:rPr>
        <w:t>şcolar</w:t>
      </w:r>
      <w:proofErr w:type="spellEnd"/>
      <w:r>
        <w:rPr>
          <w:color w:val="000000"/>
        </w:rPr>
        <w:t>/</w:t>
      </w:r>
      <w:proofErr w:type="spellStart"/>
      <w:r>
        <w:rPr>
          <w:color w:val="000000"/>
        </w:rPr>
        <w:t>consorţiului</w:t>
      </w:r>
      <w:proofErr w:type="spellEnd"/>
      <w:r>
        <w:rPr>
          <w:color w:val="000000"/>
        </w:rPr>
        <w:t xml:space="preserve"> de </w:t>
      </w:r>
      <w:proofErr w:type="spellStart"/>
      <w:r>
        <w:rPr>
          <w:color w:val="000000"/>
        </w:rPr>
        <w:t>învăţământ</w:t>
      </w:r>
      <w:proofErr w:type="spellEnd"/>
      <w:r>
        <w:rPr>
          <w:color w:val="000000"/>
        </w:rPr>
        <w:t xml:space="preserve"> dual, în </w:t>
      </w:r>
      <w:proofErr w:type="spellStart"/>
      <w:r>
        <w:rPr>
          <w:color w:val="000000"/>
        </w:rPr>
        <w:t>aceeaşi</w:t>
      </w:r>
      <w:proofErr w:type="spellEnd"/>
      <w:r>
        <w:rPr>
          <w:color w:val="000000"/>
        </w:rPr>
        <w:t xml:space="preserve"> unitate administrativ-teritorială, în unitatea administrativ-teritorială în care </w:t>
      </w:r>
      <w:proofErr w:type="spellStart"/>
      <w:r>
        <w:rPr>
          <w:color w:val="000000"/>
        </w:rPr>
        <w:t>îşi</w:t>
      </w:r>
      <w:proofErr w:type="spellEnd"/>
      <w:r>
        <w:rPr>
          <w:color w:val="000000"/>
        </w:rPr>
        <w:t xml:space="preserve"> are domiciliul cadrul didactic titular în sistemul de </w:t>
      </w:r>
      <w:proofErr w:type="spellStart"/>
      <w:r>
        <w:rPr>
          <w:color w:val="000000"/>
        </w:rPr>
        <w:t>învăţământ</w:t>
      </w:r>
      <w:proofErr w:type="spellEnd"/>
      <w:r>
        <w:rPr>
          <w:color w:val="000000"/>
        </w:rPr>
        <w:t xml:space="preserve"> preuniversitar sau pentru apropiere de domiciliu, conform metodologiei elaborate cu consultarea partenerilor de dialog social </w:t>
      </w:r>
      <w:proofErr w:type="spellStart"/>
      <w:r>
        <w:rPr>
          <w:color w:val="000000"/>
        </w:rPr>
        <w:t>şi</w:t>
      </w:r>
      <w:proofErr w:type="spellEnd"/>
      <w:r>
        <w:rPr>
          <w:color w:val="000000"/>
        </w:rPr>
        <w:t xml:space="preserve"> aprobate prin ordin al ministrului </w:t>
      </w:r>
      <w:proofErr w:type="spellStart"/>
      <w:r>
        <w:rPr>
          <w:color w:val="000000"/>
        </w:rPr>
        <w:t>educaţiei</w:t>
      </w:r>
      <w:proofErr w:type="spellEnd"/>
      <w:r>
        <w:rPr>
          <w:color w:val="000000"/>
        </w:rPr>
        <w:t>.</w:t>
      </w:r>
    </w:p>
    <w:p w14:paraId="17237072" w14:textId="77777777" w:rsidR="00312434" w:rsidRDefault="00000000">
      <w:pPr>
        <w:spacing w:before="26" w:after="0"/>
      </w:pPr>
      <w:r>
        <w:rPr>
          <w:color w:val="000000"/>
        </w:rPr>
        <w:t>(5)</w:t>
      </w:r>
      <w:r>
        <w:rPr>
          <w:b/>
          <w:color w:val="000000"/>
        </w:rPr>
        <w:t xml:space="preserve">La etapele de ocupare a posturilor didactice/catedrelor vacante/rezervate prin transfer pentru </w:t>
      </w:r>
      <w:proofErr w:type="spellStart"/>
      <w:r>
        <w:rPr>
          <w:b/>
          <w:color w:val="000000"/>
        </w:rPr>
        <w:t>soluţionarea</w:t>
      </w:r>
      <w:proofErr w:type="spellEnd"/>
      <w:r>
        <w:rPr>
          <w:b/>
          <w:color w:val="000000"/>
        </w:rPr>
        <w:t xml:space="preserve"> restrângerii de activitate/pretransfer </w:t>
      </w:r>
      <w:proofErr w:type="spellStart"/>
      <w:r>
        <w:rPr>
          <w:b/>
          <w:color w:val="000000"/>
        </w:rPr>
        <w:t>consimţit</w:t>
      </w:r>
      <w:proofErr w:type="spellEnd"/>
      <w:r>
        <w:rPr>
          <w:b/>
          <w:color w:val="000000"/>
        </w:rPr>
        <w:t xml:space="preserve"> între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poate participa personalul didactic de predare titular în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preuniversitar de stat </w:t>
      </w:r>
      <w:proofErr w:type="spellStart"/>
      <w:r>
        <w:rPr>
          <w:b/>
          <w:color w:val="000000"/>
        </w:rPr>
        <w:t>şi</w:t>
      </w:r>
      <w:proofErr w:type="spellEnd"/>
      <w:r>
        <w:rPr>
          <w:b/>
          <w:color w:val="000000"/>
        </w:rPr>
        <w:t xml:space="preserve"> personalul didactic de predare titular din </w:t>
      </w:r>
      <w:proofErr w:type="spellStart"/>
      <w:r>
        <w:rPr>
          <w:b/>
          <w:color w:val="000000"/>
        </w:rPr>
        <w:t>învăţământul</w:t>
      </w:r>
      <w:proofErr w:type="spellEnd"/>
      <w:r>
        <w:rPr>
          <w:b/>
          <w:color w:val="000000"/>
        </w:rPr>
        <w:t xml:space="preserve"> preuniversitar particular, dacă se află în una dintre următoarele </w:t>
      </w:r>
      <w:proofErr w:type="spellStart"/>
      <w:r>
        <w:rPr>
          <w:b/>
          <w:color w:val="000000"/>
        </w:rPr>
        <w:t>situaţii</w:t>
      </w:r>
      <w:proofErr w:type="spellEnd"/>
      <w:r>
        <w:rPr>
          <w:b/>
          <w:color w:val="000000"/>
        </w:rPr>
        <w:t>:</w:t>
      </w:r>
    </w:p>
    <w:p w14:paraId="459D7418" w14:textId="77777777" w:rsidR="00312434" w:rsidRDefault="00000000">
      <w:pPr>
        <w:spacing w:after="0"/>
      </w:pPr>
      <w:r>
        <w:rPr>
          <w:color w:val="000000"/>
        </w:rPr>
        <w:t xml:space="preserve">a)au calitatea de personal didactic de predare titular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particulare acreditate/autorizate, în baza concursului </w:t>
      </w:r>
      <w:proofErr w:type="spellStart"/>
      <w:r>
        <w:rPr>
          <w:color w:val="000000"/>
        </w:rPr>
        <w:t>naţional</w:t>
      </w:r>
      <w:proofErr w:type="spellEnd"/>
      <w:r>
        <w:rPr>
          <w:color w:val="000000"/>
        </w:rPr>
        <w:t xml:space="preserve"> de ocupare a posturilor didactice/catedrelor vacante în </w:t>
      </w:r>
      <w:proofErr w:type="spellStart"/>
      <w:r>
        <w:rPr>
          <w:color w:val="000000"/>
        </w:rPr>
        <w:t>învăţământul</w:t>
      </w:r>
      <w:proofErr w:type="spellEnd"/>
      <w:r>
        <w:rPr>
          <w:color w:val="000000"/>
        </w:rPr>
        <w:t xml:space="preserve"> preuniversitar de stat;</w:t>
      </w:r>
    </w:p>
    <w:p w14:paraId="447B9CC7" w14:textId="77777777" w:rsidR="00312434" w:rsidRDefault="00000000">
      <w:pPr>
        <w:spacing w:after="0"/>
      </w:pPr>
      <w:r>
        <w:rPr>
          <w:color w:val="000000"/>
        </w:rPr>
        <w:t xml:space="preserve">b)au calitatea de personal didactic de predare titular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particular acreditate/autorizate, transferate/</w:t>
      </w:r>
      <w:proofErr w:type="spellStart"/>
      <w:r>
        <w:rPr>
          <w:color w:val="000000"/>
        </w:rPr>
        <w:t>pretransferate</w:t>
      </w:r>
      <w:proofErr w:type="spellEnd"/>
      <w:r>
        <w:rPr>
          <w:color w:val="000000"/>
        </w:rPr>
        <w:t xml:space="preserve"> din </w:t>
      </w:r>
      <w:proofErr w:type="spellStart"/>
      <w:r>
        <w:rPr>
          <w:color w:val="000000"/>
        </w:rPr>
        <w:t>învăţământul</w:t>
      </w:r>
      <w:proofErr w:type="spellEnd"/>
      <w:r>
        <w:rPr>
          <w:color w:val="000000"/>
        </w:rPr>
        <w:t xml:space="preserve"> preuniversitar de stat;</w:t>
      </w:r>
    </w:p>
    <w:p w14:paraId="553A52E3" w14:textId="77777777" w:rsidR="00312434" w:rsidRDefault="00000000">
      <w:pPr>
        <w:spacing w:after="0"/>
      </w:pPr>
      <w:r>
        <w:rPr>
          <w:color w:val="000000"/>
        </w:rPr>
        <w:t xml:space="preserve">c)au calitatea de personal didactic de predare titular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particular acreditate/autorizate </w:t>
      </w:r>
      <w:proofErr w:type="spellStart"/>
      <w:r>
        <w:rPr>
          <w:color w:val="000000"/>
        </w:rPr>
        <w:t>şi</w:t>
      </w:r>
      <w:proofErr w:type="spellEnd"/>
      <w:r>
        <w:rPr>
          <w:color w:val="000000"/>
        </w:rPr>
        <w:t xml:space="preserve"> au </w:t>
      </w:r>
      <w:proofErr w:type="spellStart"/>
      <w:r>
        <w:rPr>
          <w:color w:val="000000"/>
        </w:rPr>
        <w:t>obţinut</w:t>
      </w:r>
      <w:proofErr w:type="spellEnd"/>
      <w:r>
        <w:rPr>
          <w:color w:val="000000"/>
        </w:rPr>
        <w:t xml:space="preserve"> cel </w:t>
      </w:r>
      <w:proofErr w:type="spellStart"/>
      <w:r>
        <w:rPr>
          <w:color w:val="000000"/>
        </w:rPr>
        <w:t>puţin</w:t>
      </w:r>
      <w:proofErr w:type="spellEnd"/>
      <w:r>
        <w:rPr>
          <w:color w:val="000000"/>
        </w:rPr>
        <w:t xml:space="preserve"> nota/media 7 la un concurs </w:t>
      </w:r>
      <w:proofErr w:type="spellStart"/>
      <w:r>
        <w:rPr>
          <w:color w:val="000000"/>
        </w:rPr>
        <w:t>naţional</w:t>
      </w:r>
      <w:proofErr w:type="spellEnd"/>
      <w:r>
        <w:rPr>
          <w:color w:val="000000"/>
        </w:rPr>
        <w:t xml:space="preserve"> unic de titularizare în </w:t>
      </w:r>
      <w:proofErr w:type="spellStart"/>
      <w:r>
        <w:rPr>
          <w:color w:val="000000"/>
        </w:rPr>
        <w:t>învăţământul</w:t>
      </w:r>
      <w:proofErr w:type="spellEnd"/>
      <w:r>
        <w:rPr>
          <w:color w:val="000000"/>
        </w:rPr>
        <w:t xml:space="preserve"> preuniversitar de stat în ultimii 6 ani.</w:t>
      </w:r>
    </w:p>
    <w:p w14:paraId="398AAB14" w14:textId="77777777" w:rsidR="00312434" w:rsidRDefault="00000000">
      <w:pPr>
        <w:spacing w:before="26" w:after="0"/>
      </w:pPr>
      <w:r>
        <w:rPr>
          <w:noProof/>
        </w:rPr>
        <w:drawing>
          <wp:inline distT="0" distB="0" distL="0" distR="0" wp14:anchorId="5A7DF306" wp14:editId="2CE11CAD">
            <wp:extent cx="152400" cy="152400"/>
            <wp:effectExtent l="0" t="0" r="0" b="0"/>
            <wp:docPr id="240192912" name="Picture 24019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(6)</w:t>
      </w:r>
      <w:r>
        <w:rPr>
          <w:b/>
          <w:color w:val="000000"/>
        </w:rPr>
        <w:t xml:space="preserve">Personalul didactic repartizat cu statut de cadru didactic titular în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aflate în zone din mediul rural, defavorizate sau izolate, stabilite, cu consultarea partenerilor de dialog social, prin ordin al ministrului </w:t>
      </w:r>
      <w:proofErr w:type="spellStart"/>
      <w:r>
        <w:rPr>
          <w:b/>
          <w:color w:val="000000"/>
        </w:rPr>
        <w:t>educaţiei</w:t>
      </w:r>
      <w:proofErr w:type="spellEnd"/>
      <w:r>
        <w:rPr>
          <w:b/>
          <w:color w:val="000000"/>
        </w:rPr>
        <w:t xml:space="preserve"> </w:t>
      </w:r>
      <w:proofErr w:type="spellStart"/>
      <w:r>
        <w:rPr>
          <w:b/>
          <w:color w:val="000000"/>
        </w:rPr>
        <w:t>şi</w:t>
      </w:r>
      <w:proofErr w:type="spellEnd"/>
      <w:r>
        <w:rPr>
          <w:b/>
          <w:color w:val="000000"/>
        </w:rPr>
        <w:t xml:space="preserve"> cercetării, beneficiază de o primă de instalare neimpozabilă egală cu 1 salariu minim brut pe </w:t>
      </w:r>
      <w:proofErr w:type="spellStart"/>
      <w:r>
        <w:rPr>
          <w:b/>
          <w:color w:val="000000"/>
        </w:rPr>
        <w:t>ţară</w:t>
      </w:r>
      <w:proofErr w:type="spellEnd"/>
      <w:r>
        <w:rPr>
          <w:b/>
          <w:color w:val="000000"/>
        </w:rPr>
        <w:t xml:space="preserve"> cu </w:t>
      </w:r>
      <w:proofErr w:type="spellStart"/>
      <w:r>
        <w:rPr>
          <w:b/>
          <w:color w:val="000000"/>
        </w:rPr>
        <w:t>obligaţia</w:t>
      </w:r>
      <w:proofErr w:type="spellEnd"/>
      <w:r>
        <w:rPr>
          <w:b/>
          <w:color w:val="000000"/>
        </w:rPr>
        <w:t xml:space="preserve"> ca, pentru o perioadă de 5 ani </w:t>
      </w:r>
      <w:proofErr w:type="spellStart"/>
      <w:r>
        <w:rPr>
          <w:b/>
          <w:color w:val="000000"/>
        </w:rPr>
        <w:t>şcolari</w:t>
      </w:r>
      <w:proofErr w:type="spellEnd"/>
      <w:r>
        <w:rPr>
          <w:b/>
          <w:color w:val="000000"/>
        </w:rPr>
        <w:t xml:space="preserve">, să rămână titular în unitatea de </w:t>
      </w:r>
      <w:proofErr w:type="spellStart"/>
      <w:r>
        <w:rPr>
          <w:b/>
          <w:color w:val="000000"/>
        </w:rPr>
        <w:t>învăţământ</w:t>
      </w:r>
      <w:proofErr w:type="spellEnd"/>
      <w:r>
        <w:rPr>
          <w:b/>
          <w:color w:val="000000"/>
        </w:rPr>
        <w:t xml:space="preserve"> respectivă. Prima se asigură din bugetul Ministerului </w:t>
      </w:r>
      <w:proofErr w:type="spellStart"/>
      <w:r>
        <w:rPr>
          <w:b/>
          <w:color w:val="000000"/>
        </w:rPr>
        <w:t>Educaţiei</w:t>
      </w:r>
      <w:proofErr w:type="spellEnd"/>
      <w:r>
        <w:rPr>
          <w:b/>
          <w:color w:val="000000"/>
        </w:rPr>
        <w:t xml:space="preserve"> </w:t>
      </w:r>
      <w:proofErr w:type="spellStart"/>
      <w:r>
        <w:rPr>
          <w:b/>
          <w:color w:val="000000"/>
        </w:rPr>
        <w:t>şi</w:t>
      </w:r>
      <w:proofErr w:type="spellEnd"/>
      <w:r>
        <w:rPr>
          <w:b/>
          <w:color w:val="000000"/>
        </w:rPr>
        <w:t xml:space="preserve"> Cercetării </w:t>
      </w:r>
      <w:proofErr w:type="spellStart"/>
      <w:r>
        <w:rPr>
          <w:b/>
          <w:color w:val="000000"/>
        </w:rPr>
        <w:t>şi</w:t>
      </w:r>
      <w:proofErr w:type="spellEnd"/>
      <w:r>
        <w:rPr>
          <w:b/>
          <w:color w:val="000000"/>
        </w:rPr>
        <w:t xml:space="preserve"> se acordă o singură dată, indiferent de numărul de repartizări/transferuri/pretransferuri.</w:t>
      </w:r>
      <w:r>
        <w:br/>
      </w:r>
    </w:p>
    <w:p w14:paraId="17D1E53A" w14:textId="77777777" w:rsidR="00312434" w:rsidRDefault="00000000">
      <w:pPr>
        <w:spacing w:before="26" w:after="0"/>
      </w:pPr>
      <w:r>
        <w:rPr>
          <w:color w:val="000000"/>
        </w:rPr>
        <w:t xml:space="preserve">*) prevederile art. 190 alin. (6) se prorogă până la începutul anului </w:t>
      </w:r>
      <w:proofErr w:type="spellStart"/>
      <w:r>
        <w:rPr>
          <w:color w:val="000000"/>
        </w:rPr>
        <w:t>şcolar</w:t>
      </w:r>
      <w:proofErr w:type="spellEnd"/>
      <w:r>
        <w:rPr>
          <w:color w:val="000000"/>
        </w:rPr>
        <w:t xml:space="preserve"> 2026-2027;</w:t>
      </w:r>
      <w:r>
        <w:br/>
      </w:r>
    </w:p>
    <w:p w14:paraId="6A539611" w14:textId="77777777" w:rsidR="00312434" w:rsidRDefault="00000000">
      <w:pPr>
        <w:spacing w:before="26" w:after="0"/>
      </w:pPr>
      <w:r>
        <w:rPr>
          <w:color w:val="000000"/>
        </w:rPr>
        <w:t xml:space="preserve">(7)Personalul didactic titular care a dobândit titlul de profesor emerit are prioritate la ocuparea unui post/unei catedre prin transfer, prin repartizare, respectiv prin transfer/pretransfer </w:t>
      </w:r>
      <w:proofErr w:type="spellStart"/>
      <w:r>
        <w:rPr>
          <w:color w:val="000000"/>
        </w:rPr>
        <w:t>consimţit</w:t>
      </w:r>
      <w:proofErr w:type="spellEnd"/>
      <w:r>
        <w:rPr>
          <w:color w:val="000000"/>
        </w:rPr>
        <w:t xml:space="preserve"> între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w:t>
      </w:r>
    </w:p>
    <w:p w14:paraId="23B10CA1" w14:textId="77777777" w:rsidR="00312434" w:rsidRDefault="00000000">
      <w:pPr>
        <w:spacing w:before="26" w:after="0"/>
      </w:pPr>
      <w:r>
        <w:rPr>
          <w:color w:val="000000"/>
        </w:rPr>
        <w:t xml:space="preserve">(8)La nivelul </w:t>
      </w:r>
      <w:proofErr w:type="spellStart"/>
      <w:r>
        <w:rPr>
          <w:color w:val="000000"/>
        </w:rPr>
        <w:t>consorţiului</w:t>
      </w:r>
      <w:proofErr w:type="spellEnd"/>
      <w:r>
        <w:rPr>
          <w:color w:val="000000"/>
        </w:rPr>
        <w:t xml:space="preserve"> </w:t>
      </w:r>
      <w:proofErr w:type="spellStart"/>
      <w:r>
        <w:rPr>
          <w:color w:val="000000"/>
        </w:rPr>
        <w:t>şcolar</w:t>
      </w:r>
      <w:proofErr w:type="spellEnd"/>
      <w:r>
        <w:rPr>
          <w:color w:val="000000"/>
        </w:rPr>
        <w:t>/</w:t>
      </w:r>
      <w:proofErr w:type="spellStart"/>
      <w:r>
        <w:rPr>
          <w:color w:val="000000"/>
        </w:rPr>
        <w:t>consorţiului</w:t>
      </w:r>
      <w:proofErr w:type="spellEnd"/>
      <w:r>
        <w:rPr>
          <w:color w:val="000000"/>
        </w:rPr>
        <w:t xml:space="preserve"> de </w:t>
      </w:r>
      <w:proofErr w:type="spellStart"/>
      <w:r>
        <w:rPr>
          <w:color w:val="000000"/>
        </w:rPr>
        <w:t>învăţământ</w:t>
      </w:r>
      <w:proofErr w:type="spellEnd"/>
      <w:r>
        <w:rPr>
          <w:color w:val="000000"/>
        </w:rPr>
        <w:t xml:space="preserve"> dual, are prioritate la ocuparea unui post/unei catedre prin transfer/pretransfer, în </w:t>
      </w:r>
      <w:proofErr w:type="spellStart"/>
      <w:r>
        <w:rPr>
          <w:color w:val="000000"/>
        </w:rPr>
        <w:t>unităţile</w:t>
      </w:r>
      <w:proofErr w:type="spellEnd"/>
      <w:r>
        <w:rPr>
          <w:color w:val="000000"/>
        </w:rPr>
        <w:t xml:space="preserve"> membre ale </w:t>
      </w:r>
      <w:proofErr w:type="spellStart"/>
      <w:r>
        <w:rPr>
          <w:color w:val="000000"/>
        </w:rPr>
        <w:t>consorţiului</w:t>
      </w:r>
      <w:proofErr w:type="spellEnd"/>
      <w:r>
        <w:rPr>
          <w:color w:val="000000"/>
        </w:rPr>
        <w:t xml:space="preserve">, personalul didactic titular al </w:t>
      </w:r>
      <w:proofErr w:type="spellStart"/>
      <w:r>
        <w:rPr>
          <w:color w:val="000000"/>
        </w:rPr>
        <w:t>unităţilor</w:t>
      </w:r>
      <w:proofErr w:type="spellEnd"/>
      <w:r>
        <w:rPr>
          <w:color w:val="000000"/>
        </w:rPr>
        <w:t xml:space="preserve"> care fac parte din </w:t>
      </w:r>
      <w:proofErr w:type="spellStart"/>
      <w:r>
        <w:rPr>
          <w:color w:val="000000"/>
        </w:rPr>
        <w:t>consorţiu</w:t>
      </w:r>
      <w:proofErr w:type="spellEnd"/>
      <w:r>
        <w:rPr>
          <w:color w:val="000000"/>
        </w:rPr>
        <w:t>.</w:t>
      </w:r>
    </w:p>
    <w:p w14:paraId="5A3E3907" w14:textId="77777777" w:rsidR="00312434" w:rsidRDefault="00312434">
      <w:pPr>
        <w:spacing w:before="80" w:after="0"/>
      </w:pPr>
    </w:p>
    <w:p w14:paraId="201EB8C2" w14:textId="77777777" w:rsidR="00312434" w:rsidRDefault="00000000">
      <w:pPr>
        <w:spacing w:after="0"/>
      </w:pPr>
      <w:r>
        <w:rPr>
          <w:b/>
          <w:color w:val="000000"/>
        </w:rPr>
        <w:t xml:space="preserve">Art. 191 </w:t>
      </w:r>
    </w:p>
    <w:p w14:paraId="55A29D94" w14:textId="77777777" w:rsidR="00312434" w:rsidRDefault="00000000">
      <w:pPr>
        <w:spacing w:after="0"/>
      </w:pPr>
      <w:r>
        <w:rPr>
          <w:noProof/>
        </w:rPr>
        <w:lastRenderedPageBreak/>
        <w:drawing>
          <wp:inline distT="0" distB="0" distL="0" distR="0" wp14:anchorId="5315D71D" wp14:editId="07EA4B34">
            <wp:extent cx="152400" cy="152400"/>
            <wp:effectExtent l="0" t="0" r="0" b="0"/>
            <wp:docPr id="190170342" name="Picture 19017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(1)Personalul didactic de predare titular </w:t>
      </w:r>
      <w:proofErr w:type="spellStart"/>
      <w:r>
        <w:rPr>
          <w:color w:val="000000"/>
        </w:rPr>
        <w:t>şi</w:t>
      </w:r>
      <w:proofErr w:type="spellEnd"/>
      <w:r>
        <w:rPr>
          <w:color w:val="000000"/>
        </w:rPr>
        <w:t xml:space="preserve"> personalul didactic auxiliar angajat cu contract pe perioadă nedeterminată în </w:t>
      </w:r>
      <w:proofErr w:type="spellStart"/>
      <w:r>
        <w:rPr>
          <w:color w:val="000000"/>
        </w:rPr>
        <w:t>învăţământul</w:t>
      </w:r>
      <w:proofErr w:type="spellEnd"/>
      <w:r>
        <w:rPr>
          <w:color w:val="000000"/>
        </w:rPr>
        <w:t xml:space="preserve"> preuniversitar poate fi </w:t>
      </w:r>
      <w:proofErr w:type="spellStart"/>
      <w:r>
        <w:rPr>
          <w:color w:val="000000"/>
        </w:rPr>
        <w:t>detaşat</w:t>
      </w:r>
      <w:proofErr w:type="spellEnd"/>
      <w:r>
        <w:rPr>
          <w:color w:val="000000"/>
        </w:rPr>
        <w:t xml:space="preserve"> în interesul </w:t>
      </w:r>
      <w:proofErr w:type="spellStart"/>
      <w:r>
        <w:rPr>
          <w:color w:val="000000"/>
        </w:rPr>
        <w:t>învăţământului</w:t>
      </w:r>
      <w:proofErr w:type="spellEnd"/>
      <w:r>
        <w:rPr>
          <w:color w:val="000000"/>
        </w:rPr>
        <w:t xml:space="preserve">, cu acordul său, pentru ocuparea unor posturi din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unităţi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DJIP/DMBIP, CCD, precum </w:t>
      </w:r>
      <w:proofErr w:type="spellStart"/>
      <w:r>
        <w:rPr>
          <w:color w:val="000000"/>
        </w:rPr>
        <w:t>şi</w:t>
      </w:r>
      <w:proofErr w:type="spellEnd"/>
      <w:r>
        <w:rPr>
          <w:color w:val="000000"/>
        </w:rPr>
        <w:t xml:space="preserve"> pentru ocuparea unor </w:t>
      </w:r>
      <w:proofErr w:type="spellStart"/>
      <w:r>
        <w:rPr>
          <w:color w:val="000000"/>
        </w:rPr>
        <w:t>funcţii</w:t>
      </w:r>
      <w:proofErr w:type="spellEnd"/>
      <w:r>
        <w:rPr>
          <w:color w:val="000000"/>
        </w:rPr>
        <w:t xml:space="preserve"> de specialitate în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la solicitarea </w:t>
      </w:r>
      <w:proofErr w:type="spellStart"/>
      <w:r>
        <w:rPr>
          <w:color w:val="000000"/>
        </w:rPr>
        <w:t>unităţilor</w:t>
      </w:r>
      <w:proofErr w:type="spellEnd"/>
      <w:r>
        <w:rPr>
          <w:color w:val="000000"/>
        </w:rPr>
        <w:t>/</w:t>
      </w:r>
      <w:proofErr w:type="spellStart"/>
      <w:r>
        <w:rPr>
          <w:color w:val="000000"/>
        </w:rPr>
        <w:t>instituţiilor</w:t>
      </w:r>
      <w:proofErr w:type="spellEnd"/>
      <w:r>
        <w:rPr>
          <w:color w:val="000000"/>
        </w:rPr>
        <w:t>.</w:t>
      </w:r>
      <w:r>
        <w:br/>
      </w:r>
    </w:p>
    <w:p w14:paraId="5A840BF5" w14:textId="77777777" w:rsidR="00312434" w:rsidRDefault="00000000">
      <w:pPr>
        <w:spacing w:before="26" w:after="0"/>
      </w:pPr>
      <w:r>
        <w:rPr>
          <w:color w:val="000000"/>
        </w:rPr>
        <w:t xml:space="preserve">(2)Personalul didactic de predare titular în </w:t>
      </w:r>
      <w:proofErr w:type="spellStart"/>
      <w:r>
        <w:rPr>
          <w:color w:val="000000"/>
        </w:rPr>
        <w:t>învăţământul</w:t>
      </w:r>
      <w:proofErr w:type="spellEnd"/>
      <w:r>
        <w:rPr>
          <w:color w:val="000000"/>
        </w:rPr>
        <w:t xml:space="preserve"> preuniversitar, care se distinge prin </w:t>
      </w:r>
      <w:proofErr w:type="spellStart"/>
      <w:r>
        <w:rPr>
          <w:color w:val="000000"/>
        </w:rPr>
        <w:t>calităţi</w:t>
      </w:r>
      <w:proofErr w:type="spellEnd"/>
      <w:r>
        <w:rPr>
          <w:color w:val="000000"/>
        </w:rPr>
        <w:t xml:space="preserve"> profesionale, manageriale </w:t>
      </w:r>
      <w:proofErr w:type="spellStart"/>
      <w:r>
        <w:rPr>
          <w:color w:val="000000"/>
        </w:rPr>
        <w:t>şi</w:t>
      </w:r>
      <w:proofErr w:type="spellEnd"/>
      <w:r>
        <w:rPr>
          <w:color w:val="000000"/>
        </w:rPr>
        <w:t xml:space="preserve"> morale, poate fi </w:t>
      </w:r>
      <w:proofErr w:type="spellStart"/>
      <w:r>
        <w:rPr>
          <w:color w:val="000000"/>
        </w:rPr>
        <w:t>detaşat</w:t>
      </w:r>
      <w:proofErr w:type="spellEnd"/>
      <w:r>
        <w:rPr>
          <w:color w:val="000000"/>
        </w:rPr>
        <w:t xml:space="preserve"> în interesul </w:t>
      </w:r>
      <w:proofErr w:type="spellStart"/>
      <w:r>
        <w:rPr>
          <w:color w:val="000000"/>
        </w:rPr>
        <w:t>învăţământului</w:t>
      </w:r>
      <w:proofErr w:type="spellEnd"/>
      <w:r>
        <w:rPr>
          <w:color w:val="000000"/>
        </w:rPr>
        <w:t xml:space="preserve">, cu acordul său, pentru asigurarea pe perioadă determinată de cel mult un an </w:t>
      </w:r>
      <w:proofErr w:type="spellStart"/>
      <w:r>
        <w:rPr>
          <w:color w:val="000000"/>
        </w:rPr>
        <w:t>şcolar</w:t>
      </w:r>
      <w:proofErr w:type="spellEnd"/>
      <w:r>
        <w:rPr>
          <w:color w:val="000000"/>
        </w:rPr>
        <w:t xml:space="preserve"> a conducerii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DJIP/DMBIP, birourilor </w:t>
      </w:r>
      <w:proofErr w:type="spellStart"/>
      <w:r>
        <w:rPr>
          <w:color w:val="000000"/>
        </w:rPr>
        <w:t>judeţene</w:t>
      </w:r>
      <w:proofErr w:type="spellEnd"/>
      <w:r>
        <w:rPr>
          <w:color w:val="000000"/>
        </w:rPr>
        <w:t xml:space="preserve"> ale ARACIIP/biroului Municipiului </w:t>
      </w:r>
      <w:proofErr w:type="spellStart"/>
      <w:r>
        <w:rPr>
          <w:color w:val="000000"/>
        </w:rPr>
        <w:t>Bucureşti</w:t>
      </w:r>
      <w:proofErr w:type="spellEnd"/>
      <w:r>
        <w:rPr>
          <w:color w:val="000000"/>
        </w:rPr>
        <w:t xml:space="preserve"> ARACIIP </w:t>
      </w:r>
      <w:proofErr w:type="spellStart"/>
      <w:r>
        <w:rPr>
          <w:color w:val="000000"/>
        </w:rPr>
        <w:t>şi</w:t>
      </w:r>
      <w:proofErr w:type="spellEnd"/>
      <w:r>
        <w:rPr>
          <w:color w:val="000000"/>
        </w:rPr>
        <w:t xml:space="preserve"> a </w:t>
      </w:r>
      <w:proofErr w:type="spellStart"/>
      <w:r>
        <w:rPr>
          <w:color w:val="000000"/>
        </w:rPr>
        <w:t>funcţiilor</w:t>
      </w:r>
      <w:proofErr w:type="spellEnd"/>
      <w:r>
        <w:rPr>
          <w:color w:val="000000"/>
        </w:rPr>
        <w:t xml:space="preserve"> de îndrumare </w:t>
      </w:r>
      <w:proofErr w:type="spellStart"/>
      <w:r>
        <w:rPr>
          <w:color w:val="000000"/>
        </w:rPr>
        <w:t>şi</w:t>
      </w:r>
      <w:proofErr w:type="spellEnd"/>
      <w:r>
        <w:rPr>
          <w:color w:val="000000"/>
        </w:rPr>
        <w:t xml:space="preserve"> control din DJIP/DMBIP </w:t>
      </w:r>
      <w:proofErr w:type="spellStart"/>
      <w:r>
        <w:rPr>
          <w:color w:val="000000"/>
        </w:rPr>
        <w:t>şi</w:t>
      </w:r>
      <w:proofErr w:type="spellEnd"/>
      <w:r>
        <w:rPr>
          <w:color w:val="000000"/>
        </w:rPr>
        <w:t xml:space="preserve"> din birourile </w:t>
      </w:r>
      <w:proofErr w:type="spellStart"/>
      <w:r>
        <w:rPr>
          <w:color w:val="000000"/>
        </w:rPr>
        <w:t>judeţene</w:t>
      </w:r>
      <w:proofErr w:type="spellEnd"/>
      <w:r>
        <w:rPr>
          <w:color w:val="000000"/>
        </w:rPr>
        <w:t xml:space="preserve"> ale ARACIIP/biroului Municipiului </w:t>
      </w:r>
      <w:proofErr w:type="spellStart"/>
      <w:r>
        <w:rPr>
          <w:color w:val="000000"/>
        </w:rPr>
        <w:t>Bucureşti</w:t>
      </w:r>
      <w:proofErr w:type="spellEnd"/>
      <w:r>
        <w:rPr>
          <w:color w:val="000000"/>
        </w:rPr>
        <w:t xml:space="preserve"> ARACIIP.</w:t>
      </w:r>
    </w:p>
    <w:p w14:paraId="16CBA400" w14:textId="77777777" w:rsidR="00312434" w:rsidRDefault="00000000">
      <w:pPr>
        <w:spacing w:before="26" w:after="0"/>
      </w:pPr>
      <w:r>
        <w:rPr>
          <w:color w:val="000000"/>
        </w:rPr>
        <w:t xml:space="preserve">(3)În cazul în care nu se poate asigura numirea prin </w:t>
      </w:r>
      <w:proofErr w:type="spellStart"/>
      <w:r>
        <w:rPr>
          <w:color w:val="000000"/>
        </w:rPr>
        <w:t>detaşare</w:t>
      </w:r>
      <w:proofErr w:type="spellEnd"/>
      <w:r>
        <w:rPr>
          <w:color w:val="000000"/>
        </w:rPr>
        <w:t xml:space="preserve"> în interesul </w:t>
      </w:r>
      <w:proofErr w:type="spellStart"/>
      <w:r>
        <w:rPr>
          <w:color w:val="000000"/>
        </w:rPr>
        <w:t>învăţământului</w:t>
      </w:r>
      <w:proofErr w:type="spellEnd"/>
      <w:r>
        <w:rPr>
          <w:color w:val="000000"/>
        </w:rPr>
        <w:t xml:space="preserve">, conducerea interimară va fi asigurată de un cadru didactic membru al consiliului de </w:t>
      </w:r>
      <w:proofErr w:type="spellStart"/>
      <w:r>
        <w:rPr>
          <w:color w:val="000000"/>
        </w:rPr>
        <w:t>administraţie</w:t>
      </w:r>
      <w:proofErr w:type="spellEnd"/>
      <w:r>
        <w:rPr>
          <w:color w:val="000000"/>
        </w:rPr>
        <w:t xml:space="preserve"> din unitatea de </w:t>
      </w:r>
      <w:proofErr w:type="spellStart"/>
      <w:r>
        <w:rPr>
          <w:color w:val="000000"/>
        </w:rPr>
        <w:t>învăţământ</w:t>
      </w:r>
      <w:proofErr w:type="spellEnd"/>
      <w:r>
        <w:rPr>
          <w:color w:val="000000"/>
        </w:rPr>
        <w:t xml:space="preserve">, cu acordul acestuia, căruia i se deleagă </w:t>
      </w:r>
      <w:proofErr w:type="spellStart"/>
      <w:r>
        <w:rPr>
          <w:color w:val="000000"/>
        </w:rPr>
        <w:t>atribuţiile</w:t>
      </w:r>
      <w:proofErr w:type="spellEnd"/>
      <w:r>
        <w:rPr>
          <w:color w:val="000000"/>
        </w:rPr>
        <w:t xml:space="preserve"> specifice </w:t>
      </w:r>
      <w:proofErr w:type="spellStart"/>
      <w:r>
        <w:rPr>
          <w:color w:val="000000"/>
        </w:rPr>
        <w:t>funcţiei</w:t>
      </w:r>
      <w:proofErr w:type="spellEnd"/>
      <w:r>
        <w:rPr>
          <w:color w:val="000000"/>
        </w:rPr>
        <w:t xml:space="preserve"> de conducere, până la organizarea concursului, dar nu mai mult de 60 de zile calendaristice </w:t>
      </w:r>
      <w:proofErr w:type="spellStart"/>
      <w:r>
        <w:rPr>
          <w:color w:val="000000"/>
        </w:rPr>
        <w:t>şi</w:t>
      </w:r>
      <w:proofErr w:type="spellEnd"/>
      <w:r>
        <w:rPr>
          <w:color w:val="000000"/>
        </w:rPr>
        <w:t xml:space="preserve"> fără a </w:t>
      </w:r>
      <w:proofErr w:type="spellStart"/>
      <w:r>
        <w:rPr>
          <w:color w:val="000000"/>
        </w:rPr>
        <w:t>depăşi</w:t>
      </w:r>
      <w:proofErr w:type="spellEnd"/>
      <w:r>
        <w:rPr>
          <w:color w:val="000000"/>
        </w:rPr>
        <w:t xml:space="preserve"> </w:t>
      </w:r>
      <w:proofErr w:type="spellStart"/>
      <w:r>
        <w:rPr>
          <w:color w:val="000000"/>
        </w:rPr>
        <w:t>sfârşitul</w:t>
      </w:r>
      <w:proofErr w:type="spellEnd"/>
      <w:r>
        <w:rPr>
          <w:color w:val="000000"/>
        </w:rPr>
        <w:t xml:space="preserve"> anului </w:t>
      </w:r>
      <w:proofErr w:type="spellStart"/>
      <w:r>
        <w:rPr>
          <w:color w:val="000000"/>
        </w:rPr>
        <w:t>şcolar</w:t>
      </w:r>
      <w:proofErr w:type="spellEnd"/>
      <w:r>
        <w:rPr>
          <w:color w:val="000000"/>
        </w:rPr>
        <w:t xml:space="preserve">. În această ultimă </w:t>
      </w:r>
      <w:proofErr w:type="spellStart"/>
      <w:r>
        <w:rPr>
          <w:color w:val="000000"/>
        </w:rPr>
        <w:t>situaţie</w:t>
      </w:r>
      <w:proofErr w:type="spellEnd"/>
      <w:r>
        <w:rPr>
          <w:color w:val="000000"/>
        </w:rPr>
        <w:t xml:space="preserve">, în baza avizului consiliului de </w:t>
      </w:r>
      <w:proofErr w:type="spellStart"/>
      <w:r>
        <w:rPr>
          <w:color w:val="000000"/>
        </w:rPr>
        <w:t>administraţie</w:t>
      </w:r>
      <w:proofErr w:type="spellEnd"/>
      <w:r>
        <w:rPr>
          <w:color w:val="000000"/>
        </w:rPr>
        <w:t xml:space="preserve"> al inspectoratului </w:t>
      </w:r>
      <w:proofErr w:type="spellStart"/>
      <w:r>
        <w:rPr>
          <w:color w:val="000000"/>
        </w:rPr>
        <w:t>şcolar</w:t>
      </w:r>
      <w:proofErr w:type="spellEnd"/>
      <w:r>
        <w:rPr>
          <w:color w:val="000000"/>
        </w:rPr>
        <w:t xml:space="preserve">, inspectorul </w:t>
      </w:r>
      <w:proofErr w:type="spellStart"/>
      <w:r>
        <w:rPr>
          <w:color w:val="000000"/>
        </w:rPr>
        <w:t>şcolar</w:t>
      </w:r>
      <w:proofErr w:type="spellEnd"/>
      <w:r>
        <w:rPr>
          <w:color w:val="000000"/>
        </w:rPr>
        <w:t xml:space="preserve"> general emite decizie de delegare a </w:t>
      </w:r>
      <w:proofErr w:type="spellStart"/>
      <w:r>
        <w:rPr>
          <w:color w:val="000000"/>
        </w:rPr>
        <w:t>atribuţiilor</w:t>
      </w:r>
      <w:proofErr w:type="spellEnd"/>
      <w:r>
        <w:rPr>
          <w:color w:val="000000"/>
        </w:rPr>
        <w:t xml:space="preserve"> specifice </w:t>
      </w:r>
      <w:proofErr w:type="spellStart"/>
      <w:r>
        <w:rPr>
          <w:color w:val="000000"/>
        </w:rPr>
        <w:t>funcţiei</w:t>
      </w:r>
      <w:proofErr w:type="spellEnd"/>
      <w:r>
        <w:rPr>
          <w:color w:val="000000"/>
        </w:rPr>
        <w:t>.</w:t>
      </w:r>
    </w:p>
    <w:p w14:paraId="1D5F605B" w14:textId="77777777" w:rsidR="00312434" w:rsidRDefault="00000000">
      <w:pPr>
        <w:spacing w:before="26" w:after="0"/>
      </w:pPr>
      <w:r>
        <w:rPr>
          <w:color w:val="000000"/>
        </w:rPr>
        <w:t>(4)</w:t>
      </w:r>
      <w:proofErr w:type="spellStart"/>
      <w:r>
        <w:rPr>
          <w:color w:val="000000"/>
        </w:rPr>
        <w:t>Detaşarea</w:t>
      </w:r>
      <w:proofErr w:type="spellEnd"/>
      <w:r>
        <w:rPr>
          <w:color w:val="000000"/>
        </w:rPr>
        <w:t xml:space="preserve"> în interesul </w:t>
      </w:r>
      <w:proofErr w:type="spellStart"/>
      <w:r>
        <w:rPr>
          <w:color w:val="000000"/>
        </w:rPr>
        <w:t>învăţământului</w:t>
      </w:r>
      <w:proofErr w:type="spellEnd"/>
      <w:r>
        <w:rPr>
          <w:color w:val="000000"/>
        </w:rPr>
        <w:t xml:space="preserve"> a personalului didactic titular, pe posturi didactice/catedre, se realizează pe o perioadă de cel mult 5 ani </w:t>
      </w:r>
      <w:proofErr w:type="spellStart"/>
      <w:r>
        <w:rPr>
          <w:color w:val="000000"/>
        </w:rPr>
        <w:t>şcolari</w:t>
      </w:r>
      <w:proofErr w:type="spellEnd"/>
      <w:r>
        <w:rPr>
          <w:color w:val="000000"/>
        </w:rPr>
        <w:t xml:space="preserve"> consecutivi, cu păstrarea </w:t>
      </w:r>
      <w:proofErr w:type="spellStart"/>
      <w:r>
        <w:rPr>
          <w:color w:val="000000"/>
        </w:rPr>
        <w:t>calităţii</w:t>
      </w:r>
      <w:proofErr w:type="spellEnd"/>
      <w:r>
        <w:rPr>
          <w:color w:val="000000"/>
        </w:rPr>
        <w:t xml:space="preserve"> de titular în </w:t>
      </w:r>
      <w:proofErr w:type="spellStart"/>
      <w:r>
        <w:rPr>
          <w:color w:val="000000"/>
        </w:rPr>
        <w:t>învăţământul</w:t>
      </w:r>
      <w:proofErr w:type="spellEnd"/>
      <w:r>
        <w:rPr>
          <w:color w:val="000000"/>
        </w:rPr>
        <w:t xml:space="preserve"> preuniversitar. </w:t>
      </w:r>
      <w:proofErr w:type="spellStart"/>
      <w:r>
        <w:rPr>
          <w:color w:val="000000"/>
        </w:rPr>
        <w:t>Detaşarea</w:t>
      </w:r>
      <w:proofErr w:type="spellEnd"/>
      <w:r>
        <w:rPr>
          <w:color w:val="000000"/>
        </w:rPr>
        <w:t xml:space="preserve"> în interesul </w:t>
      </w:r>
      <w:proofErr w:type="spellStart"/>
      <w:r>
        <w:rPr>
          <w:color w:val="000000"/>
        </w:rPr>
        <w:t>învăţământului</w:t>
      </w:r>
      <w:proofErr w:type="spellEnd"/>
      <w:r>
        <w:rPr>
          <w:color w:val="000000"/>
        </w:rPr>
        <w:t xml:space="preserve"> se realizează conform metodologiei elaborate după consultarea partenerilor de dialog social </w:t>
      </w:r>
      <w:proofErr w:type="spellStart"/>
      <w:r>
        <w:rPr>
          <w:color w:val="000000"/>
        </w:rPr>
        <w:t>şi</w:t>
      </w:r>
      <w:proofErr w:type="spellEnd"/>
      <w:r>
        <w:rPr>
          <w:color w:val="000000"/>
        </w:rPr>
        <w:t xml:space="preserve"> aprobate prin ordin al ministrului </w:t>
      </w:r>
      <w:proofErr w:type="spellStart"/>
      <w:r>
        <w:rPr>
          <w:color w:val="000000"/>
        </w:rPr>
        <w:t>educaţiei</w:t>
      </w:r>
      <w:proofErr w:type="spellEnd"/>
      <w:r>
        <w:rPr>
          <w:color w:val="000000"/>
        </w:rPr>
        <w:t>.</w:t>
      </w:r>
    </w:p>
    <w:p w14:paraId="6F003A0E" w14:textId="77777777" w:rsidR="00312434" w:rsidRDefault="00000000">
      <w:pPr>
        <w:spacing w:before="26" w:after="0"/>
      </w:pPr>
      <w:r>
        <w:rPr>
          <w:color w:val="000000"/>
        </w:rPr>
        <w:t>(5)</w:t>
      </w:r>
      <w:proofErr w:type="spellStart"/>
      <w:r>
        <w:rPr>
          <w:color w:val="000000"/>
        </w:rPr>
        <w:t>Detaşarea</w:t>
      </w:r>
      <w:proofErr w:type="spellEnd"/>
      <w:r>
        <w:rPr>
          <w:color w:val="000000"/>
        </w:rPr>
        <w:t xml:space="preserve"> la cerere a personalului didactic titular în </w:t>
      </w:r>
      <w:proofErr w:type="spellStart"/>
      <w:r>
        <w:rPr>
          <w:color w:val="000000"/>
        </w:rPr>
        <w:t>învăţământul</w:t>
      </w:r>
      <w:proofErr w:type="spellEnd"/>
      <w:r>
        <w:rPr>
          <w:color w:val="000000"/>
        </w:rPr>
        <w:t xml:space="preserve"> preuniversitar se realizează prin concurs sau concurs specific, conform metodologiei aprobate prin ordin al ministrului </w:t>
      </w:r>
      <w:proofErr w:type="spellStart"/>
      <w:r>
        <w:rPr>
          <w:color w:val="000000"/>
        </w:rPr>
        <w:t>educaţiei</w:t>
      </w:r>
      <w:proofErr w:type="spellEnd"/>
      <w:r>
        <w:rPr>
          <w:color w:val="000000"/>
        </w:rPr>
        <w:t xml:space="preserve">. </w:t>
      </w:r>
      <w:proofErr w:type="spellStart"/>
      <w:r>
        <w:rPr>
          <w:color w:val="000000"/>
        </w:rPr>
        <w:t>Detaşarea</w:t>
      </w:r>
      <w:proofErr w:type="spellEnd"/>
      <w:r>
        <w:rPr>
          <w:color w:val="000000"/>
        </w:rPr>
        <w:t xml:space="preserve"> la cerere a personalului didactic titular se realizează pe o perioadă de cel mult 5 ani </w:t>
      </w:r>
      <w:proofErr w:type="spellStart"/>
      <w:r>
        <w:rPr>
          <w:color w:val="000000"/>
        </w:rPr>
        <w:t>şcolari</w:t>
      </w:r>
      <w:proofErr w:type="spellEnd"/>
      <w:r>
        <w:rPr>
          <w:color w:val="000000"/>
        </w:rPr>
        <w:t xml:space="preserve"> consecutivi, cu păstrarea </w:t>
      </w:r>
      <w:proofErr w:type="spellStart"/>
      <w:r>
        <w:rPr>
          <w:color w:val="000000"/>
        </w:rPr>
        <w:t>calităţii</w:t>
      </w:r>
      <w:proofErr w:type="spellEnd"/>
      <w:r>
        <w:rPr>
          <w:color w:val="000000"/>
        </w:rPr>
        <w:t xml:space="preserve"> de titular în </w:t>
      </w:r>
      <w:proofErr w:type="spellStart"/>
      <w:r>
        <w:rPr>
          <w:color w:val="000000"/>
        </w:rPr>
        <w:t>învăţământul</w:t>
      </w:r>
      <w:proofErr w:type="spellEnd"/>
      <w:r>
        <w:rPr>
          <w:color w:val="000000"/>
        </w:rPr>
        <w:t xml:space="preserve"> preuniversitar.</w:t>
      </w:r>
    </w:p>
    <w:p w14:paraId="76C0115C" w14:textId="77777777" w:rsidR="00312434" w:rsidRDefault="00000000">
      <w:pPr>
        <w:spacing w:before="26" w:after="0"/>
      </w:pPr>
      <w:r>
        <w:rPr>
          <w:color w:val="000000"/>
        </w:rPr>
        <w:t>(6)</w:t>
      </w:r>
      <w:r>
        <w:rPr>
          <w:b/>
          <w:color w:val="000000"/>
        </w:rPr>
        <w:t xml:space="preserve">Asigurarea conducerii unei </w:t>
      </w:r>
      <w:proofErr w:type="spellStart"/>
      <w:r>
        <w:rPr>
          <w:b/>
          <w:color w:val="000000"/>
        </w:rPr>
        <w:t>unităţi</w:t>
      </w:r>
      <w:proofErr w:type="spellEnd"/>
      <w:r>
        <w:rPr>
          <w:b/>
          <w:color w:val="000000"/>
        </w:rPr>
        <w:t xml:space="preserve"> de </w:t>
      </w:r>
      <w:proofErr w:type="spellStart"/>
      <w:r>
        <w:rPr>
          <w:b/>
          <w:color w:val="000000"/>
        </w:rPr>
        <w:t>învăţământ</w:t>
      </w:r>
      <w:proofErr w:type="spellEnd"/>
      <w:r>
        <w:rPr>
          <w:b/>
          <w:color w:val="000000"/>
        </w:rPr>
        <w:t xml:space="preserve"> preuniversitar particular, până la organizarea concursului, dar nu mai mult de </w:t>
      </w:r>
      <w:proofErr w:type="spellStart"/>
      <w:r>
        <w:rPr>
          <w:b/>
          <w:color w:val="000000"/>
        </w:rPr>
        <w:t>sfârşitul</w:t>
      </w:r>
      <w:proofErr w:type="spellEnd"/>
      <w:r>
        <w:rPr>
          <w:b/>
          <w:color w:val="000000"/>
        </w:rPr>
        <w:t xml:space="preserve"> anului </w:t>
      </w:r>
      <w:proofErr w:type="spellStart"/>
      <w:r>
        <w:rPr>
          <w:b/>
          <w:color w:val="000000"/>
        </w:rPr>
        <w:t>şcolar</w:t>
      </w:r>
      <w:proofErr w:type="spellEnd"/>
      <w:r>
        <w:rPr>
          <w:b/>
          <w:color w:val="000000"/>
        </w:rPr>
        <w:t xml:space="preserve">, se poate realiza de personalul didactic de predare care se distinge prin </w:t>
      </w:r>
      <w:proofErr w:type="spellStart"/>
      <w:r>
        <w:rPr>
          <w:b/>
          <w:color w:val="000000"/>
        </w:rPr>
        <w:t>calităţi</w:t>
      </w:r>
      <w:proofErr w:type="spellEnd"/>
      <w:r>
        <w:rPr>
          <w:b/>
          <w:color w:val="000000"/>
        </w:rPr>
        <w:t xml:space="preserve"> profesionale, manageriale </w:t>
      </w:r>
      <w:proofErr w:type="spellStart"/>
      <w:r>
        <w:rPr>
          <w:b/>
          <w:color w:val="000000"/>
        </w:rPr>
        <w:t>şi</w:t>
      </w:r>
      <w:proofErr w:type="spellEnd"/>
      <w:r>
        <w:rPr>
          <w:b/>
          <w:color w:val="000000"/>
        </w:rPr>
        <w:t xml:space="preserve"> morale, după cum urmează:</w:t>
      </w:r>
    </w:p>
    <w:p w14:paraId="4166F460" w14:textId="77777777" w:rsidR="00312434" w:rsidRDefault="00000000">
      <w:pPr>
        <w:spacing w:after="0"/>
      </w:pPr>
      <w:r>
        <w:rPr>
          <w:color w:val="000000"/>
        </w:rPr>
        <w:t xml:space="preserve">a)prin numirea în </w:t>
      </w:r>
      <w:proofErr w:type="spellStart"/>
      <w:r>
        <w:rPr>
          <w:color w:val="000000"/>
        </w:rPr>
        <w:t>funcţia</w:t>
      </w:r>
      <w:proofErr w:type="spellEnd"/>
      <w:r>
        <w:rPr>
          <w:color w:val="000000"/>
        </w:rPr>
        <w:t xml:space="preserve"> de conducere de către persoana juridică </w:t>
      </w:r>
      <w:proofErr w:type="spellStart"/>
      <w:r>
        <w:rPr>
          <w:color w:val="000000"/>
        </w:rPr>
        <w:t>finanţatoare</w:t>
      </w:r>
      <w:proofErr w:type="spellEnd"/>
      <w:r>
        <w:rPr>
          <w:color w:val="000000"/>
        </w:rPr>
        <w:t xml:space="preserve">, la propunerea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particular, a unui cadru didactic din cadrul respectivei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sau a unui cadru didactic pensionat; actul de numire se aduce la </w:t>
      </w:r>
      <w:proofErr w:type="spellStart"/>
      <w:r>
        <w:rPr>
          <w:color w:val="000000"/>
        </w:rPr>
        <w:t>cunoştinţa</w:t>
      </w:r>
      <w:proofErr w:type="spellEnd"/>
      <w:r>
        <w:rPr>
          <w:color w:val="000000"/>
        </w:rPr>
        <w:t xml:space="preserve"> DJIP/DMBIP pe raza căruia </w:t>
      </w:r>
      <w:proofErr w:type="spellStart"/>
      <w:r>
        <w:rPr>
          <w:color w:val="000000"/>
        </w:rPr>
        <w:t>îşi</w:t>
      </w:r>
      <w:proofErr w:type="spellEnd"/>
      <w:r>
        <w:rPr>
          <w:color w:val="000000"/>
        </w:rPr>
        <w:t xml:space="preserve"> </w:t>
      </w:r>
      <w:proofErr w:type="spellStart"/>
      <w:r>
        <w:rPr>
          <w:color w:val="000000"/>
        </w:rPr>
        <w:t>desfăşoară</w:t>
      </w:r>
      <w:proofErr w:type="spellEnd"/>
      <w:r>
        <w:rPr>
          <w:color w:val="000000"/>
        </w:rPr>
        <w:t xml:space="preserve"> activitatea unitatea </w:t>
      </w:r>
      <w:proofErr w:type="spellStart"/>
      <w:r>
        <w:rPr>
          <w:color w:val="000000"/>
        </w:rPr>
        <w:t>şcolară</w:t>
      </w:r>
      <w:proofErr w:type="spellEnd"/>
      <w:r>
        <w:rPr>
          <w:color w:val="000000"/>
        </w:rPr>
        <w:t>;</w:t>
      </w:r>
    </w:p>
    <w:p w14:paraId="25B9EDC1" w14:textId="77777777" w:rsidR="00312434" w:rsidRDefault="00000000">
      <w:pPr>
        <w:spacing w:after="0"/>
      </w:pPr>
      <w:r>
        <w:rPr>
          <w:color w:val="000000"/>
        </w:rPr>
        <w:t xml:space="preserve">b)prin </w:t>
      </w:r>
      <w:proofErr w:type="spellStart"/>
      <w:r>
        <w:rPr>
          <w:color w:val="000000"/>
        </w:rPr>
        <w:t>detaşarea</w:t>
      </w:r>
      <w:proofErr w:type="spellEnd"/>
      <w:r>
        <w:rPr>
          <w:color w:val="000000"/>
        </w:rPr>
        <w:t xml:space="preserve"> în interesul </w:t>
      </w:r>
      <w:proofErr w:type="spellStart"/>
      <w:r>
        <w:rPr>
          <w:color w:val="000000"/>
        </w:rPr>
        <w:t>învăţământului</w:t>
      </w:r>
      <w:proofErr w:type="spellEnd"/>
      <w:r>
        <w:rPr>
          <w:color w:val="000000"/>
        </w:rPr>
        <w:t xml:space="preserve"> a cadrelor didactice titulare în </w:t>
      </w:r>
      <w:proofErr w:type="spellStart"/>
      <w:r>
        <w:rPr>
          <w:color w:val="000000"/>
        </w:rPr>
        <w:t>învăţământul</w:t>
      </w:r>
      <w:proofErr w:type="spellEnd"/>
      <w:r>
        <w:rPr>
          <w:color w:val="000000"/>
        </w:rPr>
        <w:t xml:space="preserve"> preuniversitar de stat sau a cadrelor didactice titulare în alte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particular, la propunerea conducerii persoanei juridice </w:t>
      </w:r>
      <w:proofErr w:type="spellStart"/>
      <w:r>
        <w:rPr>
          <w:color w:val="000000"/>
        </w:rPr>
        <w:t>finanţatoare</w:t>
      </w:r>
      <w:proofErr w:type="spellEnd"/>
      <w:r>
        <w:rPr>
          <w:color w:val="000000"/>
        </w:rPr>
        <w:t xml:space="preserve"> </w:t>
      </w:r>
      <w:proofErr w:type="spellStart"/>
      <w:r>
        <w:rPr>
          <w:color w:val="000000"/>
        </w:rPr>
        <w:t>şi</w:t>
      </w:r>
      <w:proofErr w:type="spellEnd"/>
      <w:r>
        <w:rPr>
          <w:color w:val="000000"/>
        </w:rPr>
        <w:t xml:space="preserve"> cu acordul scris al persoanelor solicitate, prin decizie a DJIP/DMBIP.</w:t>
      </w:r>
    </w:p>
    <w:p w14:paraId="68E2C7A6" w14:textId="77777777" w:rsidR="00312434" w:rsidRDefault="00000000">
      <w:pPr>
        <w:spacing w:before="26" w:after="0"/>
      </w:pPr>
      <w:r>
        <w:rPr>
          <w:color w:val="000000"/>
        </w:rPr>
        <w:lastRenderedPageBreak/>
        <w:t xml:space="preserve">(7)La nivelul </w:t>
      </w:r>
      <w:proofErr w:type="spellStart"/>
      <w:r>
        <w:rPr>
          <w:color w:val="000000"/>
        </w:rPr>
        <w:t>consorţiului</w:t>
      </w:r>
      <w:proofErr w:type="spellEnd"/>
      <w:r>
        <w:rPr>
          <w:color w:val="000000"/>
        </w:rPr>
        <w:t xml:space="preserve"> </w:t>
      </w:r>
      <w:proofErr w:type="spellStart"/>
      <w:r>
        <w:rPr>
          <w:color w:val="000000"/>
        </w:rPr>
        <w:t>şcolar</w:t>
      </w:r>
      <w:proofErr w:type="spellEnd"/>
      <w:r>
        <w:rPr>
          <w:color w:val="000000"/>
        </w:rPr>
        <w:t>/</w:t>
      </w:r>
      <w:proofErr w:type="spellStart"/>
      <w:r>
        <w:rPr>
          <w:color w:val="000000"/>
        </w:rPr>
        <w:t>consorţiului</w:t>
      </w:r>
      <w:proofErr w:type="spellEnd"/>
      <w:r>
        <w:rPr>
          <w:color w:val="000000"/>
        </w:rPr>
        <w:t xml:space="preserve"> de </w:t>
      </w:r>
      <w:proofErr w:type="spellStart"/>
      <w:r>
        <w:rPr>
          <w:color w:val="000000"/>
        </w:rPr>
        <w:t>învăţământ</w:t>
      </w:r>
      <w:proofErr w:type="spellEnd"/>
      <w:r>
        <w:rPr>
          <w:color w:val="000000"/>
        </w:rPr>
        <w:t xml:space="preserve"> dual, prioritate la ocuparea unui post/unei catedre prin </w:t>
      </w:r>
      <w:proofErr w:type="spellStart"/>
      <w:r>
        <w:rPr>
          <w:color w:val="000000"/>
        </w:rPr>
        <w:t>detaşare</w:t>
      </w:r>
      <w:proofErr w:type="spellEnd"/>
      <w:r>
        <w:rPr>
          <w:color w:val="000000"/>
        </w:rPr>
        <w:t xml:space="preserve"> între </w:t>
      </w:r>
      <w:proofErr w:type="spellStart"/>
      <w:r>
        <w:rPr>
          <w:color w:val="000000"/>
        </w:rPr>
        <w:t>unităţile</w:t>
      </w:r>
      <w:proofErr w:type="spellEnd"/>
      <w:r>
        <w:rPr>
          <w:color w:val="000000"/>
        </w:rPr>
        <w:t xml:space="preserve"> membre ale </w:t>
      </w:r>
      <w:proofErr w:type="spellStart"/>
      <w:r>
        <w:rPr>
          <w:color w:val="000000"/>
        </w:rPr>
        <w:t>consorţiului</w:t>
      </w:r>
      <w:proofErr w:type="spellEnd"/>
      <w:r>
        <w:rPr>
          <w:color w:val="000000"/>
        </w:rPr>
        <w:t xml:space="preserve"> au cadrele didactice titulare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care fac parte din </w:t>
      </w:r>
      <w:proofErr w:type="spellStart"/>
      <w:r>
        <w:rPr>
          <w:color w:val="000000"/>
        </w:rPr>
        <w:t>consorţiu</w:t>
      </w:r>
      <w:proofErr w:type="spellEnd"/>
      <w:r>
        <w:rPr>
          <w:color w:val="000000"/>
        </w:rPr>
        <w:t>.</w:t>
      </w:r>
    </w:p>
    <w:p w14:paraId="5F121088" w14:textId="77777777" w:rsidR="00312434" w:rsidRDefault="00000000">
      <w:pPr>
        <w:spacing w:before="26" w:after="0"/>
      </w:pPr>
      <w:r>
        <w:rPr>
          <w:color w:val="000000"/>
        </w:rPr>
        <w:t>(8)Pentru ocuparea catedrelor vacante/rezervate la disciplina "Religie" sunt necesare avizele eliberate de cultele recunoscute oficial de stat, în care se precizează etapa de mobilitate pentru care au fost eliberate.</w:t>
      </w:r>
    </w:p>
    <w:p w14:paraId="53111A74" w14:textId="77777777" w:rsidR="00312434" w:rsidRDefault="00312434">
      <w:pPr>
        <w:spacing w:after="0"/>
      </w:pPr>
    </w:p>
    <w:p w14:paraId="456E45BA" w14:textId="77777777" w:rsidR="009177DC" w:rsidRDefault="009177DC">
      <w:pPr>
        <w:spacing w:before="80" w:after="0"/>
        <w:jc w:val="center"/>
        <w:rPr>
          <w:b/>
          <w:color w:val="000000"/>
        </w:rPr>
      </w:pPr>
    </w:p>
    <w:p w14:paraId="5230C74E" w14:textId="6797CBB1" w:rsidR="00312434" w:rsidRDefault="00000000">
      <w:pPr>
        <w:spacing w:before="80" w:after="0"/>
        <w:jc w:val="center"/>
      </w:pPr>
      <w:r>
        <w:rPr>
          <w:b/>
          <w:color w:val="000000"/>
        </w:rPr>
        <w:t>CAPITOLUL X:Personalul didactic auxiliar</w:t>
      </w:r>
    </w:p>
    <w:p w14:paraId="345ADC25" w14:textId="77777777" w:rsidR="00312434" w:rsidRDefault="00312434">
      <w:pPr>
        <w:spacing w:before="80" w:after="0"/>
      </w:pPr>
    </w:p>
    <w:p w14:paraId="1CBC44FF" w14:textId="77777777" w:rsidR="00312434" w:rsidRDefault="00000000">
      <w:pPr>
        <w:spacing w:after="0"/>
      </w:pPr>
      <w:r>
        <w:rPr>
          <w:b/>
          <w:color w:val="000000"/>
        </w:rPr>
        <w:t xml:space="preserve">Art. 192 </w:t>
      </w:r>
    </w:p>
    <w:p w14:paraId="7DAF9E09" w14:textId="77777777" w:rsidR="00312434" w:rsidRDefault="00000000">
      <w:pPr>
        <w:spacing w:after="0"/>
      </w:pPr>
      <w:r>
        <w:rPr>
          <w:color w:val="000000"/>
        </w:rPr>
        <w:t>(1)</w:t>
      </w:r>
      <w:r>
        <w:rPr>
          <w:b/>
          <w:color w:val="000000"/>
        </w:rPr>
        <w:t>Personalul didactic auxiliar este format din:</w:t>
      </w:r>
    </w:p>
    <w:p w14:paraId="554EB056" w14:textId="77777777" w:rsidR="00312434" w:rsidRDefault="00000000">
      <w:pPr>
        <w:spacing w:after="0"/>
      </w:pPr>
      <w:r>
        <w:rPr>
          <w:color w:val="000000"/>
        </w:rPr>
        <w:t>a)bibliotecar, documentarist, redactor;</w:t>
      </w:r>
    </w:p>
    <w:p w14:paraId="46CFB0D4" w14:textId="77777777" w:rsidR="00312434" w:rsidRDefault="00000000">
      <w:pPr>
        <w:spacing w:after="0"/>
      </w:pPr>
      <w:r>
        <w:rPr>
          <w:color w:val="000000"/>
        </w:rPr>
        <w:t>b)informatician, analist programator;</w:t>
      </w:r>
    </w:p>
    <w:p w14:paraId="28BF89D6" w14:textId="77777777" w:rsidR="00312434" w:rsidRDefault="00000000">
      <w:pPr>
        <w:spacing w:after="0"/>
      </w:pPr>
      <w:r>
        <w:rPr>
          <w:color w:val="000000"/>
        </w:rPr>
        <w:t>c)laborant;</w:t>
      </w:r>
    </w:p>
    <w:p w14:paraId="5717A1E5" w14:textId="77777777" w:rsidR="00312434" w:rsidRDefault="00000000">
      <w:pPr>
        <w:spacing w:after="0"/>
      </w:pPr>
      <w:r>
        <w:rPr>
          <w:color w:val="000000"/>
        </w:rPr>
        <w:t>d)tehnician;</w:t>
      </w:r>
    </w:p>
    <w:p w14:paraId="40AAAF26" w14:textId="77777777" w:rsidR="00312434" w:rsidRDefault="00000000">
      <w:pPr>
        <w:spacing w:after="0"/>
      </w:pPr>
      <w:r>
        <w:rPr>
          <w:color w:val="000000"/>
        </w:rPr>
        <w:t xml:space="preserve">e)pedagog </w:t>
      </w:r>
      <w:proofErr w:type="spellStart"/>
      <w:r>
        <w:rPr>
          <w:color w:val="000000"/>
        </w:rPr>
        <w:t>şcolar</w:t>
      </w:r>
      <w:proofErr w:type="spellEnd"/>
      <w:r>
        <w:rPr>
          <w:color w:val="000000"/>
        </w:rPr>
        <w:t>;</w:t>
      </w:r>
    </w:p>
    <w:p w14:paraId="6F0E204A" w14:textId="77777777" w:rsidR="00312434" w:rsidRDefault="00000000">
      <w:pPr>
        <w:spacing w:after="0"/>
      </w:pPr>
      <w:r>
        <w:rPr>
          <w:color w:val="000000"/>
        </w:rPr>
        <w:t xml:space="preserve">f)instructor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w:t>
      </w:r>
    </w:p>
    <w:p w14:paraId="0BF9AEC6" w14:textId="77777777" w:rsidR="00312434" w:rsidRDefault="00000000">
      <w:pPr>
        <w:spacing w:after="0"/>
      </w:pPr>
      <w:r>
        <w:rPr>
          <w:color w:val="000000"/>
        </w:rPr>
        <w:t>g)asistent social;</w:t>
      </w:r>
    </w:p>
    <w:p w14:paraId="04B28706" w14:textId="77777777" w:rsidR="00312434" w:rsidRDefault="00000000">
      <w:pPr>
        <w:spacing w:after="0"/>
      </w:pPr>
      <w:r>
        <w:rPr>
          <w:color w:val="000000"/>
        </w:rPr>
        <w:t>h)corepetitor;</w:t>
      </w:r>
    </w:p>
    <w:p w14:paraId="4FF2A148" w14:textId="77777777" w:rsidR="00312434" w:rsidRDefault="00000000">
      <w:pPr>
        <w:spacing w:after="0"/>
      </w:pPr>
      <w:r>
        <w:rPr>
          <w:color w:val="000000"/>
        </w:rPr>
        <w:t xml:space="preserve">i)mediator </w:t>
      </w:r>
      <w:proofErr w:type="spellStart"/>
      <w:r>
        <w:rPr>
          <w:color w:val="000000"/>
        </w:rPr>
        <w:t>şcolar</w:t>
      </w:r>
      <w:proofErr w:type="spellEnd"/>
      <w:r>
        <w:rPr>
          <w:color w:val="000000"/>
        </w:rPr>
        <w:t>;</w:t>
      </w:r>
    </w:p>
    <w:p w14:paraId="2A223886" w14:textId="77777777" w:rsidR="00312434" w:rsidRDefault="00000000">
      <w:pPr>
        <w:spacing w:after="0"/>
      </w:pPr>
      <w:r>
        <w:rPr>
          <w:color w:val="000000"/>
        </w:rPr>
        <w:t>j)secretar;</w:t>
      </w:r>
    </w:p>
    <w:p w14:paraId="7DDF3FB2" w14:textId="77777777" w:rsidR="00312434" w:rsidRDefault="00000000">
      <w:pPr>
        <w:spacing w:after="0"/>
      </w:pPr>
      <w:r>
        <w:rPr>
          <w:color w:val="000000"/>
        </w:rPr>
        <w:t>k)administrator financiar (contabil);</w:t>
      </w:r>
    </w:p>
    <w:p w14:paraId="789B99C1" w14:textId="77777777" w:rsidR="00312434" w:rsidRDefault="00000000">
      <w:pPr>
        <w:spacing w:after="0"/>
      </w:pPr>
      <w:r>
        <w:rPr>
          <w:color w:val="000000"/>
        </w:rPr>
        <w:t>l)instructor-animator;</w:t>
      </w:r>
    </w:p>
    <w:p w14:paraId="04667854" w14:textId="77777777" w:rsidR="00312434" w:rsidRDefault="00000000">
      <w:pPr>
        <w:spacing w:after="0"/>
      </w:pPr>
      <w:r>
        <w:rPr>
          <w:color w:val="000000"/>
        </w:rPr>
        <w:t>m)administrator de patrimoniu;</w:t>
      </w:r>
    </w:p>
    <w:p w14:paraId="6A22E1B0" w14:textId="77777777" w:rsidR="00312434" w:rsidRDefault="00000000">
      <w:pPr>
        <w:spacing w:after="0"/>
      </w:pPr>
      <w:r>
        <w:rPr>
          <w:color w:val="000000"/>
        </w:rPr>
        <w:t xml:space="preserve">n)referent debutant, referent, referent de specialitate debutant, referent de specialitate, numai pentru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de formare profesională </w:t>
      </w:r>
      <w:proofErr w:type="spellStart"/>
      <w:r>
        <w:rPr>
          <w:color w:val="000000"/>
        </w:rPr>
        <w:t>nonuniversitară</w:t>
      </w:r>
      <w:proofErr w:type="spellEnd"/>
      <w:r>
        <w:rPr>
          <w:color w:val="000000"/>
        </w:rPr>
        <w:t xml:space="preserve"> din Ministerul Apărării </w:t>
      </w:r>
      <w:proofErr w:type="spellStart"/>
      <w:r>
        <w:rPr>
          <w:color w:val="000000"/>
        </w:rPr>
        <w:t>Naţionale</w:t>
      </w:r>
      <w:proofErr w:type="spellEnd"/>
      <w:r>
        <w:rPr>
          <w:color w:val="000000"/>
        </w:rPr>
        <w:t>;</w:t>
      </w:r>
    </w:p>
    <w:p w14:paraId="57391F76" w14:textId="77777777" w:rsidR="00312434" w:rsidRDefault="00000000">
      <w:pPr>
        <w:spacing w:after="0"/>
      </w:pPr>
      <w:r>
        <w:rPr>
          <w:color w:val="000000"/>
        </w:rPr>
        <w:t>o)auditor, consilier juridic, consilier, expert, referent din DJIP/DMBIP;</w:t>
      </w:r>
    </w:p>
    <w:p w14:paraId="4578DBBE" w14:textId="77777777" w:rsidR="00312434" w:rsidRDefault="00000000">
      <w:pPr>
        <w:spacing w:after="0"/>
      </w:pPr>
      <w:r>
        <w:rPr>
          <w:color w:val="000000"/>
        </w:rPr>
        <w:t xml:space="preserve">p)infirmiere în </w:t>
      </w:r>
      <w:proofErr w:type="spellStart"/>
      <w:r>
        <w:rPr>
          <w:color w:val="000000"/>
        </w:rPr>
        <w:t>educaţia</w:t>
      </w:r>
      <w:proofErr w:type="spellEnd"/>
      <w:r>
        <w:rPr>
          <w:color w:val="000000"/>
        </w:rPr>
        <w:t xml:space="preserve"> timpurie, îngrijitoare în </w:t>
      </w:r>
      <w:proofErr w:type="spellStart"/>
      <w:r>
        <w:rPr>
          <w:color w:val="000000"/>
        </w:rPr>
        <w:t>educaţie</w:t>
      </w:r>
      <w:proofErr w:type="spellEnd"/>
      <w:r>
        <w:rPr>
          <w:color w:val="000000"/>
        </w:rPr>
        <w:t xml:space="preserve"> timpurie;</w:t>
      </w:r>
    </w:p>
    <w:p w14:paraId="4892D4C0" w14:textId="77777777" w:rsidR="00312434" w:rsidRDefault="00000000">
      <w:pPr>
        <w:spacing w:after="0"/>
      </w:pPr>
      <w:r>
        <w:rPr>
          <w:color w:val="000000"/>
        </w:rPr>
        <w:t>q)supraveghetor de noapte.</w:t>
      </w:r>
    </w:p>
    <w:p w14:paraId="43F8A397" w14:textId="77777777" w:rsidR="00312434" w:rsidRDefault="00312434">
      <w:pPr>
        <w:spacing w:after="0"/>
      </w:pPr>
    </w:p>
    <w:p w14:paraId="34A8A987" w14:textId="77777777" w:rsidR="00312434" w:rsidRDefault="00000000">
      <w:pPr>
        <w:spacing w:before="26" w:after="0"/>
      </w:pPr>
      <w:r>
        <w:rPr>
          <w:color w:val="000000"/>
        </w:rPr>
        <w:t xml:space="preserve">(2)Personalul de sprijin în vederea sprijinirii procesului </w:t>
      </w:r>
      <w:proofErr w:type="spellStart"/>
      <w:r>
        <w:rPr>
          <w:color w:val="000000"/>
        </w:rPr>
        <w:t>educaţional</w:t>
      </w:r>
      <w:proofErr w:type="spellEnd"/>
      <w:r>
        <w:rPr>
          <w:color w:val="000000"/>
        </w:rPr>
        <w:t xml:space="preserve"> printr-o abordare integrată a nevoilor </w:t>
      </w:r>
      <w:proofErr w:type="spellStart"/>
      <w:r>
        <w:rPr>
          <w:color w:val="000000"/>
        </w:rPr>
        <w:t>antepreşcolarului</w:t>
      </w:r>
      <w:proofErr w:type="spellEnd"/>
      <w:r>
        <w:rPr>
          <w:color w:val="000000"/>
        </w:rPr>
        <w:t>/</w:t>
      </w:r>
      <w:proofErr w:type="spellStart"/>
      <w:r>
        <w:rPr>
          <w:color w:val="000000"/>
        </w:rPr>
        <w:t>preşcolarului</w:t>
      </w:r>
      <w:proofErr w:type="spellEnd"/>
      <w:r>
        <w:rPr>
          <w:color w:val="000000"/>
        </w:rPr>
        <w:t xml:space="preserve">/elevului, </w:t>
      </w:r>
      <w:proofErr w:type="spellStart"/>
      <w:r>
        <w:rPr>
          <w:color w:val="000000"/>
        </w:rPr>
        <w:t>profesionişti</w:t>
      </w:r>
      <w:proofErr w:type="spellEnd"/>
      <w:r>
        <w:rPr>
          <w:color w:val="000000"/>
        </w:rPr>
        <w:t xml:space="preserve"> din alte domenii fundamentale ale dezvoltării copilului </w:t>
      </w:r>
      <w:proofErr w:type="spellStart"/>
      <w:r>
        <w:rPr>
          <w:color w:val="000000"/>
        </w:rPr>
        <w:t>şi</w:t>
      </w:r>
      <w:proofErr w:type="spellEnd"/>
      <w:r>
        <w:rPr>
          <w:color w:val="000000"/>
        </w:rPr>
        <w:t xml:space="preserve"> adolescentului: sănătate, consiliere/evaluare/terapie psihologică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socială, este încadrat în sistemul de </w:t>
      </w:r>
      <w:proofErr w:type="spellStart"/>
      <w:r>
        <w:rPr>
          <w:color w:val="000000"/>
        </w:rPr>
        <w:t>învăţământ</w:t>
      </w:r>
      <w:proofErr w:type="spellEnd"/>
      <w:r>
        <w:rPr>
          <w:color w:val="000000"/>
        </w:rPr>
        <w:t xml:space="preserve"> preuniversitar cu statut de personal didactic auxiliar.</w:t>
      </w:r>
    </w:p>
    <w:p w14:paraId="457C796F" w14:textId="77777777" w:rsidR="00312434" w:rsidRDefault="00000000">
      <w:pPr>
        <w:spacing w:before="26" w:after="0"/>
      </w:pPr>
      <w:r>
        <w:rPr>
          <w:color w:val="000000"/>
        </w:rPr>
        <w:t xml:space="preserve">(3)Procedura </w:t>
      </w:r>
      <w:proofErr w:type="spellStart"/>
      <w:r>
        <w:rPr>
          <w:color w:val="000000"/>
        </w:rPr>
        <w:t>şi</w:t>
      </w:r>
      <w:proofErr w:type="spellEnd"/>
      <w:r>
        <w:rPr>
          <w:color w:val="000000"/>
        </w:rPr>
        <w:t xml:space="preserve"> criteriile de </w:t>
      </w:r>
      <w:proofErr w:type="spellStart"/>
      <w:r>
        <w:rPr>
          <w:color w:val="000000"/>
        </w:rPr>
        <w:t>selecţie</w:t>
      </w:r>
      <w:proofErr w:type="spellEnd"/>
      <w:r>
        <w:rPr>
          <w:color w:val="000000"/>
        </w:rPr>
        <w:t xml:space="preserve"> a </w:t>
      </w:r>
      <w:proofErr w:type="spellStart"/>
      <w:r>
        <w:rPr>
          <w:color w:val="000000"/>
        </w:rPr>
        <w:t>profesioniştilor</w:t>
      </w:r>
      <w:proofErr w:type="spellEnd"/>
      <w:r>
        <w:rPr>
          <w:color w:val="000000"/>
        </w:rPr>
        <w:t xml:space="preserve"> </w:t>
      </w:r>
      <w:proofErr w:type="spellStart"/>
      <w:r>
        <w:rPr>
          <w:color w:val="000000"/>
        </w:rPr>
        <w:t>menţionaţi</w:t>
      </w:r>
      <w:proofErr w:type="spellEnd"/>
      <w:r>
        <w:rPr>
          <w:color w:val="000000"/>
        </w:rPr>
        <w:t xml:space="preserve"> la alin. (2) se stabilesc prin metodologie aprobată prin ordin al ministrului </w:t>
      </w:r>
      <w:proofErr w:type="spellStart"/>
      <w:r>
        <w:rPr>
          <w:color w:val="000000"/>
        </w:rPr>
        <w:t>educaţiei</w:t>
      </w:r>
      <w:proofErr w:type="spellEnd"/>
      <w:r>
        <w:rPr>
          <w:color w:val="000000"/>
        </w:rPr>
        <w:t>.</w:t>
      </w:r>
    </w:p>
    <w:p w14:paraId="534B658C" w14:textId="77777777" w:rsidR="00312434" w:rsidRDefault="00312434">
      <w:pPr>
        <w:spacing w:before="80" w:after="0"/>
      </w:pPr>
    </w:p>
    <w:p w14:paraId="0E839DFA" w14:textId="77777777" w:rsidR="00312434" w:rsidRDefault="00000000">
      <w:pPr>
        <w:spacing w:after="0"/>
      </w:pPr>
      <w:r>
        <w:rPr>
          <w:b/>
          <w:color w:val="000000"/>
        </w:rPr>
        <w:t xml:space="preserve">Art. 193 </w:t>
      </w:r>
    </w:p>
    <w:p w14:paraId="6A504BCC" w14:textId="77777777" w:rsidR="00312434" w:rsidRDefault="00000000">
      <w:pPr>
        <w:spacing w:after="0"/>
      </w:pPr>
      <w:r>
        <w:rPr>
          <w:color w:val="000000"/>
        </w:rPr>
        <w:lastRenderedPageBreak/>
        <w:t>(1)</w:t>
      </w:r>
      <w:r>
        <w:rPr>
          <w:b/>
          <w:color w:val="000000"/>
        </w:rPr>
        <w:t xml:space="preserve">Pentru ocuparea </w:t>
      </w:r>
      <w:proofErr w:type="spellStart"/>
      <w:r>
        <w:rPr>
          <w:b/>
          <w:color w:val="000000"/>
        </w:rPr>
        <w:t>funcţiilor</w:t>
      </w:r>
      <w:proofErr w:type="spellEnd"/>
      <w:r>
        <w:rPr>
          <w:b/>
          <w:color w:val="000000"/>
        </w:rPr>
        <w:t xml:space="preserve"> didactice auxiliare trebuie îndeplinite următoarele </w:t>
      </w:r>
      <w:proofErr w:type="spellStart"/>
      <w:r>
        <w:rPr>
          <w:b/>
          <w:color w:val="000000"/>
        </w:rPr>
        <w:t>condiţii</w:t>
      </w:r>
      <w:proofErr w:type="spellEnd"/>
      <w:r>
        <w:rPr>
          <w:b/>
          <w:color w:val="000000"/>
        </w:rPr>
        <w:t xml:space="preserve"> de studii:</w:t>
      </w:r>
    </w:p>
    <w:p w14:paraId="2578B1FE" w14:textId="77777777" w:rsidR="00312434" w:rsidRDefault="00000000">
      <w:pPr>
        <w:spacing w:after="0"/>
      </w:pPr>
      <w:r>
        <w:rPr>
          <w:color w:val="000000"/>
        </w:rPr>
        <w:t xml:space="preserve">a)pentru </w:t>
      </w:r>
      <w:proofErr w:type="spellStart"/>
      <w:r>
        <w:rPr>
          <w:color w:val="000000"/>
        </w:rPr>
        <w:t>funcţia</w:t>
      </w:r>
      <w:proofErr w:type="spellEnd"/>
      <w:r>
        <w:rPr>
          <w:color w:val="000000"/>
        </w:rPr>
        <w:t xml:space="preserve"> de bibliotecar, de documentarist </w:t>
      </w:r>
      <w:proofErr w:type="spellStart"/>
      <w:r>
        <w:rPr>
          <w:color w:val="000000"/>
        </w:rPr>
        <w:t>şi</w:t>
      </w:r>
      <w:proofErr w:type="spellEnd"/>
      <w:r>
        <w:rPr>
          <w:color w:val="000000"/>
        </w:rPr>
        <w:t xml:space="preserve"> de redactor - absolvirea, cu examen de diplomă, 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w:t>
      </w:r>
      <w:proofErr w:type="spellStart"/>
      <w:r>
        <w:rPr>
          <w:color w:val="000000"/>
        </w:rPr>
        <w:t>secţia</w:t>
      </w:r>
      <w:proofErr w:type="spellEnd"/>
      <w:r>
        <w:rPr>
          <w:color w:val="000000"/>
        </w:rPr>
        <w:t xml:space="preserve"> de biblioteconomie, sau a altor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ai căror </w:t>
      </w:r>
      <w:proofErr w:type="spellStart"/>
      <w:r>
        <w:rPr>
          <w:color w:val="000000"/>
        </w:rPr>
        <w:t>absolvenţi</w:t>
      </w:r>
      <w:proofErr w:type="spellEnd"/>
      <w:r>
        <w:rPr>
          <w:color w:val="000000"/>
        </w:rPr>
        <w:t xml:space="preserve"> au studiat în timpul </w:t>
      </w:r>
      <w:proofErr w:type="spellStart"/>
      <w:r>
        <w:rPr>
          <w:color w:val="000000"/>
        </w:rPr>
        <w:t>şcolarizării</w:t>
      </w:r>
      <w:proofErr w:type="spellEnd"/>
      <w:r>
        <w:rPr>
          <w:color w:val="000000"/>
        </w:rPr>
        <w:t xml:space="preserve"> disciplinele de profil din domeniul biblioteconomiei, </w:t>
      </w:r>
      <w:proofErr w:type="spellStart"/>
      <w:r>
        <w:rPr>
          <w:color w:val="000000"/>
        </w:rPr>
        <w:t>absolvenţi</w:t>
      </w:r>
      <w:proofErr w:type="spellEnd"/>
      <w:r>
        <w:rPr>
          <w:color w:val="000000"/>
        </w:rPr>
        <w:t xml:space="preserve"> ai </w:t>
      </w:r>
      <w:proofErr w:type="spellStart"/>
      <w:r>
        <w:rPr>
          <w:color w:val="000000"/>
        </w:rPr>
        <w:t>învăţământului</w:t>
      </w:r>
      <w:proofErr w:type="spellEnd"/>
      <w:r>
        <w:rPr>
          <w:color w:val="000000"/>
        </w:rPr>
        <w:t xml:space="preserve"> postliceal sau liceal cu diplomă în domeniu/absolvirea cu examen de diplomă 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preuniversitar, </w:t>
      </w:r>
      <w:proofErr w:type="spellStart"/>
      <w:r>
        <w:rPr>
          <w:color w:val="000000"/>
        </w:rPr>
        <w:t>secţia</w:t>
      </w:r>
      <w:proofErr w:type="spellEnd"/>
      <w:r>
        <w:rPr>
          <w:color w:val="000000"/>
        </w:rPr>
        <w:t xml:space="preserve"> de biblioteconomie, sau a altor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preuniversitar ai căror </w:t>
      </w:r>
      <w:proofErr w:type="spellStart"/>
      <w:r>
        <w:rPr>
          <w:color w:val="000000"/>
        </w:rPr>
        <w:t>absolvenţi</w:t>
      </w:r>
      <w:proofErr w:type="spellEnd"/>
      <w:r>
        <w:rPr>
          <w:color w:val="000000"/>
        </w:rPr>
        <w:t xml:space="preserve"> au studiat în timpul </w:t>
      </w:r>
      <w:proofErr w:type="spellStart"/>
      <w:r>
        <w:rPr>
          <w:color w:val="000000"/>
        </w:rPr>
        <w:t>şcolarizării</w:t>
      </w:r>
      <w:proofErr w:type="spellEnd"/>
      <w:r>
        <w:rPr>
          <w:color w:val="000000"/>
        </w:rPr>
        <w:t xml:space="preserve"> disciplinele de profil din domeniul biblioteconomiei. Pot ocupa </w:t>
      </w:r>
      <w:proofErr w:type="spellStart"/>
      <w:r>
        <w:rPr>
          <w:color w:val="000000"/>
        </w:rPr>
        <w:t>funcţia</w:t>
      </w:r>
      <w:proofErr w:type="spellEnd"/>
      <w:r>
        <w:rPr>
          <w:color w:val="000000"/>
        </w:rPr>
        <w:t xml:space="preserve"> de bibliotecar, de documentarist sau de redactor </w:t>
      </w:r>
      <w:proofErr w:type="spellStart"/>
      <w:r>
        <w:rPr>
          <w:color w:val="000000"/>
        </w:rPr>
        <w:t>şi</w:t>
      </w:r>
      <w:proofErr w:type="spellEnd"/>
      <w:r>
        <w:rPr>
          <w:color w:val="000000"/>
        </w:rPr>
        <w:t xml:space="preserve"> </w:t>
      </w:r>
      <w:proofErr w:type="spellStart"/>
      <w:r>
        <w:rPr>
          <w:color w:val="000000"/>
        </w:rPr>
        <w:t>alţi</w:t>
      </w:r>
      <w:proofErr w:type="spellEnd"/>
      <w:r>
        <w:rPr>
          <w:color w:val="000000"/>
        </w:rPr>
        <w:t xml:space="preserve"> </w:t>
      </w:r>
      <w:proofErr w:type="spellStart"/>
      <w:r>
        <w:rPr>
          <w:color w:val="000000"/>
        </w:rPr>
        <w:t>absolvenţi</w:t>
      </w:r>
      <w:proofErr w:type="spellEnd"/>
      <w:r>
        <w:rPr>
          <w:color w:val="000000"/>
        </w:rPr>
        <w:t xml:space="preserve"> ai </w:t>
      </w:r>
      <w:proofErr w:type="spellStart"/>
      <w:r>
        <w:rPr>
          <w:color w:val="000000"/>
        </w:rPr>
        <w:t>învăţământului</w:t>
      </w:r>
      <w:proofErr w:type="spellEnd"/>
      <w:r>
        <w:rPr>
          <w:color w:val="000000"/>
        </w:rPr>
        <w:t xml:space="preserve"> superior, postliceal sau liceal cu diplomă, pe perioadă determinată, dacă au urmat un curs de </w:t>
      </w:r>
      <w:proofErr w:type="spellStart"/>
      <w:r>
        <w:rPr>
          <w:color w:val="000000"/>
        </w:rPr>
        <w:t>iniţiere</w:t>
      </w:r>
      <w:proofErr w:type="spellEnd"/>
      <w:r>
        <w:rPr>
          <w:color w:val="000000"/>
        </w:rPr>
        <w:t xml:space="preserve"> în domeniu;</w:t>
      </w:r>
    </w:p>
    <w:p w14:paraId="225131CB" w14:textId="77777777" w:rsidR="00312434" w:rsidRDefault="00000000">
      <w:pPr>
        <w:spacing w:after="0"/>
      </w:pPr>
      <w:r>
        <w:rPr>
          <w:color w:val="000000"/>
        </w:rPr>
        <w:t xml:space="preserve">b)pentru </w:t>
      </w:r>
      <w:proofErr w:type="spellStart"/>
      <w:r>
        <w:rPr>
          <w:color w:val="000000"/>
        </w:rPr>
        <w:t>funcţia</w:t>
      </w:r>
      <w:proofErr w:type="spellEnd"/>
      <w:r>
        <w:rPr>
          <w:color w:val="000000"/>
        </w:rPr>
        <w:t xml:space="preserve"> de informatician - absolvirea, cu diplomă, 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sau a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de profil;</w:t>
      </w:r>
    </w:p>
    <w:p w14:paraId="1FF00E64" w14:textId="77777777" w:rsidR="00312434" w:rsidRDefault="00000000">
      <w:pPr>
        <w:spacing w:after="0"/>
      </w:pPr>
      <w:r>
        <w:rPr>
          <w:color w:val="000000"/>
        </w:rPr>
        <w:t xml:space="preserve">c)pentru </w:t>
      </w:r>
      <w:proofErr w:type="spellStart"/>
      <w:r>
        <w:rPr>
          <w:color w:val="000000"/>
        </w:rPr>
        <w:t>funcţia</w:t>
      </w:r>
      <w:proofErr w:type="spellEnd"/>
      <w:r>
        <w:rPr>
          <w:color w:val="000000"/>
        </w:rPr>
        <w:t xml:space="preserve"> de laborant - absolvirea, cu examen de diplomă, 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a unei </w:t>
      </w:r>
      <w:proofErr w:type="spellStart"/>
      <w:r>
        <w:rPr>
          <w:color w:val="000000"/>
        </w:rPr>
        <w:t>şcoli</w:t>
      </w:r>
      <w:proofErr w:type="spellEnd"/>
      <w:r>
        <w:rPr>
          <w:color w:val="000000"/>
        </w:rPr>
        <w:t xml:space="preserve"> postliceale sau a liceului, în domeniu;</w:t>
      </w:r>
    </w:p>
    <w:p w14:paraId="5764DD68" w14:textId="77777777" w:rsidR="00312434" w:rsidRDefault="00000000">
      <w:pPr>
        <w:spacing w:after="0"/>
      </w:pPr>
      <w:r>
        <w:rPr>
          <w:color w:val="000000"/>
        </w:rPr>
        <w:t xml:space="preserve">d)pentru </w:t>
      </w:r>
      <w:proofErr w:type="spellStart"/>
      <w:r>
        <w:rPr>
          <w:color w:val="000000"/>
        </w:rPr>
        <w:t>funcţia</w:t>
      </w:r>
      <w:proofErr w:type="spellEnd"/>
      <w:r>
        <w:rPr>
          <w:color w:val="000000"/>
        </w:rPr>
        <w:t xml:space="preserve"> de tehnician - absolvirea unei </w:t>
      </w:r>
      <w:proofErr w:type="spellStart"/>
      <w:r>
        <w:rPr>
          <w:color w:val="000000"/>
        </w:rPr>
        <w:t>şcoli</w:t>
      </w:r>
      <w:proofErr w:type="spellEnd"/>
      <w:r>
        <w:rPr>
          <w:color w:val="000000"/>
        </w:rPr>
        <w:t xml:space="preserve"> postliceale sau a liceului, în domeniu/absolvirea cu examen de diplomă, în profilul postului, a unei </w:t>
      </w:r>
      <w:proofErr w:type="spellStart"/>
      <w:r>
        <w:rPr>
          <w:color w:val="000000"/>
        </w:rPr>
        <w:t>şcoli</w:t>
      </w:r>
      <w:proofErr w:type="spellEnd"/>
      <w:r>
        <w:rPr>
          <w:color w:val="000000"/>
        </w:rPr>
        <w:t xml:space="preserve"> postliceale sau a liceului, urmată de un curs de </w:t>
      </w:r>
      <w:proofErr w:type="spellStart"/>
      <w:r>
        <w:rPr>
          <w:color w:val="000000"/>
        </w:rPr>
        <w:t>iniţiere</w:t>
      </w:r>
      <w:proofErr w:type="spellEnd"/>
      <w:r>
        <w:rPr>
          <w:color w:val="000000"/>
        </w:rPr>
        <w:t xml:space="preserve"> în domeniu, în </w:t>
      </w:r>
      <w:proofErr w:type="spellStart"/>
      <w:r>
        <w:rPr>
          <w:color w:val="000000"/>
        </w:rPr>
        <w:t>condiţiile</w:t>
      </w:r>
      <w:proofErr w:type="spellEnd"/>
      <w:r>
        <w:rPr>
          <w:color w:val="000000"/>
        </w:rPr>
        <w:t xml:space="preserve"> stabilite prin ordin al ministrului </w:t>
      </w:r>
      <w:proofErr w:type="spellStart"/>
      <w:r>
        <w:rPr>
          <w:color w:val="000000"/>
        </w:rPr>
        <w:t>educaţiei</w:t>
      </w:r>
      <w:proofErr w:type="spellEnd"/>
      <w:r>
        <w:rPr>
          <w:color w:val="000000"/>
        </w:rPr>
        <w:t>;</w:t>
      </w:r>
    </w:p>
    <w:p w14:paraId="538EB8C5" w14:textId="77777777" w:rsidR="00312434" w:rsidRDefault="00000000">
      <w:pPr>
        <w:spacing w:after="0"/>
      </w:pPr>
      <w:r>
        <w:rPr>
          <w:color w:val="000000"/>
        </w:rPr>
        <w:t xml:space="preserve">e)pentru </w:t>
      </w:r>
      <w:proofErr w:type="spellStart"/>
      <w:r>
        <w:rPr>
          <w:color w:val="000000"/>
        </w:rPr>
        <w:t>funcţia</w:t>
      </w:r>
      <w:proofErr w:type="spellEnd"/>
      <w:r>
        <w:rPr>
          <w:color w:val="000000"/>
        </w:rPr>
        <w:t xml:space="preserve"> de pedagog </w:t>
      </w:r>
      <w:proofErr w:type="spellStart"/>
      <w:r>
        <w:rPr>
          <w:color w:val="000000"/>
        </w:rPr>
        <w:t>şcolar</w:t>
      </w:r>
      <w:proofErr w:type="spellEnd"/>
      <w:r>
        <w:rPr>
          <w:color w:val="000000"/>
        </w:rPr>
        <w:t xml:space="preserve"> - absolvirea liceului cu examen de bacalaureat;</w:t>
      </w:r>
    </w:p>
    <w:p w14:paraId="25533D2D" w14:textId="77777777" w:rsidR="00312434" w:rsidRDefault="00000000">
      <w:pPr>
        <w:spacing w:after="0"/>
      </w:pPr>
      <w:r>
        <w:rPr>
          <w:color w:val="000000"/>
        </w:rPr>
        <w:t xml:space="preserve">f)pentru </w:t>
      </w:r>
      <w:proofErr w:type="spellStart"/>
      <w:r>
        <w:rPr>
          <w:color w:val="000000"/>
        </w:rPr>
        <w:t>funcţia</w:t>
      </w:r>
      <w:proofErr w:type="spellEnd"/>
      <w:r>
        <w:rPr>
          <w:color w:val="000000"/>
        </w:rPr>
        <w:t xml:space="preserve"> de instructor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 absolvirea cu diplomă 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a unei </w:t>
      </w:r>
      <w:proofErr w:type="spellStart"/>
      <w:r>
        <w:rPr>
          <w:color w:val="000000"/>
        </w:rPr>
        <w:t>şcoli</w:t>
      </w:r>
      <w:proofErr w:type="spellEnd"/>
      <w:r>
        <w:rPr>
          <w:color w:val="000000"/>
        </w:rPr>
        <w:t xml:space="preserve"> postliceale în specialitate ori a unui liceu pedagogic sau a echivalentului acestuia ori a altui liceu;</w:t>
      </w:r>
    </w:p>
    <w:p w14:paraId="055EB880" w14:textId="77777777" w:rsidR="00312434" w:rsidRDefault="00000000">
      <w:pPr>
        <w:spacing w:after="0"/>
      </w:pPr>
      <w:r>
        <w:rPr>
          <w:color w:val="000000"/>
        </w:rPr>
        <w:t xml:space="preserve">g)pentru </w:t>
      </w:r>
      <w:proofErr w:type="spellStart"/>
      <w:r>
        <w:rPr>
          <w:color w:val="000000"/>
        </w:rPr>
        <w:t>funcţia</w:t>
      </w:r>
      <w:proofErr w:type="spellEnd"/>
      <w:r>
        <w:rPr>
          <w:color w:val="000000"/>
        </w:rPr>
        <w:t xml:space="preserve"> de asistent social - absolvirea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 cu specializare în domeniul de </w:t>
      </w:r>
      <w:proofErr w:type="spellStart"/>
      <w:r>
        <w:rPr>
          <w:color w:val="000000"/>
        </w:rPr>
        <w:t>asistenţă</w:t>
      </w:r>
      <w:proofErr w:type="spellEnd"/>
      <w:r>
        <w:rPr>
          <w:color w:val="000000"/>
        </w:rPr>
        <w:t xml:space="preserve"> socială, acreditată conform legii;</w:t>
      </w:r>
    </w:p>
    <w:p w14:paraId="1DD8AF1D" w14:textId="77777777" w:rsidR="00312434" w:rsidRDefault="00000000">
      <w:pPr>
        <w:spacing w:after="0"/>
      </w:pPr>
      <w:r>
        <w:rPr>
          <w:color w:val="000000"/>
        </w:rPr>
        <w:t xml:space="preserve">h)pentru </w:t>
      </w:r>
      <w:proofErr w:type="spellStart"/>
      <w:r>
        <w:rPr>
          <w:color w:val="000000"/>
        </w:rPr>
        <w:t>funcţia</w:t>
      </w:r>
      <w:proofErr w:type="spellEnd"/>
      <w:r>
        <w:rPr>
          <w:color w:val="000000"/>
        </w:rPr>
        <w:t xml:space="preserve"> de corepetitor - absolvirea unui liceu de specialitate;</w:t>
      </w:r>
    </w:p>
    <w:p w14:paraId="1CC2B03F" w14:textId="77777777" w:rsidR="00312434" w:rsidRDefault="00000000">
      <w:pPr>
        <w:spacing w:after="0"/>
      </w:pPr>
      <w:r>
        <w:rPr>
          <w:color w:val="000000"/>
        </w:rPr>
        <w:t xml:space="preserve">i)pentru </w:t>
      </w:r>
      <w:proofErr w:type="spellStart"/>
      <w:r>
        <w:rPr>
          <w:color w:val="000000"/>
        </w:rPr>
        <w:t>funcţia</w:t>
      </w:r>
      <w:proofErr w:type="spellEnd"/>
      <w:r>
        <w:rPr>
          <w:color w:val="000000"/>
        </w:rPr>
        <w:t xml:space="preserve"> de mediator </w:t>
      </w:r>
      <w:proofErr w:type="spellStart"/>
      <w:r>
        <w:rPr>
          <w:color w:val="000000"/>
        </w:rPr>
        <w:t>şcolar</w:t>
      </w:r>
      <w:proofErr w:type="spellEnd"/>
      <w:r>
        <w:rPr>
          <w:color w:val="000000"/>
        </w:rPr>
        <w:t xml:space="preserve"> - absolvirea studiilor universitare cu diplomă de </w:t>
      </w:r>
      <w:proofErr w:type="spellStart"/>
      <w:r>
        <w:rPr>
          <w:color w:val="000000"/>
        </w:rPr>
        <w:t>licenţă</w:t>
      </w:r>
      <w:proofErr w:type="spellEnd"/>
      <w:r>
        <w:rPr>
          <w:color w:val="000000"/>
        </w:rPr>
        <w:t xml:space="preserve"> a oricărei specializări, absolvirea cu diplomă de bacalaureat a liceului pedagogic, specializarea mediator </w:t>
      </w:r>
      <w:proofErr w:type="spellStart"/>
      <w:r>
        <w:rPr>
          <w:color w:val="000000"/>
        </w:rPr>
        <w:t>şcolar</w:t>
      </w:r>
      <w:proofErr w:type="spellEnd"/>
      <w:r>
        <w:rPr>
          <w:color w:val="000000"/>
        </w:rPr>
        <w:t xml:space="preserve">, sau absolvirea cu diplomă de bacalaureat a oricărui profil liceal, urmată de un curs de formare profesională cu specializarea mediator </w:t>
      </w:r>
      <w:proofErr w:type="spellStart"/>
      <w:r>
        <w:rPr>
          <w:color w:val="000000"/>
        </w:rPr>
        <w:t>şcolar</w:t>
      </w:r>
      <w:proofErr w:type="spellEnd"/>
      <w:r>
        <w:rPr>
          <w:color w:val="000000"/>
        </w:rPr>
        <w:t xml:space="preserve">, recunoscut de Ministerul </w:t>
      </w:r>
      <w:proofErr w:type="spellStart"/>
      <w:r>
        <w:rPr>
          <w:color w:val="000000"/>
        </w:rPr>
        <w:t>Educaţiei</w:t>
      </w:r>
      <w:proofErr w:type="spellEnd"/>
      <w:r>
        <w:rPr>
          <w:color w:val="000000"/>
        </w:rPr>
        <w:t>;</w:t>
      </w:r>
    </w:p>
    <w:p w14:paraId="73F02A04" w14:textId="77777777" w:rsidR="00312434" w:rsidRDefault="00000000">
      <w:pPr>
        <w:spacing w:after="0"/>
      </w:pPr>
      <w:r>
        <w:rPr>
          <w:color w:val="000000"/>
        </w:rPr>
        <w:t xml:space="preserve">j)pentru </w:t>
      </w:r>
      <w:proofErr w:type="spellStart"/>
      <w:r>
        <w:rPr>
          <w:color w:val="000000"/>
        </w:rPr>
        <w:t>funcţia</w:t>
      </w:r>
      <w:proofErr w:type="spellEnd"/>
      <w:r>
        <w:rPr>
          <w:color w:val="000000"/>
        </w:rPr>
        <w:t xml:space="preserve"> de secretar - absolvirea unui liceu, cu diplomă de bacalaureat, sau absolvirea </w:t>
      </w:r>
      <w:proofErr w:type="spellStart"/>
      <w:r>
        <w:rPr>
          <w:color w:val="000000"/>
        </w:rPr>
        <w:t>învăţământului</w:t>
      </w:r>
      <w:proofErr w:type="spellEnd"/>
      <w:r>
        <w:rPr>
          <w:color w:val="000000"/>
        </w:rPr>
        <w:t xml:space="preserve"> postliceal cu specialitatea tehnician în </w:t>
      </w:r>
      <w:proofErr w:type="spellStart"/>
      <w:r>
        <w:rPr>
          <w:color w:val="000000"/>
        </w:rPr>
        <w:t>activităţi</w:t>
      </w:r>
      <w:proofErr w:type="spellEnd"/>
      <w:r>
        <w:rPr>
          <w:color w:val="000000"/>
        </w:rPr>
        <w:t xml:space="preserve"> de secretariat sau a unei </w:t>
      </w:r>
      <w:proofErr w:type="spellStart"/>
      <w:r>
        <w:rPr>
          <w:color w:val="000000"/>
        </w:rPr>
        <w:t>instituţii</w:t>
      </w:r>
      <w:proofErr w:type="spellEnd"/>
      <w:r>
        <w:rPr>
          <w:color w:val="000000"/>
        </w:rPr>
        <w:t xml:space="preserve"> de </w:t>
      </w:r>
      <w:proofErr w:type="spellStart"/>
      <w:r>
        <w:rPr>
          <w:color w:val="000000"/>
        </w:rPr>
        <w:t>învăţământ</w:t>
      </w:r>
      <w:proofErr w:type="spellEnd"/>
      <w:r>
        <w:rPr>
          <w:color w:val="000000"/>
        </w:rPr>
        <w:t xml:space="preserve"> superior;</w:t>
      </w:r>
    </w:p>
    <w:p w14:paraId="5F88C015" w14:textId="77777777" w:rsidR="00312434" w:rsidRDefault="00000000">
      <w:pPr>
        <w:spacing w:after="0"/>
      </w:pPr>
      <w:r>
        <w:rPr>
          <w:color w:val="000000"/>
        </w:rPr>
        <w:t xml:space="preserve">k)pentru </w:t>
      </w:r>
      <w:proofErr w:type="spellStart"/>
      <w:r>
        <w:rPr>
          <w:color w:val="000000"/>
        </w:rPr>
        <w:t>funcţia</w:t>
      </w:r>
      <w:proofErr w:type="spellEnd"/>
      <w:r>
        <w:rPr>
          <w:color w:val="000000"/>
        </w:rPr>
        <w:t xml:space="preserve"> de administrator financiar - îndeplinirea </w:t>
      </w:r>
      <w:proofErr w:type="spellStart"/>
      <w:r>
        <w:rPr>
          <w:color w:val="000000"/>
        </w:rPr>
        <w:t>condiţiilor</w:t>
      </w:r>
      <w:proofErr w:type="spellEnd"/>
      <w:r>
        <w:rPr>
          <w:color w:val="000000"/>
        </w:rPr>
        <w:t xml:space="preserve"> prevăzute de </w:t>
      </w:r>
      <w:proofErr w:type="spellStart"/>
      <w:r>
        <w:rPr>
          <w:color w:val="000000"/>
        </w:rPr>
        <w:t>legislaţia</w:t>
      </w:r>
      <w:proofErr w:type="spellEnd"/>
      <w:r>
        <w:rPr>
          <w:color w:val="000000"/>
        </w:rPr>
        <w:t xml:space="preserve"> în vigoare pentru </w:t>
      </w:r>
      <w:proofErr w:type="spellStart"/>
      <w:r>
        <w:rPr>
          <w:color w:val="000000"/>
        </w:rPr>
        <w:t>funcţia</w:t>
      </w:r>
      <w:proofErr w:type="spellEnd"/>
      <w:r>
        <w:rPr>
          <w:color w:val="000000"/>
        </w:rPr>
        <w:t xml:space="preserve"> de contabil, contabil-</w:t>
      </w:r>
      <w:proofErr w:type="spellStart"/>
      <w:r>
        <w:rPr>
          <w:color w:val="000000"/>
        </w:rPr>
        <w:t>şef</w:t>
      </w:r>
      <w:proofErr w:type="spellEnd"/>
      <w:r>
        <w:rPr>
          <w:color w:val="000000"/>
        </w:rPr>
        <w:t>;</w:t>
      </w:r>
    </w:p>
    <w:p w14:paraId="1C3DBD5F" w14:textId="77777777" w:rsidR="00312434" w:rsidRDefault="00000000">
      <w:pPr>
        <w:spacing w:after="0"/>
      </w:pPr>
      <w:r>
        <w:rPr>
          <w:color w:val="000000"/>
        </w:rPr>
        <w:t xml:space="preserve">l)pentru </w:t>
      </w:r>
      <w:proofErr w:type="spellStart"/>
      <w:r>
        <w:rPr>
          <w:color w:val="000000"/>
        </w:rPr>
        <w:t>funcţia</w:t>
      </w:r>
      <w:proofErr w:type="spellEnd"/>
      <w:r>
        <w:rPr>
          <w:color w:val="000000"/>
        </w:rPr>
        <w:t xml:space="preserve"> de administrator de patrimoniu - îndeplinirea </w:t>
      </w:r>
      <w:proofErr w:type="spellStart"/>
      <w:r>
        <w:rPr>
          <w:color w:val="000000"/>
        </w:rPr>
        <w:t>condiţiilor</w:t>
      </w:r>
      <w:proofErr w:type="spellEnd"/>
      <w:r>
        <w:rPr>
          <w:color w:val="000000"/>
        </w:rPr>
        <w:t xml:space="preserve"> prevăzute de </w:t>
      </w:r>
      <w:proofErr w:type="spellStart"/>
      <w:r>
        <w:rPr>
          <w:color w:val="000000"/>
        </w:rPr>
        <w:t>legislaţia</w:t>
      </w:r>
      <w:proofErr w:type="spellEnd"/>
      <w:r>
        <w:rPr>
          <w:color w:val="000000"/>
        </w:rPr>
        <w:t xml:space="preserve"> în vigoare pentru </w:t>
      </w:r>
      <w:proofErr w:type="spellStart"/>
      <w:r>
        <w:rPr>
          <w:color w:val="000000"/>
        </w:rPr>
        <w:t>funcţia</w:t>
      </w:r>
      <w:proofErr w:type="spellEnd"/>
      <w:r>
        <w:rPr>
          <w:color w:val="000000"/>
        </w:rPr>
        <w:t xml:space="preserve"> de inginer/subinginer, economist;</w:t>
      </w:r>
    </w:p>
    <w:p w14:paraId="0796B3E4" w14:textId="77777777" w:rsidR="00312434" w:rsidRDefault="00000000">
      <w:pPr>
        <w:spacing w:after="0"/>
      </w:pPr>
      <w:r>
        <w:rPr>
          <w:color w:val="000000"/>
        </w:rPr>
        <w:t xml:space="preserve">m)pentru </w:t>
      </w:r>
      <w:proofErr w:type="spellStart"/>
      <w:r>
        <w:rPr>
          <w:color w:val="000000"/>
        </w:rPr>
        <w:t>funcţia</w:t>
      </w:r>
      <w:proofErr w:type="spellEnd"/>
      <w:r>
        <w:rPr>
          <w:color w:val="000000"/>
        </w:rPr>
        <w:t xml:space="preserve"> de supraveghetor de noapte - absolvirea liceului cu examen de bacalaureat.</w:t>
      </w:r>
    </w:p>
    <w:p w14:paraId="3B7FE528" w14:textId="77777777" w:rsidR="00312434" w:rsidRDefault="00312434">
      <w:pPr>
        <w:spacing w:after="0"/>
      </w:pPr>
    </w:p>
    <w:p w14:paraId="3486F344" w14:textId="77777777" w:rsidR="00312434" w:rsidRDefault="00000000">
      <w:pPr>
        <w:spacing w:before="26" w:after="0"/>
      </w:pPr>
      <w:r>
        <w:rPr>
          <w:color w:val="000000"/>
        </w:rPr>
        <w:lastRenderedPageBreak/>
        <w:t xml:space="preserve">(2)Pentru </w:t>
      </w:r>
      <w:proofErr w:type="spellStart"/>
      <w:r>
        <w:rPr>
          <w:color w:val="000000"/>
        </w:rPr>
        <w:t>funcţiile</w:t>
      </w:r>
      <w:proofErr w:type="spellEnd"/>
      <w:r>
        <w:rPr>
          <w:color w:val="000000"/>
        </w:rPr>
        <w:t xml:space="preserve"> didactice auxiliare prevăzute la art. 192 alin. (1) lit. o) </w:t>
      </w:r>
      <w:proofErr w:type="spellStart"/>
      <w:r>
        <w:rPr>
          <w:color w:val="000000"/>
        </w:rPr>
        <w:t>şi</w:t>
      </w:r>
      <w:proofErr w:type="spellEnd"/>
      <w:r>
        <w:rPr>
          <w:color w:val="000000"/>
        </w:rPr>
        <w:t xml:space="preserve"> p), </w:t>
      </w:r>
      <w:proofErr w:type="spellStart"/>
      <w:r>
        <w:rPr>
          <w:color w:val="000000"/>
        </w:rPr>
        <w:t>condiţiile</w:t>
      </w:r>
      <w:proofErr w:type="spellEnd"/>
      <w:r>
        <w:rPr>
          <w:color w:val="000000"/>
        </w:rPr>
        <w:t xml:space="preserve"> de studii sunt stabilite prin </w:t>
      </w:r>
      <w:proofErr w:type="spellStart"/>
      <w:r>
        <w:rPr>
          <w:color w:val="000000"/>
        </w:rPr>
        <w:t>legislaţia</w:t>
      </w:r>
      <w:proofErr w:type="spellEnd"/>
      <w:r>
        <w:rPr>
          <w:color w:val="000000"/>
        </w:rPr>
        <w:t xml:space="preserve"> care le reglementează activitatea.</w:t>
      </w:r>
    </w:p>
    <w:p w14:paraId="382F5956" w14:textId="77777777" w:rsidR="00312434" w:rsidRDefault="00000000">
      <w:pPr>
        <w:spacing w:before="26" w:after="0"/>
      </w:pPr>
      <w:r>
        <w:rPr>
          <w:color w:val="000000"/>
        </w:rPr>
        <w:t xml:space="preserve">(3)Pentru </w:t>
      </w:r>
      <w:proofErr w:type="spellStart"/>
      <w:r>
        <w:rPr>
          <w:color w:val="000000"/>
        </w:rPr>
        <w:t>funcţia</w:t>
      </w:r>
      <w:proofErr w:type="spellEnd"/>
      <w:r>
        <w:rPr>
          <w:color w:val="000000"/>
        </w:rPr>
        <w:t xml:space="preserve"> didactică auxiliară de informatician sau analist programator, </w:t>
      </w:r>
      <w:proofErr w:type="spellStart"/>
      <w:r>
        <w:rPr>
          <w:color w:val="000000"/>
        </w:rPr>
        <w:t>condiţiile</w:t>
      </w:r>
      <w:proofErr w:type="spellEnd"/>
      <w:r>
        <w:rPr>
          <w:color w:val="000000"/>
        </w:rPr>
        <w:t xml:space="preserve"> de studii, vechime </w:t>
      </w:r>
      <w:proofErr w:type="spellStart"/>
      <w:r>
        <w:rPr>
          <w:color w:val="000000"/>
        </w:rPr>
        <w:t>şi</w:t>
      </w:r>
      <w:proofErr w:type="spellEnd"/>
      <w:r>
        <w:rPr>
          <w:color w:val="000000"/>
        </w:rPr>
        <w:t xml:space="preserve"> </w:t>
      </w:r>
      <w:proofErr w:type="spellStart"/>
      <w:r>
        <w:rPr>
          <w:color w:val="000000"/>
        </w:rPr>
        <w:t>competenţe</w:t>
      </w:r>
      <w:proofErr w:type="spellEnd"/>
      <w:r>
        <w:rPr>
          <w:color w:val="000000"/>
        </w:rPr>
        <w:t xml:space="preserve"> sunt stabilite prin ordin al ministrului </w:t>
      </w:r>
      <w:proofErr w:type="spellStart"/>
      <w:r>
        <w:rPr>
          <w:color w:val="000000"/>
        </w:rPr>
        <w:t>educaţiei</w:t>
      </w:r>
      <w:proofErr w:type="spellEnd"/>
      <w:r>
        <w:rPr>
          <w:color w:val="000000"/>
        </w:rPr>
        <w:t>.</w:t>
      </w:r>
    </w:p>
    <w:p w14:paraId="0B8305B9" w14:textId="77777777" w:rsidR="00312434" w:rsidRDefault="00000000">
      <w:pPr>
        <w:spacing w:before="26" w:after="0"/>
      </w:pPr>
      <w:r>
        <w:rPr>
          <w:color w:val="000000"/>
        </w:rPr>
        <w:t xml:space="preserve">(4)Prin </w:t>
      </w:r>
      <w:proofErr w:type="spellStart"/>
      <w:r>
        <w:rPr>
          <w:color w:val="000000"/>
        </w:rPr>
        <w:t>excepţie</w:t>
      </w:r>
      <w:proofErr w:type="spellEnd"/>
      <w:r>
        <w:rPr>
          <w:color w:val="000000"/>
        </w:rPr>
        <w:t xml:space="preserve"> de la prevederile alin. (1) lit. i), pentru </w:t>
      </w:r>
      <w:proofErr w:type="spellStart"/>
      <w:r>
        <w:rPr>
          <w:color w:val="000000"/>
        </w:rPr>
        <w:t>funcţia</w:t>
      </w:r>
      <w:proofErr w:type="spellEnd"/>
      <w:r>
        <w:rPr>
          <w:color w:val="000000"/>
        </w:rPr>
        <w:t xml:space="preserve"> de mediator </w:t>
      </w:r>
      <w:proofErr w:type="spellStart"/>
      <w:r>
        <w:rPr>
          <w:color w:val="000000"/>
        </w:rPr>
        <w:t>şcolar</w:t>
      </w:r>
      <w:proofErr w:type="spellEnd"/>
      <w:r>
        <w:rPr>
          <w:color w:val="000000"/>
        </w:rPr>
        <w:t xml:space="preserve">, în </w:t>
      </w:r>
      <w:proofErr w:type="spellStart"/>
      <w:r>
        <w:rPr>
          <w:color w:val="000000"/>
        </w:rPr>
        <w:t>comunităţile</w:t>
      </w:r>
      <w:proofErr w:type="spellEnd"/>
      <w:r>
        <w:rPr>
          <w:color w:val="000000"/>
        </w:rPr>
        <w:t xml:space="preserve"> cu </w:t>
      </w:r>
      <w:proofErr w:type="spellStart"/>
      <w:r>
        <w:rPr>
          <w:color w:val="000000"/>
        </w:rPr>
        <w:t>populaţie</w:t>
      </w:r>
      <w:proofErr w:type="spellEnd"/>
      <w:r>
        <w:rPr>
          <w:color w:val="000000"/>
        </w:rPr>
        <w:t xml:space="preserve"> semnificativă de etnie romă, unde nu există mediator </w:t>
      </w:r>
      <w:proofErr w:type="spellStart"/>
      <w:r>
        <w:rPr>
          <w:color w:val="000000"/>
        </w:rPr>
        <w:t>şcolar</w:t>
      </w:r>
      <w:proofErr w:type="spellEnd"/>
      <w:r>
        <w:rPr>
          <w:color w:val="000000"/>
        </w:rPr>
        <w:t xml:space="preserve"> care să îndeplinească </w:t>
      </w:r>
      <w:proofErr w:type="spellStart"/>
      <w:r>
        <w:rPr>
          <w:color w:val="000000"/>
        </w:rPr>
        <w:t>condiţiile</w:t>
      </w:r>
      <w:proofErr w:type="spellEnd"/>
      <w:r>
        <w:rPr>
          <w:color w:val="000000"/>
        </w:rPr>
        <w:t xml:space="preserve"> de studii prevăzute de lege - absolvirea, cel </w:t>
      </w:r>
      <w:proofErr w:type="spellStart"/>
      <w:r>
        <w:rPr>
          <w:color w:val="000000"/>
        </w:rPr>
        <w:t>puţin</w:t>
      </w:r>
      <w:proofErr w:type="spellEnd"/>
      <w:r>
        <w:rPr>
          <w:color w:val="000000"/>
        </w:rPr>
        <w:t xml:space="preserve">, a clasei a XII-a/XIII-a, fără diplomă de bacalaureat, urmată de un curs de formare profesională cu specializarea mediator </w:t>
      </w:r>
      <w:proofErr w:type="spellStart"/>
      <w:r>
        <w:rPr>
          <w:color w:val="000000"/>
        </w:rPr>
        <w:t>şcolar</w:t>
      </w:r>
      <w:proofErr w:type="spellEnd"/>
      <w:r>
        <w:rPr>
          <w:color w:val="000000"/>
        </w:rPr>
        <w:t xml:space="preserve">, recunoscut de Ministerul </w:t>
      </w:r>
      <w:proofErr w:type="spellStart"/>
      <w:r>
        <w:rPr>
          <w:color w:val="000000"/>
        </w:rPr>
        <w:t>Educaţiei</w:t>
      </w:r>
      <w:proofErr w:type="spellEnd"/>
      <w:r>
        <w:rPr>
          <w:color w:val="000000"/>
        </w:rPr>
        <w:t>.</w:t>
      </w:r>
    </w:p>
    <w:p w14:paraId="3C7F36A4" w14:textId="77777777" w:rsidR="00312434" w:rsidRDefault="00000000">
      <w:pPr>
        <w:spacing w:before="26" w:after="0"/>
      </w:pPr>
      <w:r>
        <w:rPr>
          <w:color w:val="000000"/>
        </w:rPr>
        <w:t xml:space="preserve">(5)Ministerul </w:t>
      </w:r>
      <w:proofErr w:type="spellStart"/>
      <w:r>
        <w:rPr>
          <w:color w:val="000000"/>
        </w:rPr>
        <w:t>Educaţiei</w:t>
      </w:r>
      <w:proofErr w:type="spellEnd"/>
      <w:r>
        <w:rPr>
          <w:color w:val="000000"/>
        </w:rPr>
        <w:t xml:space="preserve">, în colaborare cu Ministerul Muncii </w:t>
      </w:r>
      <w:proofErr w:type="spellStart"/>
      <w:r>
        <w:rPr>
          <w:color w:val="000000"/>
        </w:rPr>
        <w:t>şi</w:t>
      </w:r>
      <w:proofErr w:type="spellEnd"/>
      <w:r>
        <w:rPr>
          <w:color w:val="000000"/>
        </w:rPr>
        <w:t xml:space="preserve"> </w:t>
      </w:r>
      <w:proofErr w:type="spellStart"/>
      <w:r>
        <w:rPr>
          <w:color w:val="000000"/>
        </w:rPr>
        <w:t>Solidarităţii</w:t>
      </w:r>
      <w:proofErr w:type="spellEnd"/>
      <w:r>
        <w:rPr>
          <w:color w:val="000000"/>
        </w:rPr>
        <w:t xml:space="preserve"> Sociale, este autorizat ca, în </w:t>
      </w:r>
      <w:proofErr w:type="spellStart"/>
      <w:r>
        <w:rPr>
          <w:color w:val="000000"/>
        </w:rPr>
        <w:t>funcţie</w:t>
      </w:r>
      <w:proofErr w:type="spellEnd"/>
      <w:r>
        <w:rPr>
          <w:color w:val="000000"/>
        </w:rPr>
        <w:t xml:space="preserve"> de dinamica </w:t>
      </w:r>
      <w:proofErr w:type="spellStart"/>
      <w:r>
        <w:rPr>
          <w:color w:val="000000"/>
        </w:rPr>
        <w:t>învăţământului</w:t>
      </w:r>
      <w:proofErr w:type="spellEnd"/>
      <w:r>
        <w:rPr>
          <w:color w:val="000000"/>
        </w:rPr>
        <w:t xml:space="preserve">, să propună stabilirea </w:t>
      </w:r>
      <w:proofErr w:type="spellStart"/>
      <w:r>
        <w:rPr>
          <w:color w:val="000000"/>
        </w:rPr>
        <w:t>şi</w:t>
      </w:r>
      <w:proofErr w:type="spellEnd"/>
      <w:r>
        <w:rPr>
          <w:color w:val="000000"/>
        </w:rPr>
        <w:t xml:space="preserve"> reglementarea de noi </w:t>
      </w:r>
      <w:proofErr w:type="spellStart"/>
      <w:r>
        <w:rPr>
          <w:color w:val="000000"/>
        </w:rPr>
        <w:t>funcţii</w:t>
      </w:r>
      <w:proofErr w:type="spellEnd"/>
      <w:r>
        <w:rPr>
          <w:color w:val="000000"/>
        </w:rPr>
        <w:t xml:space="preserve"> didactice auxiliare prin hotărâre a Guvernului.</w:t>
      </w:r>
    </w:p>
    <w:p w14:paraId="77600066" w14:textId="77777777" w:rsidR="00312434" w:rsidRDefault="00312434">
      <w:pPr>
        <w:spacing w:after="0"/>
      </w:pPr>
    </w:p>
    <w:p w14:paraId="38FC4C8E" w14:textId="77777777" w:rsidR="00312434" w:rsidRDefault="00000000">
      <w:pPr>
        <w:spacing w:before="80" w:after="0"/>
        <w:jc w:val="center"/>
      </w:pPr>
      <w:r>
        <w:rPr>
          <w:b/>
          <w:color w:val="000000"/>
        </w:rPr>
        <w:t xml:space="preserve">CAPITOLUL </w:t>
      </w:r>
      <w:proofErr w:type="spellStart"/>
      <w:r>
        <w:rPr>
          <w:b/>
          <w:color w:val="000000"/>
        </w:rPr>
        <w:t>XI:Personalul</w:t>
      </w:r>
      <w:proofErr w:type="spellEnd"/>
      <w:r>
        <w:rPr>
          <w:b/>
          <w:color w:val="000000"/>
        </w:rPr>
        <w:t xml:space="preserve"> de conducere, de îndrumare </w:t>
      </w:r>
      <w:proofErr w:type="spellStart"/>
      <w:r>
        <w:rPr>
          <w:b/>
          <w:color w:val="000000"/>
        </w:rPr>
        <w:t>şi</w:t>
      </w:r>
      <w:proofErr w:type="spellEnd"/>
      <w:r>
        <w:rPr>
          <w:b/>
          <w:color w:val="000000"/>
        </w:rPr>
        <w:t xml:space="preserve"> control</w:t>
      </w:r>
    </w:p>
    <w:p w14:paraId="4211B508" w14:textId="77777777" w:rsidR="00312434" w:rsidRDefault="00312434">
      <w:pPr>
        <w:spacing w:before="80" w:after="0"/>
      </w:pPr>
    </w:p>
    <w:p w14:paraId="3C5ADEC1" w14:textId="77777777" w:rsidR="00312434" w:rsidRDefault="00000000">
      <w:pPr>
        <w:spacing w:after="0"/>
      </w:pPr>
      <w:r>
        <w:rPr>
          <w:b/>
          <w:color w:val="000000"/>
        </w:rPr>
        <w:t xml:space="preserve">Art. 194 </w:t>
      </w:r>
    </w:p>
    <w:p w14:paraId="05206CB5" w14:textId="77777777" w:rsidR="00312434" w:rsidRDefault="00000000">
      <w:pPr>
        <w:spacing w:after="0"/>
      </w:pPr>
      <w:r>
        <w:rPr>
          <w:noProof/>
        </w:rPr>
        <w:drawing>
          <wp:inline distT="0" distB="0" distL="0" distR="0" wp14:anchorId="4253D14C" wp14:editId="24912E6C">
            <wp:extent cx="152400" cy="152400"/>
            <wp:effectExtent l="0" t="0" r="0" b="0"/>
            <wp:docPr id="1543730410" name="Picture 154373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(1)Recrutarea, încadrarea, formarea </w:t>
      </w:r>
      <w:proofErr w:type="spellStart"/>
      <w:r>
        <w:rPr>
          <w:color w:val="000000"/>
        </w:rPr>
        <w:t>şi</w:t>
      </w:r>
      <w:proofErr w:type="spellEnd"/>
      <w:r>
        <w:rPr>
          <w:color w:val="000000"/>
        </w:rPr>
        <w:t xml:space="preserve"> evaluarea persoanelor care realizează managementul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preuniversitar se realizează în baza standardelor profesionale care formează profilul profesional al managerului </w:t>
      </w:r>
      <w:proofErr w:type="spellStart"/>
      <w:r>
        <w:rPr>
          <w:color w:val="000000"/>
        </w:rPr>
        <w:t>şcolar</w:t>
      </w:r>
      <w:proofErr w:type="spellEnd"/>
      <w:r>
        <w:rPr>
          <w:color w:val="000000"/>
        </w:rPr>
        <w:t xml:space="preserve">, aprobate prin ordin al ministrului </w:t>
      </w:r>
      <w:proofErr w:type="spellStart"/>
      <w:r>
        <w:rPr>
          <w:color w:val="000000"/>
        </w:rPr>
        <w:t>educaţiei</w:t>
      </w:r>
      <w:proofErr w:type="spellEnd"/>
      <w:r>
        <w:rPr>
          <w:color w:val="000000"/>
        </w:rPr>
        <w:t>.</w:t>
      </w:r>
    </w:p>
    <w:p w14:paraId="47F70005" w14:textId="77777777" w:rsidR="00312434" w:rsidRDefault="00000000">
      <w:pPr>
        <w:spacing w:before="26" w:after="0"/>
      </w:pPr>
      <w:r>
        <w:rPr>
          <w:color w:val="000000"/>
        </w:rPr>
        <w:t>(2)</w:t>
      </w:r>
      <w:proofErr w:type="spellStart"/>
      <w:r>
        <w:rPr>
          <w:b/>
          <w:color w:val="000000"/>
        </w:rPr>
        <w:t>Funcţiile</w:t>
      </w:r>
      <w:proofErr w:type="spellEnd"/>
      <w:r>
        <w:rPr>
          <w:b/>
          <w:color w:val="000000"/>
        </w:rPr>
        <w:t xml:space="preserve"> didactice de conducere, de îndrumare </w:t>
      </w:r>
      <w:proofErr w:type="spellStart"/>
      <w:r>
        <w:rPr>
          <w:b/>
          <w:color w:val="000000"/>
        </w:rPr>
        <w:t>şi</w:t>
      </w:r>
      <w:proofErr w:type="spellEnd"/>
      <w:r>
        <w:rPr>
          <w:b/>
          <w:color w:val="000000"/>
        </w:rPr>
        <w:t xml:space="preserve"> control din </w:t>
      </w:r>
      <w:proofErr w:type="spellStart"/>
      <w:r>
        <w:rPr>
          <w:b/>
          <w:color w:val="000000"/>
        </w:rPr>
        <w:t>învăţământul</w:t>
      </w:r>
      <w:proofErr w:type="spellEnd"/>
      <w:r>
        <w:rPr>
          <w:b/>
          <w:color w:val="000000"/>
        </w:rPr>
        <w:t xml:space="preserve"> preuniversitar sunt:</w:t>
      </w:r>
    </w:p>
    <w:p w14:paraId="69C8965B" w14:textId="77777777" w:rsidR="00312434" w:rsidRDefault="00000000">
      <w:pPr>
        <w:spacing w:after="0"/>
      </w:pPr>
      <w:r>
        <w:rPr>
          <w:color w:val="000000"/>
        </w:rPr>
        <w:t>a)</w:t>
      </w:r>
      <w:proofErr w:type="spellStart"/>
      <w:r>
        <w:rPr>
          <w:color w:val="000000"/>
        </w:rPr>
        <w:t>funcţiile</w:t>
      </w:r>
      <w:proofErr w:type="spellEnd"/>
      <w:r>
        <w:rPr>
          <w:color w:val="000000"/>
        </w:rPr>
        <w:t xml:space="preserve"> de conducere de la nivelul DJIP/DMBIP: director general, director general adjunct;</w:t>
      </w:r>
    </w:p>
    <w:p w14:paraId="4F3D1965" w14:textId="77777777" w:rsidR="00312434" w:rsidRDefault="00000000">
      <w:pPr>
        <w:spacing w:after="0"/>
      </w:pPr>
      <w:r>
        <w:rPr>
          <w:color w:val="000000"/>
        </w:rPr>
        <w:t>b)</w:t>
      </w:r>
      <w:proofErr w:type="spellStart"/>
      <w:r>
        <w:rPr>
          <w:color w:val="000000"/>
        </w:rPr>
        <w:t>funcţiile</w:t>
      </w:r>
      <w:proofErr w:type="spellEnd"/>
      <w:r>
        <w:rPr>
          <w:color w:val="000000"/>
        </w:rPr>
        <w:t xml:space="preserve"> de conducere de la nivelul birourilor </w:t>
      </w:r>
      <w:proofErr w:type="spellStart"/>
      <w:r>
        <w:rPr>
          <w:color w:val="000000"/>
        </w:rPr>
        <w:t>judeţene</w:t>
      </w:r>
      <w:proofErr w:type="spellEnd"/>
      <w:r>
        <w:rPr>
          <w:color w:val="000000"/>
        </w:rPr>
        <w:t xml:space="preserve">/biroului municipiului </w:t>
      </w:r>
      <w:proofErr w:type="spellStart"/>
      <w:r>
        <w:rPr>
          <w:color w:val="000000"/>
        </w:rPr>
        <w:t>Bucureşti</w:t>
      </w:r>
      <w:proofErr w:type="spellEnd"/>
      <w:r>
        <w:rPr>
          <w:color w:val="000000"/>
        </w:rPr>
        <w:t xml:space="preserve"> ale/al ARACIIP </w:t>
      </w:r>
      <w:proofErr w:type="spellStart"/>
      <w:r>
        <w:rPr>
          <w:color w:val="000000"/>
        </w:rPr>
        <w:t>şi</w:t>
      </w:r>
      <w:proofErr w:type="spellEnd"/>
      <w:r>
        <w:rPr>
          <w:color w:val="000000"/>
        </w:rPr>
        <w:t xml:space="preserve"> CCD: directori al biroului </w:t>
      </w:r>
      <w:proofErr w:type="spellStart"/>
      <w:r>
        <w:rPr>
          <w:color w:val="000000"/>
        </w:rPr>
        <w:t>judeţean</w:t>
      </w:r>
      <w:proofErr w:type="spellEnd"/>
      <w:r>
        <w:rPr>
          <w:color w:val="000000"/>
        </w:rPr>
        <w:t xml:space="preserve"> ARACIIP </w:t>
      </w:r>
      <w:proofErr w:type="spellStart"/>
      <w:r>
        <w:rPr>
          <w:color w:val="000000"/>
        </w:rPr>
        <w:t>şi</w:t>
      </w:r>
      <w:proofErr w:type="spellEnd"/>
      <w:r>
        <w:rPr>
          <w:color w:val="000000"/>
        </w:rPr>
        <w:t xml:space="preserve"> director al CCD;</w:t>
      </w:r>
    </w:p>
    <w:p w14:paraId="76040697" w14:textId="77777777" w:rsidR="00312434" w:rsidRDefault="00000000">
      <w:pPr>
        <w:spacing w:after="0"/>
      </w:pPr>
      <w:r>
        <w:rPr>
          <w:color w:val="000000"/>
        </w:rPr>
        <w:t>c)</w:t>
      </w:r>
      <w:proofErr w:type="spellStart"/>
      <w:r>
        <w:rPr>
          <w:color w:val="000000"/>
        </w:rPr>
        <w:t>funcţiile</w:t>
      </w:r>
      <w:proofErr w:type="spellEnd"/>
      <w:r>
        <w:rPr>
          <w:color w:val="000000"/>
        </w:rPr>
        <w:t xml:space="preserve"> de îndrumare </w:t>
      </w:r>
      <w:proofErr w:type="spellStart"/>
      <w:r>
        <w:rPr>
          <w:color w:val="000000"/>
        </w:rPr>
        <w:t>şi</w:t>
      </w:r>
      <w:proofErr w:type="spellEnd"/>
      <w:r>
        <w:rPr>
          <w:color w:val="000000"/>
        </w:rPr>
        <w:t xml:space="preserve"> control de la nivelul DJIP/DMBIP </w:t>
      </w:r>
      <w:proofErr w:type="spellStart"/>
      <w:r>
        <w:rPr>
          <w:color w:val="000000"/>
        </w:rPr>
        <w:t>şi</w:t>
      </w:r>
      <w:proofErr w:type="spellEnd"/>
      <w:r>
        <w:rPr>
          <w:color w:val="000000"/>
        </w:rPr>
        <w:t xml:space="preserve"> al birourilor </w:t>
      </w:r>
      <w:proofErr w:type="spellStart"/>
      <w:r>
        <w:rPr>
          <w:color w:val="000000"/>
        </w:rPr>
        <w:t>judeţene</w:t>
      </w:r>
      <w:proofErr w:type="spellEnd"/>
      <w:r>
        <w:rPr>
          <w:color w:val="000000"/>
        </w:rPr>
        <w:t xml:space="preserve">/biroului municipiului </w:t>
      </w:r>
      <w:proofErr w:type="spellStart"/>
      <w:r>
        <w:rPr>
          <w:color w:val="000000"/>
        </w:rPr>
        <w:t>Bucureşti</w:t>
      </w:r>
      <w:proofErr w:type="spellEnd"/>
      <w:r>
        <w:rPr>
          <w:color w:val="000000"/>
        </w:rPr>
        <w:t xml:space="preserve"> ale/al ARACIIP: inspector </w:t>
      </w:r>
      <w:proofErr w:type="spellStart"/>
      <w:r>
        <w:rPr>
          <w:color w:val="000000"/>
        </w:rPr>
        <w:t>şcolar</w:t>
      </w:r>
      <w:proofErr w:type="spellEnd"/>
      <w:r>
        <w:rPr>
          <w:color w:val="000000"/>
        </w:rPr>
        <w:t>;</w:t>
      </w:r>
    </w:p>
    <w:p w14:paraId="137DB2F6" w14:textId="77777777" w:rsidR="00312434" w:rsidRDefault="00000000">
      <w:pPr>
        <w:spacing w:after="0"/>
      </w:pPr>
      <w:r>
        <w:rPr>
          <w:color w:val="000000"/>
        </w:rPr>
        <w:t>d)</w:t>
      </w:r>
      <w:proofErr w:type="spellStart"/>
      <w:r>
        <w:rPr>
          <w:color w:val="000000"/>
        </w:rPr>
        <w:t>funcţiile</w:t>
      </w:r>
      <w:proofErr w:type="spellEnd"/>
      <w:r>
        <w:rPr>
          <w:color w:val="000000"/>
        </w:rPr>
        <w:t xml:space="preserve"> de conducere de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w:t>
      </w:r>
      <w:proofErr w:type="spellStart"/>
      <w:r>
        <w:rPr>
          <w:color w:val="000000"/>
        </w:rPr>
        <w:t>unităţii</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director </w:t>
      </w:r>
      <w:proofErr w:type="spellStart"/>
      <w:r>
        <w:rPr>
          <w:color w:val="000000"/>
        </w:rPr>
        <w:t>şi</w:t>
      </w:r>
      <w:proofErr w:type="spellEnd"/>
      <w:r>
        <w:rPr>
          <w:color w:val="000000"/>
        </w:rPr>
        <w:t xml:space="preserve"> director adjunct.</w:t>
      </w:r>
    </w:p>
    <w:p w14:paraId="5847549E" w14:textId="77777777" w:rsidR="00312434" w:rsidRDefault="00000000">
      <w:pPr>
        <w:spacing w:before="26" w:after="0"/>
      </w:pPr>
      <w:r>
        <w:rPr>
          <w:color w:val="000000"/>
        </w:rPr>
        <w:t xml:space="preserve">(3)Alte </w:t>
      </w:r>
      <w:proofErr w:type="spellStart"/>
      <w:r>
        <w:rPr>
          <w:color w:val="000000"/>
        </w:rPr>
        <w:t>funcţii</w:t>
      </w:r>
      <w:proofErr w:type="spellEnd"/>
      <w:r>
        <w:rPr>
          <w:color w:val="000000"/>
        </w:rPr>
        <w:t xml:space="preserve"> didactice de îndrumare </w:t>
      </w:r>
      <w:proofErr w:type="spellStart"/>
      <w:r>
        <w:rPr>
          <w:color w:val="000000"/>
        </w:rPr>
        <w:t>şi</w:t>
      </w:r>
      <w:proofErr w:type="spellEnd"/>
      <w:r>
        <w:rPr>
          <w:color w:val="000000"/>
        </w:rPr>
        <w:t xml:space="preserve"> control </w:t>
      </w:r>
      <w:proofErr w:type="spellStart"/>
      <w:r>
        <w:rPr>
          <w:color w:val="000000"/>
        </w:rPr>
        <w:t>şi</w:t>
      </w:r>
      <w:proofErr w:type="spellEnd"/>
      <w:r>
        <w:rPr>
          <w:color w:val="000000"/>
        </w:rPr>
        <w:t xml:space="preserve"> alte </w:t>
      </w:r>
      <w:proofErr w:type="spellStart"/>
      <w:r>
        <w:rPr>
          <w:color w:val="000000"/>
        </w:rPr>
        <w:t>funcţii</w:t>
      </w:r>
      <w:proofErr w:type="spellEnd"/>
      <w:r>
        <w:rPr>
          <w:color w:val="000000"/>
        </w:rPr>
        <w:t xml:space="preserve"> specifice se stabilesc prin actele normative care reglementează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w:t>
      </w:r>
      <w:proofErr w:type="spellStart"/>
      <w:r>
        <w:rPr>
          <w:color w:val="000000"/>
        </w:rPr>
        <w:t>instituţiilor</w:t>
      </w:r>
      <w:proofErr w:type="spellEnd"/>
      <w:r>
        <w:rPr>
          <w:color w:val="000000"/>
        </w:rPr>
        <w:t xml:space="preserve"> ce se </w:t>
      </w:r>
      <w:proofErr w:type="spellStart"/>
      <w:r>
        <w:rPr>
          <w:color w:val="000000"/>
        </w:rPr>
        <w:t>înfiinţează</w:t>
      </w:r>
      <w:proofErr w:type="spellEnd"/>
      <w:r>
        <w:rPr>
          <w:color w:val="000000"/>
        </w:rPr>
        <w:t xml:space="preserve"> în baza </w:t>
      </w:r>
      <w:proofErr w:type="spellStart"/>
      <w:r>
        <w:rPr>
          <w:color w:val="000000"/>
        </w:rPr>
        <w:t>şi</w:t>
      </w:r>
      <w:proofErr w:type="spellEnd"/>
      <w:r>
        <w:rPr>
          <w:color w:val="000000"/>
        </w:rPr>
        <w:t xml:space="preserve"> în aplicarea prezentei legi.</w:t>
      </w:r>
    </w:p>
    <w:p w14:paraId="438615A7" w14:textId="77777777" w:rsidR="00312434" w:rsidRDefault="00000000">
      <w:pPr>
        <w:spacing w:before="26" w:after="0"/>
      </w:pPr>
      <w:r>
        <w:rPr>
          <w:color w:val="000000"/>
        </w:rPr>
        <w:t xml:space="preserve">(4)Directorul </w:t>
      </w:r>
      <w:proofErr w:type="spellStart"/>
      <w:r>
        <w:rPr>
          <w:color w:val="000000"/>
        </w:rPr>
        <w:t>şi</w:t>
      </w:r>
      <w:proofErr w:type="spellEnd"/>
      <w:r>
        <w:rPr>
          <w:color w:val="000000"/>
        </w:rPr>
        <w:t xml:space="preserve"> directorul adjunct din </w:t>
      </w:r>
      <w:proofErr w:type="spellStart"/>
      <w:r>
        <w:rPr>
          <w:color w:val="000000"/>
        </w:rPr>
        <w:t>învăţământul</w:t>
      </w:r>
      <w:proofErr w:type="spellEnd"/>
      <w:r>
        <w:rPr>
          <w:color w:val="000000"/>
        </w:rPr>
        <w:t xml:space="preserve"> preuniversitar au </w:t>
      </w:r>
      <w:proofErr w:type="spellStart"/>
      <w:r>
        <w:rPr>
          <w:color w:val="000000"/>
        </w:rPr>
        <w:t>obligaţia</w:t>
      </w:r>
      <w:proofErr w:type="spellEnd"/>
      <w:r>
        <w:rPr>
          <w:color w:val="000000"/>
        </w:rPr>
        <w:t xml:space="preserve"> să urmeze un program de formare profesională, în primul an al fiecărui mandat de management. Programul de formare profesională trebuie să fie în domeniul managementului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reprezintă criteriu de evaluare a </w:t>
      </w:r>
      <w:proofErr w:type="spellStart"/>
      <w:r>
        <w:rPr>
          <w:color w:val="000000"/>
        </w:rPr>
        <w:t>activităţii</w:t>
      </w:r>
      <w:proofErr w:type="spellEnd"/>
      <w:r>
        <w:rPr>
          <w:color w:val="000000"/>
        </w:rPr>
        <w:t xml:space="preserve"> manageriale a acestuia.</w:t>
      </w:r>
    </w:p>
    <w:p w14:paraId="09F982DC" w14:textId="77777777" w:rsidR="00312434" w:rsidRDefault="00000000">
      <w:pPr>
        <w:spacing w:before="26" w:after="0"/>
      </w:pPr>
      <w:r>
        <w:rPr>
          <w:color w:val="000000"/>
        </w:rPr>
        <w:t xml:space="preserve">(5)Programul de formare profesională </w:t>
      </w:r>
      <w:proofErr w:type="spellStart"/>
      <w:r>
        <w:rPr>
          <w:color w:val="000000"/>
        </w:rPr>
        <w:t>menţionat</w:t>
      </w:r>
      <w:proofErr w:type="spellEnd"/>
      <w:r>
        <w:rPr>
          <w:color w:val="000000"/>
        </w:rPr>
        <w:t xml:space="preserve"> la alin. (4) este furnizat de CNFDCD, inclusiv prin intermediul CCD sau furnizori </w:t>
      </w:r>
      <w:proofErr w:type="spellStart"/>
      <w:r>
        <w:rPr>
          <w:color w:val="000000"/>
        </w:rPr>
        <w:t>acreditaţi</w:t>
      </w:r>
      <w:proofErr w:type="spellEnd"/>
      <w:r>
        <w:rPr>
          <w:color w:val="000000"/>
        </w:rPr>
        <w:t xml:space="preserve"> potrivit </w:t>
      </w:r>
      <w:proofErr w:type="spellStart"/>
      <w:r>
        <w:rPr>
          <w:color w:val="000000"/>
        </w:rPr>
        <w:t>dispoziţiilor</w:t>
      </w:r>
      <w:proofErr w:type="spellEnd"/>
      <w:r>
        <w:rPr>
          <w:color w:val="000000"/>
        </w:rPr>
        <w:t xml:space="preserve"> art. 187 alin. (6).</w:t>
      </w:r>
    </w:p>
    <w:p w14:paraId="441DE792" w14:textId="77777777" w:rsidR="00312434" w:rsidRDefault="00000000">
      <w:pPr>
        <w:spacing w:before="26" w:after="0"/>
      </w:pPr>
      <w:r>
        <w:rPr>
          <w:color w:val="000000"/>
        </w:rPr>
        <w:lastRenderedPageBreak/>
        <w:t xml:space="preserve">(6)Directorul </w:t>
      </w:r>
      <w:proofErr w:type="spellStart"/>
      <w:r>
        <w:rPr>
          <w:color w:val="000000"/>
        </w:rPr>
        <w:t>şi</w:t>
      </w:r>
      <w:proofErr w:type="spellEnd"/>
      <w:r>
        <w:rPr>
          <w:color w:val="000000"/>
        </w:rPr>
        <w:t xml:space="preserve"> directorul adjunct din </w:t>
      </w:r>
      <w:proofErr w:type="spellStart"/>
      <w:r>
        <w:rPr>
          <w:color w:val="000000"/>
        </w:rPr>
        <w:t>învăţământul</w:t>
      </w:r>
      <w:proofErr w:type="spellEnd"/>
      <w:r>
        <w:rPr>
          <w:color w:val="000000"/>
        </w:rPr>
        <w:t xml:space="preserve"> preuniversitar care exercită primul mandat de management </w:t>
      </w:r>
      <w:proofErr w:type="spellStart"/>
      <w:r>
        <w:rPr>
          <w:color w:val="000000"/>
        </w:rPr>
        <w:t>educaţional</w:t>
      </w:r>
      <w:proofErr w:type="spellEnd"/>
      <w:r>
        <w:rPr>
          <w:color w:val="000000"/>
        </w:rPr>
        <w:t xml:space="preserve"> este consiliat în activitate de un mentor pentru management </w:t>
      </w:r>
      <w:proofErr w:type="spellStart"/>
      <w:r>
        <w:rPr>
          <w:color w:val="000000"/>
        </w:rPr>
        <w:t>educaţional</w:t>
      </w:r>
      <w:proofErr w:type="spellEnd"/>
      <w:r>
        <w:rPr>
          <w:color w:val="000000"/>
        </w:rPr>
        <w:t>.</w:t>
      </w:r>
    </w:p>
    <w:p w14:paraId="4A49A7FA" w14:textId="77777777" w:rsidR="00312434" w:rsidRDefault="00000000">
      <w:pPr>
        <w:spacing w:before="26" w:after="0"/>
      </w:pPr>
      <w:r>
        <w:rPr>
          <w:color w:val="000000"/>
        </w:rPr>
        <w:t xml:space="preserve">(7)Se </w:t>
      </w:r>
      <w:proofErr w:type="spellStart"/>
      <w:r>
        <w:rPr>
          <w:color w:val="000000"/>
        </w:rPr>
        <w:t>înfiinţează</w:t>
      </w:r>
      <w:proofErr w:type="spellEnd"/>
      <w:r>
        <w:rPr>
          <w:color w:val="000000"/>
        </w:rPr>
        <w:t xml:space="preserve"> Corpul Managerilor </w:t>
      </w:r>
      <w:proofErr w:type="spellStart"/>
      <w:r>
        <w:rPr>
          <w:color w:val="000000"/>
        </w:rPr>
        <w:t>Educaţionali</w:t>
      </w:r>
      <w:proofErr w:type="spellEnd"/>
      <w:r>
        <w:rPr>
          <w:color w:val="000000"/>
        </w:rPr>
        <w:t xml:space="preserve">, format din mentorii pentru management </w:t>
      </w:r>
      <w:proofErr w:type="spellStart"/>
      <w:r>
        <w:rPr>
          <w:color w:val="000000"/>
        </w:rPr>
        <w:t>educaţional</w:t>
      </w:r>
      <w:proofErr w:type="spellEnd"/>
      <w:r>
        <w:rPr>
          <w:color w:val="000000"/>
        </w:rPr>
        <w:t xml:space="preserve">, organism de specialitate aflat în coordonarea Ministerului </w:t>
      </w:r>
      <w:proofErr w:type="spellStart"/>
      <w:r>
        <w:rPr>
          <w:color w:val="000000"/>
        </w:rPr>
        <w:t>Educaţiei</w:t>
      </w:r>
      <w:proofErr w:type="spellEnd"/>
      <w:r>
        <w:rPr>
          <w:color w:val="000000"/>
        </w:rPr>
        <w:t xml:space="preserve">, care are drept scop dezvoltarea politicilor publice din </w:t>
      </w:r>
      <w:proofErr w:type="spellStart"/>
      <w:r>
        <w:rPr>
          <w:color w:val="000000"/>
        </w:rPr>
        <w:t>educaţie</w:t>
      </w:r>
      <w:proofErr w:type="spellEnd"/>
      <w:r>
        <w:rPr>
          <w:color w:val="000000"/>
        </w:rPr>
        <w:t xml:space="preserve"> </w:t>
      </w:r>
      <w:proofErr w:type="spellStart"/>
      <w:r>
        <w:rPr>
          <w:color w:val="000000"/>
        </w:rPr>
        <w:t>şi</w:t>
      </w:r>
      <w:proofErr w:type="spellEnd"/>
      <w:r>
        <w:rPr>
          <w:color w:val="000000"/>
        </w:rPr>
        <w:t xml:space="preserve"> derularea </w:t>
      </w:r>
      <w:proofErr w:type="spellStart"/>
      <w:r>
        <w:rPr>
          <w:color w:val="000000"/>
        </w:rPr>
        <w:t>activităţii</w:t>
      </w:r>
      <w:proofErr w:type="spellEnd"/>
      <w:r>
        <w:rPr>
          <w:color w:val="000000"/>
        </w:rPr>
        <w:t xml:space="preserve"> de mentorat pentru directorii </w:t>
      </w:r>
      <w:proofErr w:type="spellStart"/>
      <w:r>
        <w:rPr>
          <w:color w:val="000000"/>
        </w:rPr>
        <w:t>aflaţi</w:t>
      </w:r>
      <w:proofErr w:type="spellEnd"/>
      <w:r>
        <w:rPr>
          <w:color w:val="000000"/>
        </w:rPr>
        <w:t xml:space="preserve"> la început de carieră </w:t>
      </w:r>
      <w:proofErr w:type="spellStart"/>
      <w:r>
        <w:rPr>
          <w:color w:val="000000"/>
        </w:rPr>
        <w:t>şi</w:t>
      </w:r>
      <w:proofErr w:type="spellEnd"/>
      <w:r>
        <w:rPr>
          <w:color w:val="000000"/>
        </w:rPr>
        <w:t xml:space="preserve"> asigură monitorizarea, evaluarea </w:t>
      </w:r>
      <w:proofErr w:type="spellStart"/>
      <w:r>
        <w:rPr>
          <w:color w:val="000000"/>
        </w:rPr>
        <w:t>şi</w:t>
      </w:r>
      <w:proofErr w:type="spellEnd"/>
      <w:r>
        <w:rPr>
          <w:color w:val="000000"/>
        </w:rPr>
        <w:t xml:space="preserve"> respectarea principiilor etice </w:t>
      </w:r>
      <w:proofErr w:type="spellStart"/>
      <w:r>
        <w:rPr>
          <w:color w:val="000000"/>
        </w:rPr>
        <w:t>şi</w:t>
      </w:r>
      <w:proofErr w:type="spellEnd"/>
      <w:r>
        <w:rPr>
          <w:color w:val="000000"/>
        </w:rPr>
        <w:t xml:space="preserve"> a conduitei deontologice în managementul </w:t>
      </w:r>
      <w:proofErr w:type="spellStart"/>
      <w:r>
        <w:rPr>
          <w:color w:val="000000"/>
        </w:rPr>
        <w:t>şcolar</w:t>
      </w:r>
      <w:proofErr w:type="spellEnd"/>
      <w:r>
        <w:rPr>
          <w:color w:val="000000"/>
        </w:rPr>
        <w:t xml:space="preserve">. Metodologia privind constituirea, organizarea concursului de </w:t>
      </w:r>
      <w:proofErr w:type="spellStart"/>
      <w:r>
        <w:rPr>
          <w:color w:val="000000"/>
        </w:rPr>
        <w:t>selecţie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Corpului Managerilor </w:t>
      </w:r>
      <w:proofErr w:type="spellStart"/>
      <w:r>
        <w:rPr>
          <w:color w:val="000000"/>
        </w:rPr>
        <w:t>Educaţionali</w:t>
      </w:r>
      <w:proofErr w:type="spellEnd"/>
      <w:r>
        <w:rPr>
          <w:color w:val="000000"/>
        </w:rPr>
        <w:t xml:space="preserve"> se aprobă prin ordin al ministrului </w:t>
      </w:r>
      <w:proofErr w:type="spellStart"/>
      <w:r>
        <w:rPr>
          <w:color w:val="000000"/>
        </w:rPr>
        <w:t>educaţiei</w:t>
      </w:r>
      <w:proofErr w:type="spellEnd"/>
      <w:r>
        <w:rPr>
          <w:color w:val="000000"/>
        </w:rPr>
        <w:t>.</w:t>
      </w:r>
    </w:p>
    <w:p w14:paraId="06BDF6CB" w14:textId="77777777" w:rsidR="00312434" w:rsidRDefault="00000000">
      <w:pPr>
        <w:spacing w:before="26" w:after="0"/>
      </w:pPr>
      <w:r>
        <w:rPr>
          <w:color w:val="000000"/>
        </w:rPr>
        <w:t xml:space="preserve">(8)Corpul Managerilor </w:t>
      </w:r>
      <w:proofErr w:type="spellStart"/>
      <w:r>
        <w:rPr>
          <w:color w:val="000000"/>
        </w:rPr>
        <w:t>Educaţionali</w:t>
      </w:r>
      <w:proofErr w:type="spellEnd"/>
      <w:r>
        <w:rPr>
          <w:color w:val="000000"/>
        </w:rPr>
        <w:t xml:space="preserve"> colaborează, în </w:t>
      </w:r>
      <w:proofErr w:type="spellStart"/>
      <w:r>
        <w:rPr>
          <w:color w:val="000000"/>
        </w:rPr>
        <w:t>condiţiile</w:t>
      </w:r>
      <w:proofErr w:type="spellEnd"/>
      <w:r>
        <w:rPr>
          <w:color w:val="000000"/>
        </w:rPr>
        <w:t xml:space="preserve"> stabilite de Ministerul </w:t>
      </w:r>
      <w:proofErr w:type="spellStart"/>
      <w:r>
        <w:rPr>
          <w:color w:val="000000"/>
        </w:rPr>
        <w:t>Educaţiei</w:t>
      </w:r>
      <w:proofErr w:type="spellEnd"/>
      <w:r>
        <w:rPr>
          <w:color w:val="000000"/>
        </w:rPr>
        <w:t xml:space="preserve">, cu CNFDCD în vederea </w:t>
      </w:r>
      <w:proofErr w:type="spellStart"/>
      <w:r>
        <w:rPr>
          <w:color w:val="000000"/>
        </w:rPr>
        <w:t>desfăşurării</w:t>
      </w:r>
      <w:proofErr w:type="spellEnd"/>
      <w:r>
        <w:rPr>
          <w:color w:val="000000"/>
        </w:rPr>
        <w:t xml:space="preserve"> </w:t>
      </w:r>
      <w:proofErr w:type="spellStart"/>
      <w:r>
        <w:rPr>
          <w:color w:val="000000"/>
        </w:rPr>
        <w:t>activităţilor</w:t>
      </w:r>
      <w:proofErr w:type="spellEnd"/>
      <w:r>
        <w:rPr>
          <w:color w:val="000000"/>
        </w:rPr>
        <w:t xml:space="preserve"> de organizare </w:t>
      </w:r>
      <w:proofErr w:type="spellStart"/>
      <w:r>
        <w:rPr>
          <w:color w:val="000000"/>
        </w:rPr>
        <w:t>şi</w:t>
      </w:r>
      <w:proofErr w:type="spellEnd"/>
      <w:r>
        <w:rPr>
          <w:color w:val="000000"/>
        </w:rPr>
        <w:t xml:space="preserve"> furnizare de formare continuă pentru personalul didactic de conducere, îndrumare </w:t>
      </w:r>
      <w:proofErr w:type="spellStart"/>
      <w:r>
        <w:rPr>
          <w:color w:val="000000"/>
        </w:rPr>
        <w:t>şi</w:t>
      </w:r>
      <w:proofErr w:type="spellEnd"/>
      <w:r>
        <w:rPr>
          <w:color w:val="000000"/>
        </w:rPr>
        <w:t xml:space="preserve"> control, precum </w:t>
      </w:r>
      <w:proofErr w:type="spellStart"/>
      <w:r>
        <w:rPr>
          <w:color w:val="000000"/>
        </w:rPr>
        <w:t>şi</w:t>
      </w:r>
      <w:proofErr w:type="spellEnd"/>
      <w:r>
        <w:rPr>
          <w:color w:val="000000"/>
        </w:rPr>
        <w:t xml:space="preserve"> pentru identificarea, evaluarea </w:t>
      </w:r>
      <w:proofErr w:type="spellStart"/>
      <w:r>
        <w:rPr>
          <w:color w:val="000000"/>
        </w:rPr>
        <w:t>şi</w:t>
      </w:r>
      <w:proofErr w:type="spellEnd"/>
      <w:r>
        <w:rPr>
          <w:color w:val="000000"/>
        </w:rPr>
        <w:t xml:space="preserve"> </w:t>
      </w:r>
      <w:proofErr w:type="spellStart"/>
      <w:r>
        <w:rPr>
          <w:color w:val="000000"/>
        </w:rPr>
        <w:t>recunoaşterea</w:t>
      </w:r>
      <w:proofErr w:type="spellEnd"/>
      <w:r>
        <w:rPr>
          <w:color w:val="000000"/>
        </w:rPr>
        <w:t xml:space="preserve"> rezultatelor </w:t>
      </w:r>
      <w:proofErr w:type="spellStart"/>
      <w:r>
        <w:rPr>
          <w:color w:val="000000"/>
        </w:rPr>
        <w:t>învăţării</w:t>
      </w:r>
      <w:proofErr w:type="spellEnd"/>
      <w:r>
        <w:rPr>
          <w:color w:val="000000"/>
        </w:rPr>
        <w:t xml:space="preserve"> </w:t>
      </w:r>
      <w:proofErr w:type="spellStart"/>
      <w:r>
        <w:rPr>
          <w:color w:val="000000"/>
        </w:rPr>
        <w:t>nonformale</w:t>
      </w:r>
      <w:proofErr w:type="spellEnd"/>
      <w:r>
        <w:rPr>
          <w:color w:val="000000"/>
        </w:rPr>
        <w:t xml:space="preserve"> </w:t>
      </w:r>
      <w:proofErr w:type="spellStart"/>
      <w:r>
        <w:rPr>
          <w:color w:val="000000"/>
        </w:rPr>
        <w:t>şi</w:t>
      </w:r>
      <w:proofErr w:type="spellEnd"/>
      <w:r>
        <w:rPr>
          <w:color w:val="000000"/>
        </w:rPr>
        <w:t xml:space="preserve"> informale pentru personalul didactic de conducere, de îndrumare </w:t>
      </w:r>
      <w:proofErr w:type="spellStart"/>
      <w:r>
        <w:rPr>
          <w:color w:val="000000"/>
        </w:rPr>
        <w:t>şi</w:t>
      </w:r>
      <w:proofErr w:type="spellEnd"/>
      <w:r>
        <w:rPr>
          <w:color w:val="000000"/>
        </w:rPr>
        <w:t xml:space="preserve"> control din </w:t>
      </w:r>
      <w:proofErr w:type="spellStart"/>
      <w:r>
        <w:rPr>
          <w:color w:val="000000"/>
        </w:rPr>
        <w:t>învăţământul</w:t>
      </w:r>
      <w:proofErr w:type="spellEnd"/>
      <w:r>
        <w:rPr>
          <w:color w:val="000000"/>
        </w:rPr>
        <w:t xml:space="preserve"> preuniversitar.</w:t>
      </w:r>
    </w:p>
    <w:p w14:paraId="40B17C79" w14:textId="77777777" w:rsidR="00312434" w:rsidRDefault="00000000">
      <w:pPr>
        <w:spacing w:before="26" w:after="0"/>
      </w:pPr>
      <w:r>
        <w:rPr>
          <w:color w:val="000000"/>
        </w:rPr>
        <w:t>(9)</w:t>
      </w:r>
      <w:proofErr w:type="spellStart"/>
      <w:r>
        <w:rPr>
          <w:color w:val="000000"/>
        </w:rPr>
        <w:t>Funcţiile</w:t>
      </w:r>
      <w:proofErr w:type="spellEnd"/>
      <w:r>
        <w:rPr>
          <w:color w:val="000000"/>
        </w:rPr>
        <w:t xml:space="preserve"> de conducere, îndrumare </w:t>
      </w:r>
      <w:proofErr w:type="spellStart"/>
      <w:r>
        <w:rPr>
          <w:color w:val="000000"/>
        </w:rPr>
        <w:t>şi</w:t>
      </w:r>
      <w:proofErr w:type="spellEnd"/>
      <w:r>
        <w:rPr>
          <w:color w:val="000000"/>
        </w:rPr>
        <w:t xml:space="preserve"> control </w:t>
      </w:r>
      <w:proofErr w:type="spellStart"/>
      <w:r>
        <w:rPr>
          <w:color w:val="000000"/>
        </w:rPr>
        <w:t>şi</w:t>
      </w:r>
      <w:proofErr w:type="spellEnd"/>
      <w:r>
        <w:rPr>
          <w:color w:val="000000"/>
        </w:rPr>
        <w:t xml:space="preserve"> </w:t>
      </w:r>
      <w:proofErr w:type="spellStart"/>
      <w:r>
        <w:rPr>
          <w:color w:val="000000"/>
        </w:rPr>
        <w:t>funcţiile</w:t>
      </w:r>
      <w:proofErr w:type="spellEnd"/>
      <w:r>
        <w:rPr>
          <w:color w:val="000000"/>
        </w:rPr>
        <w:t xml:space="preserve"> de la nivelul DJIP/DMBIP, CNFDCD, CCD, ARACIIP </w:t>
      </w:r>
      <w:proofErr w:type="spellStart"/>
      <w:r>
        <w:rPr>
          <w:color w:val="000000"/>
        </w:rPr>
        <w:t>şi</w:t>
      </w:r>
      <w:proofErr w:type="spellEnd"/>
      <w:r>
        <w:rPr>
          <w:color w:val="000000"/>
        </w:rPr>
        <w:t xml:space="preserve"> al birourilor </w:t>
      </w:r>
      <w:proofErr w:type="spellStart"/>
      <w:r>
        <w:rPr>
          <w:color w:val="000000"/>
        </w:rPr>
        <w:t>judeţene</w:t>
      </w:r>
      <w:proofErr w:type="spellEnd"/>
      <w:r>
        <w:rPr>
          <w:color w:val="000000"/>
        </w:rPr>
        <w:t xml:space="preserve">/biroului municipiului </w:t>
      </w:r>
      <w:proofErr w:type="spellStart"/>
      <w:r>
        <w:rPr>
          <w:color w:val="000000"/>
        </w:rPr>
        <w:t>Bucureşti</w:t>
      </w:r>
      <w:proofErr w:type="spellEnd"/>
      <w:r>
        <w:rPr>
          <w:color w:val="000000"/>
        </w:rPr>
        <w:t xml:space="preserve"> ale/al acesteia </w:t>
      </w:r>
      <w:proofErr w:type="spellStart"/>
      <w:r>
        <w:rPr>
          <w:color w:val="000000"/>
        </w:rPr>
        <w:t>şi</w:t>
      </w:r>
      <w:proofErr w:type="spellEnd"/>
      <w:r>
        <w:rPr>
          <w:color w:val="000000"/>
        </w:rPr>
        <w:t xml:space="preserve"> al CJRAE/CMBRAE nu sunt </w:t>
      </w:r>
      <w:proofErr w:type="spellStart"/>
      <w:r>
        <w:rPr>
          <w:color w:val="000000"/>
        </w:rPr>
        <w:t>funcţii</w:t>
      </w:r>
      <w:proofErr w:type="spellEnd"/>
      <w:r>
        <w:rPr>
          <w:color w:val="000000"/>
        </w:rPr>
        <w:t xml:space="preserve"> publice prevăzute de </w:t>
      </w:r>
      <w:proofErr w:type="spellStart"/>
      <w:r>
        <w:rPr>
          <w:color w:val="000000"/>
        </w:rPr>
        <w:t>Ordonanţa</w:t>
      </w:r>
      <w:proofErr w:type="spellEnd"/>
      <w:r>
        <w:rPr>
          <w:color w:val="000000"/>
        </w:rPr>
        <w:t xml:space="preserve"> de </w:t>
      </w:r>
      <w:proofErr w:type="spellStart"/>
      <w:r>
        <w:rPr>
          <w:color w:val="000000"/>
        </w:rPr>
        <w:t>urgenţă</w:t>
      </w:r>
      <w:proofErr w:type="spellEnd"/>
      <w:r>
        <w:rPr>
          <w:color w:val="000000"/>
        </w:rPr>
        <w:t xml:space="preserve"> a Guvernului nr. </w:t>
      </w:r>
      <w:r>
        <w:rPr>
          <w:color w:val="1B1B1B"/>
        </w:rPr>
        <w:t>57/2019</w:t>
      </w:r>
      <w:r>
        <w:rPr>
          <w:color w:val="000000"/>
        </w:rPr>
        <w:t xml:space="preserve">, cu modificările </w:t>
      </w:r>
      <w:proofErr w:type="spellStart"/>
      <w:r>
        <w:rPr>
          <w:color w:val="000000"/>
        </w:rPr>
        <w:t>şi</w:t>
      </w:r>
      <w:proofErr w:type="spellEnd"/>
      <w:r>
        <w:rPr>
          <w:color w:val="000000"/>
        </w:rPr>
        <w:t xml:space="preserve"> completările ulterioare.</w:t>
      </w:r>
    </w:p>
    <w:p w14:paraId="740106AB" w14:textId="77777777" w:rsidR="00312434" w:rsidRDefault="00312434">
      <w:pPr>
        <w:spacing w:before="80" w:after="0"/>
      </w:pPr>
    </w:p>
    <w:p w14:paraId="6669D0B8" w14:textId="77777777" w:rsidR="00312434" w:rsidRDefault="00000000">
      <w:pPr>
        <w:spacing w:after="0"/>
      </w:pPr>
      <w:r>
        <w:rPr>
          <w:b/>
          <w:color w:val="000000"/>
        </w:rPr>
        <w:t xml:space="preserve">Art. 195 </w:t>
      </w:r>
    </w:p>
    <w:p w14:paraId="047913C4" w14:textId="77777777" w:rsidR="00312434" w:rsidRDefault="00000000">
      <w:pPr>
        <w:spacing w:after="0"/>
      </w:pPr>
      <w:r>
        <w:rPr>
          <w:color w:val="000000"/>
        </w:rPr>
        <w:t xml:space="preserve">(1)Directorul exercită conducerea executivă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predare integrală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directorul are </w:t>
      </w:r>
      <w:proofErr w:type="spellStart"/>
      <w:r>
        <w:rPr>
          <w:color w:val="000000"/>
        </w:rPr>
        <w:t>obligaţia</w:t>
      </w:r>
      <w:proofErr w:type="spellEnd"/>
      <w:r>
        <w:rPr>
          <w:color w:val="000000"/>
        </w:rPr>
        <w:t xml:space="preserve"> </w:t>
      </w:r>
      <w:proofErr w:type="spellStart"/>
      <w:r>
        <w:rPr>
          <w:color w:val="000000"/>
        </w:rPr>
        <w:t>cunoaşterii</w:t>
      </w:r>
      <w:proofErr w:type="spellEnd"/>
      <w:r>
        <w:rPr>
          <w:color w:val="000000"/>
        </w:rPr>
        <w:t xml:space="preserve"> limbii respective. În cazul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cu </w:t>
      </w:r>
      <w:proofErr w:type="spellStart"/>
      <w:r>
        <w:rPr>
          <w:color w:val="000000"/>
        </w:rPr>
        <w:t>secţii</w:t>
      </w:r>
      <w:proofErr w:type="spellEnd"/>
      <w:r>
        <w:rPr>
          <w:color w:val="000000"/>
        </w:rPr>
        <w:t xml:space="preserve"> de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/studiul limbii </w:t>
      </w:r>
      <w:proofErr w:type="spellStart"/>
      <w:r>
        <w:rPr>
          <w:color w:val="000000"/>
        </w:rPr>
        <w:t>minorităţii</w:t>
      </w:r>
      <w:proofErr w:type="spellEnd"/>
      <w:r>
        <w:rPr>
          <w:color w:val="000000"/>
        </w:rPr>
        <w:t xml:space="preserve"> </w:t>
      </w:r>
      <w:proofErr w:type="spellStart"/>
      <w:r>
        <w:rPr>
          <w:color w:val="000000"/>
        </w:rPr>
        <w:t>naţionale</w:t>
      </w:r>
      <w:proofErr w:type="spellEnd"/>
      <w:r>
        <w:rPr>
          <w:color w:val="000000"/>
        </w:rPr>
        <w:t xml:space="preserve">, unul dintre directori are </w:t>
      </w:r>
      <w:proofErr w:type="spellStart"/>
      <w:r>
        <w:rPr>
          <w:color w:val="000000"/>
        </w:rPr>
        <w:t>obligaţia</w:t>
      </w:r>
      <w:proofErr w:type="spellEnd"/>
      <w:r>
        <w:rPr>
          <w:color w:val="000000"/>
        </w:rPr>
        <w:t xml:space="preserve"> </w:t>
      </w:r>
      <w:proofErr w:type="spellStart"/>
      <w:r>
        <w:rPr>
          <w:color w:val="000000"/>
        </w:rPr>
        <w:t>cunoaşterii</w:t>
      </w:r>
      <w:proofErr w:type="spellEnd"/>
      <w:r>
        <w:rPr>
          <w:color w:val="000000"/>
        </w:rPr>
        <w:t xml:space="preserve"> limbii respective. În aceste cazuri, numirea directorului se face cu consultarea </w:t>
      </w:r>
      <w:proofErr w:type="spellStart"/>
      <w:r>
        <w:rPr>
          <w:color w:val="000000"/>
        </w:rPr>
        <w:t>organizaţiei</w:t>
      </w:r>
      <w:proofErr w:type="spellEnd"/>
      <w:r>
        <w:rPr>
          <w:color w:val="000000"/>
        </w:rPr>
        <w:t xml:space="preserve"> care reprezintă minoritatea respectivă în Parlamentul României sau, dacă minoritatea nu are reprezentare parlamentară, cu consultarea Grupului parlamentar al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w:t>
      </w:r>
    </w:p>
    <w:p w14:paraId="33F7EF6A" w14:textId="77777777" w:rsidR="00312434" w:rsidRDefault="00000000">
      <w:pPr>
        <w:spacing w:before="26" w:after="0"/>
      </w:pPr>
      <w:r>
        <w:rPr>
          <w:color w:val="000000"/>
        </w:rPr>
        <w:t>(2)</w:t>
      </w:r>
      <w:r>
        <w:rPr>
          <w:b/>
          <w:color w:val="000000"/>
        </w:rPr>
        <w:t xml:space="preserve">Directorul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xml:space="preserve"> de stat are următoarele </w:t>
      </w:r>
      <w:proofErr w:type="spellStart"/>
      <w:r>
        <w:rPr>
          <w:b/>
          <w:color w:val="000000"/>
        </w:rPr>
        <w:t>atribuţii</w:t>
      </w:r>
      <w:proofErr w:type="spellEnd"/>
      <w:r>
        <w:rPr>
          <w:b/>
          <w:color w:val="000000"/>
        </w:rPr>
        <w:t>:</w:t>
      </w:r>
    </w:p>
    <w:p w14:paraId="49A88B9A" w14:textId="77777777" w:rsidR="00312434" w:rsidRDefault="00000000">
      <w:pPr>
        <w:spacing w:after="0"/>
      </w:pPr>
      <w:r>
        <w:rPr>
          <w:color w:val="000000"/>
        </w:rPr>
        <w:t xml:space="preserve">a)este reprezentantul legal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realizează conducerea executivă a acesteia;</w:t>
      </w:r>
    </w:p>
    <w:p w14:paraId="62006178" w14:textId="77777777" w:rsidR="00312434" w:rsidRDefault="00000000">
      <w:pPr>
        <w:spacing w:after="0"/>
      </w:pPr>
      <w:r>
        <w:rPr>
          <w:color w:val="000000"/>
        </w:rPr>
        <w:t xml:space="preserve">b)este ordonatorul de credite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43A82038" w14:textId="77777777" w:rsidR="00312434" w:rsidRDefault="00000000">
      <w:pPr>
        <w:spacing w:after="0"/>
      </w:pPr>
      <w:r>
        <w:rPr>
          <w:color w:val="000000"/>
        </w:rPr>
        <w:t>c)</w:t>
      </w:r>
      <w:proofErr w:type="spellStart"/>
      <w:r>
        <w:rPr>
          <w:color w:val="000000"/>
        </w:rPr>
        <w:t>îşi</w:t>
      </w:r>
      <w:proofErr w:type="spellEnd"/>
      <w:r>
        <w:rPr>
          <w:color w:val="000000"/>
        </w:rPr>
        <w:t xml:space="preserve"> asumă, alături de consiliul de </w:t>
      </w:r>
      <w:proofErr w:type="spellStart"/>
      <w:r>
        <w:rPr>
          <w:color w:val="000000"/>
        </w:rPr>
        <w:t>administraţie</w:t>
      </w:r>
      <w:proofErr w:type="spellEnd"/>
      <w:r>
        <w:rPr>
          <w:color w:val="000000"/>
        </w:rPr>
        <w:t xml:space="preserve">, răspunderea publică pentru </w:t>
      </w:r>
      <w:proofErr w:type="spellStart"/>
      <w:r>
        <w:rPr>
          <w:color w:val="000000"/>
        </w:rPr>
        <w:t>performanţele</w:t>
      </w:r>
      <w:proofErr w:type="spellEnd"/>
      <w:r>
        <w:rPr>
          <w:color w:val="000000"/>
        </w:rPr>
        <w:t xml:space="preserv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pe care o conduce;</w:t>
      </w:r>
    </w:p>
    <w:p w14:paraId="23E8E634" w14:textId="77777777" w:rsidR="00312434" w:rsidRDefault="00000000">
      <w:pPr>
        <w:spacing w:after="0"/>
      </w:pPr>
      <w:r>
        <w:rPr>
          <w:color w:val="000000"/>
        </w:rPr>
        <w:t xml:space="preserve">d)propune spre aprobare consiliului de </w:t>
      </w:r>
      <w:proofErr w:type="spellStart"/>
      <w:r>
        <w:rPr>
          <w:color w:val="000000"/>
        </w:rPr>
        <w:t>administraţie</w:t>
      </w:r>
      <w:proofErr w:type="spellEnd"/>
      <w:r>
        <w:rPr>
          <w:color w:val="000000"/>
        </w:rPr>
        <w:t xml:space="preserve">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8D414E9" w14:textId="77777777" w:rsidR="00312434" w:rsidRDefault="00000000">
      <w:pPr>
        <w:spacing w:after="0"/>
      </w:pPr>
      <w:r>
        <w:rPr>
          <w:color w:val="000000"/>
        </w:rPr>
        <w:t xml:space="preserve">e)propune spre aprobare consiliului de </w:t>
      </w:r>
      <w:proofErr w:type="spellStart"/>
      <w:r>
        <w:rPr>
          <w:color w:val="000000"/>
        </w:rPr>
        <w:t>administraţie</w:t>
      </w:r>
      <w:proofErr w:type="spellEnd"/>
      <w:r>
        <w:rPr>
          <w:color w:val="000000"/>
        </w:rPr>
        <w:t xml:space="preserve"> proiectul de buget </w:t>
      </w:r>
      <w:proofErr w:type="spellStart"/>
      <w:r>
        <w:rPr>
          <w:color w:val="000000"/>
        </w:rPr>
        <w:t>şi</w:t>
      </w:r>
      <w:proofErr w:type="spellEnd"/>
      <w:r>
        <w:rPr>
          <w:color w:val="000000"/>
        </w:rPr>
        <w:t xml:space="preserve"> raportul de </w:t>
      </w:r>
      <w:proofErr w:type="spellStart"/>
      <w:r>
        <w:rPr>
          <w:color w:val="000000"/>
        </w:rPr>
        <w:t>execuţie</w:t>
      </w:r>
      <w:proofErr w:type="spellEnd"/>
      <w:r>
        <w:rPr>
          <w:color w:val="000000"/>
        </w:rPr>
        <w:t xml:space="preserve"> bugetară;</w:t>
      </w:r>
    </w:p>
    <w:p w14:paraId="3B32F514" w14:textId="77777777" w:rsidR="00312434" w:rsidRDefault="00000000">
      <w:pPr>
        <w:spacing w:after="0"/>
      </w:pPr>
      <w:r>
        <w:rPr>
          <w:color w:val="000000"/>
        </w:rPr>
        <w:t xml:space="preserve">f)răspunde, după caz, de </w:t>
      </w:r>
      <w:proofErr w:type="spellStart"/>
      <w:r>
        <w:rPr>
          <w:color w:val="000000"/>
        </w:rPr>
        <w:t>selecţia</w:t>
      </w:r>
      <w:proofErr w:type="spellEnd"/>
      <w:r>
        <w:rPr>
          <w:color w:val="000000"/>
        </w:rPr>
        <w:t xml:space="preserve">, angajarea, evaluarea periodică, formarea, motivarea </w:t>
      </w:r>
      <w:proofErr w:type="spellStart"/>
      <w:r>
        <w:rPr>
          <w:color w:val="000000"/>
        </w:rPr>
        <w:t>şi</w:t>
      </w:r>
      <w:proofErr w:type="spellEnd"/>
      <w:r>
        <w:rPr>
          <w:color w:val="000000"/>
        </w:rPr>
        <w:t xml:space="preserve"> încetarea raporturilor de muncă ale personalului din unitatea de </w:t>
      </w:r>
      <w:proofErr w:type="spellStart"/>
      <w:r>
        <w:rPr>
          <w:color w:val="000000"/>
        </w:rPr>
        <w:t>învăţământ</w:t>
      </w:r>
      <w:proofErr w:type="spellEnd"/>
      <w:r>
        <w:rPr>
          <w:color w:val="000000"/>
        </w:rPr>
        <w:t>;</w:t>
      </w:r>
    </w:p>
    <w:p w14:paraId="2CF0D037" w14:textId="77777777" w:rsidR="00312434" w:rsidRDefault="00000000">
      <w:pPr>
        <w:spacing w:after="0"/>
      </w:pPr>
      <w:r>
        <w:rPr>
          <w:color w:val="000000"/>
        </w:rPr>
        <w:lastRenderedPageBreak/>
        <w:t>g)</w:t>
      </w:r>
      <w:proofErr w:type="spellStart"/>
      <w:r>
        <w:rPr>
          <w:color w:val="000000"/>
        </w:rPr>
        <w:t>îndeplineşte</w:t>
      </w:r>
      <w:proofErr w:type="spellEnd"/>
      <w:r>
        <w:rPr>
          <w:color w:val="000000"/>
        </w:rPr>
        <w:t xml:space="preserve"> alte </w:t>
      </w:r>
      <w:proofErr w:type="spellStart"/>
      <w:r>
        <w:rPr>
          <w:color w:val="000000"/>
        </w:rPr>
        <w:t>atribuţii</w:t>
      </w:r>
      <w:proofErr w:type="spellEnd"/>
      <w:r>
        <w:rPr>
          <w:color w:val="000000"/>
        </w:rPr>
        <w:t xml:space="preserve"> stabilite de consiliul de </w:t>
      </w:r>
      <w:proofErr w:type="spellStart"/>
      <w:r>
        <w:rPr>
          <w:color w:val="000000"/>
        </w:rPr>
        <w:t>administraţie</w:t>
      </w:r>
      <w:proofErr w:type="spellEnd"/>
      <w:r>
        <w:rPr>
          <w:color w:val="000000"/>
        </w:rPr>
        <w:t>, conform legii;</w:t>
      </w:r>
    </w:p>
    <w:p w14:paraId="2D70A08E" w14:textId="77777777" w:rsidR="00312434" w:rsidRDefault="00000000">
      <w:pPr>
        <w:spacing w:after="0"/>
      </w:pPr>
      <w:r>
        <w:rPr>
          <w:color w:val="000000"/>
        </w:rPr>
        <w:t xml:space="preserve">h)prezintă anual un raport asupra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în unitatea de </w:t>
      </w:r>
      <w:proofErr w:type="spellStart"/>
      <w:r>
        <w:rPr>
          <w:color w:val="000000"/>
        </w:rPr>
        <w:t>învăţământ</w:t>
      </w:r>
      <w:proofErr w:type="spellEnd"/>
      <w:r>
        <w:rPr>
          <w:color w:val="000000"/>
        </w:rPr>
        <w:t xml:space="preserve"> sau în </w:t>
      </w:r>
      <w:proofErr w:type="spellStart"/>
      <w:r>
        <w:rPr>
          <w:color w:val="000000"/>
        </w:rPr>
        <w:t>instituţia</w:t>
      </w:r>
      <w:proofErr w:type="spellEnd"/>
      <w:r>
        <w:rPr>
          <w:color w:val="000000"/>
        </w:rPr>
        <w:t xml:space="preserve"> pe care o conduce. Raportul este prezentat în </w:t>
      </w:r>
      <w:proofErr w:type="spellStart"/>
      <w:r>
        <w:rPr>
          <w:color w:val="000000"/>
        </w:rPr>
        <w:t>faţa</w:t>
      </w:r>
      <w:proofErr w:type="spellEnd"/>
      <w:r>
        <w:rPr>
          <w:color w:val="000000"/>
        </w:rPr>
        <w:t xml:space="preserve"> consiliului profesoral, a consiliului </w:t>
      </w:r>
      <w:proofErr w:type="spellStart"/>
      <w:r>
        <w:rPr>
          <w:color w:val="000000"/>
        </w:rPr>
        <w:t>şcolar</w:t>
      </w:r>
      <w:proofErr w:type="spellEnd"/>
      <w:r>
        <w:rPr>
          <w:color w:val="000000"/>
        </w:rPr>
        <w:t xml:space="preserve"> al elevilor, a consiliului reprezentativ al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a conducerii </w:t>
      </w:r>
      <w:proofErr w:type="spellStart"/>
      <w:r>
        <w:rPr>
          <w:color w:val="000000"/>
        </w:rPr>
        <w:t>asociaţiei</w:t>
      </w:r>
      <w:proofErr w:type="spellEnd"/>
      <w:r>
        <w:rPr>
          <w:color w:val="000000"/>
        </w:rPr>
        <w:t xml:space="preserve"> de </w:t>
      </w:r>
      <w:proofErr w:type="spellStart"/>
      <w:r>
        <w:rPr>
          <w:color w:val="000000"/>
        </w:rPr>
        <w:t>părinţi</w:t>
      </w:r>
      <w:proofErr w:type="spellEnd"/>
      <w:r>
        <w:rPr>
          <w:color w:val="000000"/>
        </w:rPr>
        <w:t xml:space="preserve">, acolo unde există. Raportul este adus la </w:t>
      </w:r>
      <w:proofErr w:type="spellStart"/>
      <w:r>
        <w:rPr>
          <w:color w:val="000000"/>
        </w:rPr>
        <w:t>cunoştinţa</w:t>
      </w:r>
      <w:proofErr w:type="spellEnd"/>
      <w:r>
        <w:rPr>
          <w:color w:val="000000"/>
        </w:rPr>
        <w:t xml:space="preserve"> </w:t>
      </w:r>
      <w:proofErr w:type="spellStart"/>
      <w:r>
        <w:rPr>
          <w:color w:val="000000"/>
        </w:rPr>
        <w:t>autorităţilor</w:t>
      </w:r>
      <w:proofErr w:type="spellEnd"/>
      <w:r>
        <w:rPr>
          <w:color w:val="000000"/>
        </w:rPr>
        <w:t xml:space="preserve"> </w:t>
      </w:r>
      <w:proofErr w:type="spellStart"/>
      <w:r>
        <w:rPr>
          <w:color w:val="000000"/>
        </w:rPr>
        <w:t>administraţiei</w:t>
      </w:r>
      <w:proofErr w:type="spellEnd"/>
      <w:r>
        <w:rPr>
          <w:color w:val="000000"/>
        </w:rPr>
        <w:t xml:space="preserve"> publice locale </w:t>
      </w:r>
      <w:proofErr w:type="spellStart"/>
      <w:r>
        <w:rPr>
          <w:color w:val="000000"/>
        </w:rPr>
        <w:t>şi</w:t>
      </w:r>
      <w:proofErr w:type="spellEnd"/>
      <w:r>
        <w:rPr>
          <w:color w:val="000000"/>
        </w:rPr>
        <w:t xml:space="preserve"> a DJIP/DMBIP </w:t>
      </w:r>
      <w:proofErr w:type="spellStart"/>
      <w:r>
        <w:rPr>
          <w:color w:val="000000"/>
        </w:rPr>
        <w:t>şi</w:t>
      </w:r>
      <w:proofErr w:type="spellEnd"/>
      <w:r>
        <w:rPr>
          <w:color w:val="000000"/>
        </w:rPr>
        <w:t xml:space="preserve"> postat pe site-ul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4CC2181" w14:textId="77777777" w:rsidR="00312434" w:rsidRDefault="00000000">
      <w:pPr>
        <w:spacing w:after="0"/>
      </w:pPr>
      <w:r>
        <w:rPr>
          <w:color w:val="000000"/>
        </w:rPr>
        <w:t xml:space="preserve">i)coordonează colectarea </w:t>
      </w:r>
      <w:proofErr w:type="spellStart"/>
      <w:r>
        <w:rPr>
          <w:color w:val="000000"/>
        </w:rPr>
        <w:t>şi</w:t>
      </w:r>
      <w:proofErr w:type="spellEnd"/>
      <w:r>
        <w:rPr>
          <w:color w:val="000000"/>
        </w:rPr>
        <w:t xml:space="preserve"> transmite DJIP/DMBIP datele statistice pentru sistemul </w:t>
      </w:r>
      <w:proofErr w:type="spellStart"/>
      <w:r>
        <w:rPr>
          <w:color w:val="000000"/>
        </w:rPr>
        <w:t>naţional</w:t>
      </w:r>
      <w:proofErr w:type="spellEnd"/>
      <w:r>
        <w:rPr>
          <w:color w:val="000000"/>
        </w:rPr>
        <w:t xml:space="preserve"> de indicatori privind </w:t>
      </w:r>
      <w:proofErr w:type="spellStart"/>
      <w:r>
        <w:rPr>
          <w:color w:val="000000"/>
        </w:rPr>
        <w:t>educaţia</w:t>
      </w:r>
      <w:proofErr w:type="spellEnd"/>
      <w:r>
        <w:rPr>
          <w:color w:val="000000"/>
        </w:rPr>
        <w:t>;</w:t>
      </w:r>
    </w:p>
    <w:p w14:paraId="362E3B5D" w14:textId="77777777" w:rsidR="00312434" w:rsidRDefault="00000000">
      <w:pPr>
        <w:spacing w:after="0"/>
      </w:pPr>
      <w:r>
        <w:rPr>
          <w:color w:val="000000"/>
        </w:rPr>
        <w:t xml:space="preserve">j)propune spre aprobare consiliului de </w:t>
      </w:r>
      <w:proofErr w:type="spellStart"/>
      <w:r>
        <w:rPr>
          <w:color w:val="000000"/>
        </w:rPr>
        <w:t>administraţie</w:t>
      </w:r>
      <w:proofErr w:type="spellEnd"/>
      <w:r>
        <w:rPr>
          <w:color w:val="000000"/>
        </w:rPr>
        <w:t xml:space="preserve"> obiectivele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privind asigurarea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prin raportare la cadrul general privind politicile </w:t>
      </w:r>
      <w:proofErr w:type="spellStart"/>
      <w:r>
        <w:rPr>
          <w:color w:val="000000"/>
        </w:rPr>
        <w:t>educaţionale</w:t>
      </w:r>
      <w:proofErr w:type="spellEnd"/>
      <w:r>
        <w:rPr>
          <w:color w:val="000000"/>
        </w:rPr>
        <w:t xml:space="preserve">, scopurile, obiectivele </w:t>
      </w:r>
      <w:proofErr w:type="spellStart"/>
      <w:r>
        <w:rPr>
          <w:color w:val="000000"/>
        </w:rPr>
        <w:t>şi</w:t>
      </w:r>
      <w:proofErr w:type="spellEnd"/>
      <w:r>
        <w:rPr>
          <w:color w:val="000000"/>
        </w:rPr>
        <w:t xml:space="preserve"> standardele stabilite de Ministerul </w:t>
      </w:r>
      <w:proofErr w:type="spellStart"/>
      <w:r>
        <w:rPr>
          <w:color w:val="000000"/>
        </w:rPr>
        <w:t>Educaţiei</w:t>
      </w:r>
      <w:proofErr w:type="spellEnd"/>
      <w:r>
        <w:rPr>
          <w:color w:val="000000"/>
        </w:rPr>
        <w:t xml:space="preserve">. Îndeplinirea obiectivelor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privind asigurarea </w:t>
      </w:r>
      <w:proofErr w:type="spellStart"/>
      <w:r>
        <w:rPr>
          <w:color w:val="000000"/>
        </w:rPr>
        <w:t>calităţii</w:t>
      </w:r>
      <w:proofErr w:type="spellEnd"/>
      <w:r>
        <w:rPr>
          <w:color w:val="000000"/>
        </w:rPr>
        <w:t xml:space="preserve"> </w:t>
      </w:r>
      <w:proofErr w:type="spellStart"/>
      <w:r>
        <w:rPr>
          <w:color w:val="000000"/>
        </w:rPr>
        <w:t>educaţiei</w:t>
      </w:r>
      <w:proofErr w:type="spellEnd"/>
      <w:r>
        <w:rPr>
          <w:color w:val="000000"/>
        </w:rPr>
        <w:t xml:space="preserve"> reprezintă criteriu în evaluarea managerială realizată de directorul general al DJIP/DMBIP </w:t>
      </w:r>
      <w:proofErr w:type="spellStart"/>
      <w:r>
        <w:rPr>
          <w:color w:val="000000"/>
        </w:rPr>
        <w:t>şi</w:t>
      </w:r>
      <w:proofErr w:type="spellEnd"/>
      <w:r>
        <w:rPr>
          <w:color w:val="000000"/>
        </w:rPr>
        <w:t xml:space="preserve"> este verificată periodic de ARACIIP;</w:t>
      </w:r>
    </w:p>
    <w:p w14:paraId="26A82F09" w14:textId="77777777" w:rsidR="00312434" w:rsidRDefault="00000000">
      <w:pPr>
        <w:spacing w:after="0"/>
      </w:pPr>
      <w:r>
        <w:rPr>
          <w:color w:val="000000"/>
        </w:rPr>
        <w:t xml:space="preserve">k)colaborează cu consiliul </w:t>
      </w:r>
      <w:proofErr w:type="spellStart"/>
      <w:r>
        <w:rPr>
          <w:color w:val="000000"/>
        </w:rPr>
        <w:t>şcolar</w:t>
      </w:r>
      <w:proofErr w:type="spellEnd"/>
      <w:r>
        <w:rPr>
          <w:color w:val="000000"/>
        </w:rPr>
        <w:t xml:space="preserve"> al elevilor, structurile asociative ale </w:t>
      </w:r>
      <w:proofErr w:type="spellStart"/>
      <w:r>
        <w:rPr>
          <w:color w:val="000000"/>
        </w:rPr>
        <w:t>părinţilor</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federaţiile</w:t>
      </w:r>
      <w:proofErr w:type="spellEnd"/>
      <w:r>
        <w:rPr>
          <w:color w:val="000000"/>
        </w:rPr>
        <w:t xml:space="preserve"> sindicale, pentru identificarea celor mai bune metode privind dezvoltarea sistemului </w:t>
      </w:r>
      <w:proofErr w:type="spellStart"/>
      <w:r>
        <w:rPr>
          <w:color w:val="000000"/>
        </w:rPr>
        <w:t>educaţional</w:t>
      </w:r>
      <w:proofErr w:type="spellEnd"/>
      <w:r>
        <w:rPr>
          <w:color w:val="000000"/>
        </w:rPr>
        <w:t>;</w:t>
      </w:r>
    </w:p>
    <w:p w14:paraId="1D21345A" w14:textId="77777777" w:rsidR="00312434" w:rsidRDefault="00000000">
      <w:pPr>
        <w:spacing w:after="0"/>
      </w:pPr>
      <w:r>
        <w:rPr>
          <w:color w:val="000000"/>
        </w:rPr>
        <w:t>l)</w:t>
      </w:r>
      <w:proofErr w:type="spellStart"/>
      <w:r>
        <w:rPr>
          <w:color w:val="000000"/>
        </w:rPr>
        <w:t>îndeplineşte</w:t>
      </w:r>
      <w:proofErr w:type="spellEnd"/>
      <w:r>
        <w:rPr>
          <w:color w:val="000000"/>
        </w:rPr>
        <w:t xml:space="preserve"> alte </w:t>
      </w:r>
      <w:proofErr w:type="spellStart"/>
      <w:r>
        <w:rPr>
          <w:color w:val="000000"/>
        </w:rPr>
        <w:t>atribuţii</w:t>
      </w:r>
      <w:proofErr w:type="spellEnd"/>
      <w:r>
        <w:rPr>
          <w:color w:val="000000"/>
        </w:rPr>
        <w:t xml:space="preserve"> în conformitate cu </w:t>
      </w:r>
      <w:proofErr w:type="spellStart"/>
      <w:r>
        <w:rPr>
          <w:color w:val="000000"/>
        </w:rPr>
        <w:t>legislaţia</w:t>
      </w:r>
      <w:proofErr w:type="spellEnd"/>
      <w:r>
        <w:rPr>
          <w:color w:val="000000"/>
        </w:rPr>
        <w:t xml:space="preserve"> în vigoare.</w:t>
      </w:r>
    </w:p>
    <w:p w14:paraId="1DE2307F" w14:textId="77777777" w:rsidR="00312434" w:rsidRDefault="00000000">
      <w:pPr>
        <w:spacing w:before="26" w:after="0"/>
      </w:pPr>
      <w:r>
        <w:rPr>
          <w:color w:val="000000"/>
        </w:rPr>
        <w:t xml:space="preserve">(3)Structurile </w:t>
      </w:r>
      <w:proofErr w:type="spellStart"/>
      <w:r>
        <w:rPr>
          <w:color w:val="000000"/>
        </w:rPr>
        <w:t>şi</w:t>
      </w:r>
      <w:proofErr w:type="spellEnd"/>
      <w:r>
        <w:rPr>
          <w:color w:val="000000"/>
        </w:rPr>
        <w:t xml:space="preserve"> </w:t>
      </w:r>
      <w:proofErr w:type="spellStart"/>
      <w:r>
        <w:rPr>
          <w:color w:val="000000"/>
        </w:rPr>
        <w:t>funcţiile</w:t>
      </w:r>
      <w:proofErr w:type="spellEnd"/>
      <w:r>
        <w:rPr>
          <w:color w:val="000000"/>
        </w:rPr>
        <w:t xml:space="preserve"> de conducere ale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w:t>
      </w:r>
      <w:proofErr w:type="spellStart"/>
      <w:r>
        <w:rPr>
          <w:color w:val="000000"/>
        </w:rPr>
        <w:t>atribuţiile</w:t>
      </w:r>
      <w:proofErr w:type="spellEnd"/>
      <w:r>
        <w:rPr>
          <w:color w:val="000000"/>
        </w:rPr>
        <w:t xml:space="preserve">, modul de constituire, precum </w:t>
      </w:r>
      <w:proofErr w:type="spellStart"/>
      <w:r>
        <w:rPr>
          <w:color w:val="000000"/>
        </w:rPr>
        <w:t>şi</w:t>
      </w:r>
      <w:proofErr w:type="spellEnd"/>
      <w:r>
        <w:rPr>
          <w:color w:val="000000"/>
        </w:rPr>
        <w:t xml:space="preserve"> durata mandatelor sunt stabilite prin regulamentele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ale acestora, în </w:t>
      </w:r>
      <w:proofErr w:type="spellStart"/>
      <w:r>
        <w:rPr>
          <w:color w:val="000000"/>
        </w:rPr>
        <w:t>concordanţă</w:t>
      </w:r>
      <w:proofErr w:type="spellEnd"/>
      <w:r>
        <w:rPr>
          <w:color w:val="000000"/>
        </w:rPr>
        <w:t xml:space="preserve"> cu prevederile legale.</w:t>
      </w:r>
    </w:p>
    <w:p w14:paraId="096B3CC6" w14:textId="77777777" w:rsidR="00312434" w:rsidRDefault="00000000">
      <w:pPr>
        <w:spacing w:before="26" w:after="0"/>
      </w:pPr>
      <w:r>
        <w:rPr>
          <w:color w:val="000000"/>
        </w:rPr>
        <w:t>(4)</w:t>
      </w:r>
      <w:proofErr w:type="spellStart"/>
      <w:r>
        <w:rPr>
          <w:color w:val="000000"/>
        </w:rPr>
        <w:t>Atribuţiile</w:t>
      </w:r>
      <w:proofErr w:type="spellEnd"/>
      <w:r>
        <w:rPr>
          <w:color w:val="000000"/>
        </w:rPr>
        <w:t xml:space="preserve"> directorului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particular sunt stabilite de consiliul de </w:t>
      </w:r>
      <w:proofErr w:type="spellStart"/>
      <w:r>
        <w:rPr>
          <w:color w:val="000000"/>
        </w:rPr>
        <w:t>administraţie</w:t>
      </w:r>
      <w:proofErr w:type="spellEnd"/>
      <w:r>
        <w:rPr>
          <w:color w:val="000000"/>
        </w:rPr>
        <w:t xml:space="preserve"> în conformitate cu prevederile regulamentului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 acesteia.</w:t>
      </w:r>
    </w:p>
    <w:p w14:paraId="72073A17" w14:textId="77777777" w:rsidR="00312434" w:rsidRDefault="00000000">
      <w:pPr>
        <w:spacing w:before="26" w:after="0"/>
      </w:pPr>
      <w:r>
        <w:rPr>
          <w:color w:val="000000"/>
        </w:rPr>
        <w:t xml:space="preserve">(5)În îndeplinirea </w:t>
      </w:r>
      <w:proofErr w:type="spellStart"/>
      <w:r>
        <w:rPr>
          <w:color w:val="000000"/>
        </w:rPr>
        <w:t>atribuţiilor</w:t>
      </w:r>
      <w:proofErr w:type="spellEnd"/>
      <w:r>
        <w:rPr>
          <w:color w:val="000000"/>
        </w:rPr>
        <w:t xml:space="preserve">, directorul emite decizii </w:t>
      </w:r>
      <w:proofErr w:type="spellStart"/>
      <w:r>
        <w:rPr>
          <w:color w:val="000000"/>
        </w:rPr>
        <w:t>şi</w:t>
      </w:r>
      <w:proofErr w:type="spellEnd"/>
      <w:r>
        <w:rPr>
          <w:color w:val="000000"/>
        </w:rPr>
        <w:t xml:space="preserve"> note de serviciu.</w:t>
      </w:r>
    </w:p>
    <w:p w14:paraId="1A4C6D1C" w14:textId="77777777" w:rsidR="00312434" w:rsidRDefault="00000000">
      <w:pPr>
        <w:spacing w:before="26" w:after="0"/>
      </w:pPr>
      <w:r>
        <w:rPr>
          <w:color w:val="000000"/>
        </w:rPr>
        <w:t xml:space="preserve">(6)În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liceal militar, </w:t>
      </w:r>
      <w:proofErr w:type="spellStart"/>
      <w:r>
        <w:rPr>
          <w:color w:val="000000"/>
        </w:rPr>
        <w:t>atribuţiile</w:t>
      </w:r>
      <w:proofErr w:type="spellEnd"/>
      <w:r>
        <w:rPr>
          <w:color w:val="000000"/>
        </w:rPr>
        <w:t xml:space="preserve"> prevăzute la alin. (2) sunt exercitate de către comandant.</w:t>
      </w:r>
    </w:p>
    <w:p w14:paraId="01027C41" w14:textId="77777777" w:rsidR="00312434" w:rsidRDefault="00312434">
      <w:pPr>
        <w:spacing w:before="80" w:after="0"/>
      </w:pPr>
    </w:p>
    <w:p w14:paraId="57657C1D" w14:textId="77777777" w:rsidR="00312434" w:rsidRDefault="00000000">
      <w:pPr>
        <w:spacing w:after="0"/>
      </w:pPr>
      <w:r>
        <w:rPr>
          <w:b/>
          <w:color w:val="000000"/>
        </w:rPr>
        <w:t xml:space="preserve">Art. 196 </w:t>
      </w:r>
    </w:p>
    <w:p w14:paraId="6B574EB5" w14:textId="77777777" w:rsidR="00312434" w:rsidRDefault="00000000">
      <w:pPr>
        <w:spacing w:after="0"/>
      </w:pPr>
      <w:r>
        <w:rPr>
          <w:color w:val="000000"/>
        </w:rPr>
        <w:t>(1)</w:t>
      </w:r>
      <w:r>
        <w:rPr>
          <w:b/>
          <w:color w:val="000000"/>
        </w:rPr>
        <w:t xml:space="preserve">Procedura de recrutare </w:t>
      </w:r>
      <w:proofErr w:type="spellStart"/>
      <w:r>
        <w:rPr>
          <w:b/>
          <w:color w:val="000000"/>
        </w:rPr>
        <w:t>şi</w:t>
      </w:r>
      <w:proofErr w:type="spellEnd"/>
      <w:r>
        <w:rPr>
          <w:b/>
          <w:color w:val="000000"/>
        </w:rPr>
        <w:t xml:space="preserve"> </w:t>
      </w:r>
      <w:proofErr w:type="spellStart"/>
      <w:r>
        <w:rPr>
          <w:b/>
          <w:color w:val="000000"/>
        </w:rPr>
        <w:t>selecţie</w:t>
      </w:r>
      <w:proofErr w:type="spellEnd"/>
      <w:r>
        <w:rPr>
          <w:b/>
          <w:color w:val="000000"/>
        </w:rPr>
        <w:t xml:space="preserve"> a directorilor </w:t>
      </w:r>
      <w:proofErr w:type="spellStart"/>
      <w:r>
        <w:rPr>
          <w:b/>
          <w:color w:val="000000"/>
        </w:rPr>
        <w:t>şi</w:t>
      </w:r>
      <w:proofErr w:type="spellEnd"/>
      <w:r>
        <w:rPr>
          <w:b/>
          <w:color w:val="000000"/>
        </w:rPr>
        <w:t xml:space="preserve"> directorilor </w:t>
      </w:r>
      <w:proofErr w:type="spellStart"/>
      <w:r>
        <w:rPr>
          <w:b/>
          <w:color w:val="000000"/>
        </w:rPr>
        <w:t>adjuncţi</w:t>
      </w:r>
      <w:proofErr w:type="spellEnd"/>
      <w:r>
        <w:rPr>
          <w:b/>
          <w:color w:val="000000"/>
        </w:rPr>
        <w:t xml:space="preserve"> din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de stat se bazează pe un proces care cuprinde următoarele etape:</w:t>
      </w:r>
    </w:p>
    <w:p w14:paraId="0F7369D2" w14:textId="77777777" w:rsidR="00312434" w:rsidRDefault="00000000">
      <w:pPr>
        <w:spacing w:after="0"/>
      </w:pPr>
      <w:r>
        <w:rPr>
          <w:color w:val="000000"/>
        </w:rPr>
        <w:t xml:space="preserve">a)evaluare de </w:t>
      </w:r>
      <w:proofErr w:type="spellStart"/>
      <w:r>
        <w:rPr>
          <w:color w:val="000000"/>
        </w:rPr>
        <w:t>competenţe</w:t>
      </w:r>
      <w:proofErr w:type="spellEnd"/>
      <w:r>
        <w:rPr>
          <w:color w:val="000000"/>
        </w:rPr>
        <w:t xml:space="preserve"> în cadrul căreia se testează </w:t>
      </w:r>
      <w:proofErr w:type="spellStart"/>
      <w:r>
        <w:rPr>
          <w:color w:val="000000"/>
        </w:rPr>
        <w:t>capacităţile</w:t>
      </w:r>
      <w:proofErr w:type="spellEnd"/>
      <w:r>
        <w:rPr>
          <w:color w:val="000000"/>
        </w:rPr>
        <w:t xml:space="preserve"> </w:t>
      </w:r>
      <w:proofErr w:type="spellStart"/>
      <w:r>
        <w:rPr>
          <w:color w:val="000000"/>
        </w:rPr>
        <w:t>şi</w:t>
      </w:r>
      <w:proofErr w:type="spellEnd"/>
      <w:r>
        <w:rPr>
          <w:color w:val="000000"/>
        </w:rPr>
        <w:t xml:space="preserve"> aptitudinile personale ale candidatului. Evaluarea se realizează de comisia de concurs împreună cu </w:t>
      </w:r>
      <w:proofErr w:type="spellStart"/>
      <w:r>
        <w:rPr>
          <w:color w:val="000000"/>
        </w:rPr>
        <w:t>specialişti</w:t>
      </w:r>
      <w:proofErr w:type="spellEnd"/>
      <w:r>
        <w:rPr>
          <w:color w:val="000000"/>
        </w:rPr>
        <w:t xml:space="preserve"> în psihometrie;</w:t>
      </w:r>
    </w:p>
    <w:p w14:paraId="59AF5EB3" w14:textId="77777777" w:rsidR="00312434" w:rsidRDefault="00000000">
      <w:pPr>
        <w:spacing w:after="0"/>
      </w:pPr>
      <w:r>
        <w:rPr>
          <w:color w:val="000000"/>
        </w:rPr>
        <w:t>b)probă scrisă;</w:t>
      </w:r>
    </w:p>
    <w:p w14:paraId="37D0E8D2" w14:textId="77777777" w:rsidR="00312434" w:rsidRDefault="00000000">
      <w:pPr>
        <w:spacing w:after="0"/>
      </w:pPr>
      <w:r>
        <w:rPr>
          <w:color w:val="000000"/>
        </w:rPr>
        <w:t xml:space="preserve">c)interviu, în care se evaluează </w:t>
      </w:r>
      <w:proofErr w:type="spellStart"/>
      <w:r>
        <w:rPr>
          <w:color w:val="000000"/>
        </w:rPr>
        <w:t>capacităţile</w:t>
      </w:r>
      <w:proofErr w:type="spellEnd"/>
      <w:r>
        <w:rPr>
          <w:color w:val="000000"/>
        </w:rPr>
        <w:t xml:space="preserve"> </w:t>
      </w:r>
      <w:proofErr w:type="spellStart"/>
      <w:r>
        <w:rPr>
          <w:color w:val="000000"/>
        </w:rPr>
        <w:t>şi</w:t>
      </w:r>
      <w:proofErr w:type="spellEnd"/>
      <w:r>
        <w:rPr>
          <w:color w:val="000000"/>
        </w:rPr>
        <w:t xml:space="preserve"> aptitudinile personale ale candidatului, precum </w:t>
      </w:r>
      <w:proofErr w:type="spellStart"/>
      <w:r>
        <w:rPr>
          <w:color w:val="000000"/>
        </w:rPr>
        <w:t>şi</w:t>
      </w:r>
      <w:proofErr w:type="spellEnd"/>
      <w:r>
        <w:rPr>
          <w:color w:val="000000"/>
        </w:rPr>
        <w:t xml:space="preserve"> calitatea planului managerial </w:t>
      </w:r>
      <w:proofErr w:type="spellStart"/>
      <w:r>
        <w:rPr>
          <w:color w:val="000000"/>
        </w:rPr>
        <w:t>şi</w:t>
      </w:r>
      <w:proofErr w:type="spellEnd"/>
      <w:r>
        <w:rPr>
          <w:color w:val="000000"/>
        </w:rPr>
        <w:t xml:space="preserve"> planului de </w:t>
      </w:r>
      <w:proofErr w:type="spellStart"/>
      <w:r>
        <w:rPr>
          <w:color w:val="000000"/>
        </w:rPr>
        <w:t>acţiune</w:t>
      </w:r>
      <w:proofErr w:type="spellEnd"/>
      <w:r>
        <w:rPr>
          <w:color w:val="000000"/>
        </w:rPr>
        <w:t>.</w:t>
      </w:r>
    </w:p>
    <w:p w14:paraId="64809A6D" w14:textId="77777777" w:rsidR="00312434" w:rsidRDefault="00312434">
      <w:pPr>
        <w:spacing w:after="0"/>
      </w:pPr>
    </w:p>
    <w:p w14:paraId="34B13525" w14:textId="77777777" w:rsidR="00312434" w:rsidRDefault="00000000">
      <w:pPr>
        <w:spacing w:before="26" w:after="0"/>
      </w:pPr>
      <w:r>
        <w:rPr>
          <w:color w:val="000000"/>
        </w:rPr>
        <w:t xml:space="preserve">(2)Recrutarea pentru ocuparea </w:t>
      </w:r>
      <w:proofErr w:type="spellStart"/>
      <w:r>
        <w:rPr>
          <w:color w:val="000000"/>
        </w:rPr>
        <w:t>funcţiilor</w:t>
      </w:r>
      <w:proofErr w:type="spellEnd"/>
      <w:r>
        <w:rPr>
          <w:color w:val="000000"/>
        </w:rPr>
        <w:t xml:space="preserve"> de director </w:t>
      </w:r>
      <w:proofErr w:type="spellStart"/>
      <w:r>
        <w:rPr>
          <w:color w:val="000000"/>
        </w:rPr>
        <w:t>şi</w:t>
      </w:r>
      <w:proofErr w:type="spellEnd"/>
      <w:r>
        <w:rPr>
          <w:color w:val="000000"/>
        </w:rPr>
        <w:t xml:space="preserve"> de director adjunct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realizează prin concurs </w:t>
      </w:r>
      <w:proofErr w:type="spellStart"/>
      <w:r>
        <w:rPr>
          <w:color w:val="000000"/>
        </w:rPr>
        <w:t>naţional</w:t>
      </w:r>
      <w:proofErr w:type="spellEnd"/>
      <w:r>
        <w:rPr>
          <w:color w:val="000000"/>
        </w:rPr>
        <w:t xml:space="preserve">, organizat prin DJIP/DMBIP, sub coordonarea Ministerului </w:t>
      </w:r>
      <w:proofErr w:type="spellStart"/>
      <w:r>
        <w:rPr>
          <w:color w:val="000000"/>
        </w:rPr>
        <w:t>Educaţiei</w:t>
      </w:r>
      <w:proofErr w:type="spellEnd"/>
      <w:r>
        <w:rPr>
          <w:color w:val="000000"/>
        </w:rPr>
        <w:t xml:space="preserve">, potrivit metodologiei aprobate prin ordin al ministrului </w:t>
      </w:r>
      <w:proofErr w:type="spellStart"/>
      <w:r>
        <w:rPr>
          <w:color w:val="000000"/>
        </w:rPr>
        <w:t>educaţiei</w:t>
      </w:r>
      <w:proofErr w:type="spellEnd"/>
      <w:r>
        <w:rPr>
          <w:color w:val="000000"/>
        </w:rPr>
        <w:t>.</w:t>
      </w:r>
    </w:p>
    <w:p w14:paraId="0D50955A" w14:textId="77777777" w:rsidR="00312434" w:rsidRDefault="00000000">
      <w:pPr>
        <w:spacing w:before="26" w:after="0"/>
      </w:pPr>
      <w:r>
        <w:rPr>
          <w:color w:val="000000"/>
        </w:rPr>
        <w:lastRenderedPageBreak/>
        <w:t>(3)</w:t>
      </w:r>
      <w:r>
        <w:rPr>
          <w:b/>
          <w:color w:val="000000"/>
        </w:rPr>
        <w:t xml:space="preserve">Poate participa la concursul pentru ocuparea </w:t>
      </w:r>
      <w:proofErr w:type="spellStart"/>
      <w:r>
        <w:rPr>
          <w:b/>
          <w:color w:val="000000"/>
        </w:rPr>
        <w:t>funcţiilor</w:t>
      </w:r>
      <w:proofErr w:type="spellEnd"/>
      <w:r>
        <w:rPr>
          <w:b/>
          <w:color w:val="000000"/>
        </w:rPr>
        <w:t xml:space="preserve"> de director </w:t>
      </w:r>
      <w:proofErr w:type="spellStart"/>
      <w:r>
        <w:rPr>
          <w:b/>
          <w:color w:val="000000"/>
        </w:rPr>
        <w:t>şi</w:t>
      </w:r>
      <w:proofErr w:type="spellEnd"/>
      <w:r>
        <w:rPr>
          <w:b/>
          <w:color w:val="000000"/>
        </w:rPr>
        <w:t xml:space="preserve"> director adjunct personalul didactic de predare titular în </w:t>
      </w:r>
      <w:proofErr w:type="spellStart"/>
      <w:r>
        <w:rPr>
          <w:b/>
          <w:color w:val="000000"/>
        </w:rPr>
        <w:t>învăţământul</w:t>
      </w:r>
      <w:proofErr w:type="spellEnd"/>
      <w:r>
        <w:rPr>
          <w:b/>
          <w:color w:val="000000"/>
        </w:rPr>
        <w:t xml:space="preserve"> preuniversitar care </w:t>
      </w:r>
      <w:proofErr w:type="spellStart"/>
      <w:r>
        <w:rPr>
          <w:b/>
          <w:color w:val="000000"/>
        </w:rPr>
        <w:t>îndeplineşte</w:t>
      </w:r>
      <w:proofErr w:type="spellEnd"/>
      <w:r>
        <w:rPr>
          <w:b/>
          <w:color w:val="000000"/>
        </w:rPr>
        <w:t xml:space="preserve"> următoarele </w:t>
      </w:r>
      <w:proofErr w:type="spellStart"/>
      <w:r>
        <w:rPr>
          <w:b/>
          <w:color w:val="000000"/>
        </w:rPr>
        <w:t>condiţii</w:t>
      </w:r>
      <w:proofErr w:type="spellEnd"/>
      <w:r>
        <w:rPr>
          <w:b/>
          <w:color w:val="000000"/>
        </w:rPr>
        <w:t>:</w:t>
      </w:r>
    </w:p>
    <w:p w14:paraId="677E470E" w14:textId="77777777" w:rsidR="00312434" w:rsidRDefault="00000000">
      <w:pPr>
        <w:spacing w:after="0"/>
      </w:pPr>
      <w:r>
        <w:rPr>
          <w:color w:val="000000"/>
        </w:rPr>
        <w:t xml:space="preserve">a)are diplomă de </w:t>
      </w:r>
      <w:proofErr w:type="spellStart"/>
      <w:r>
        <w:rPr>
          <w:color w:val="000000"/>
        </w:rPr>
        <w:t>licenţă</w:t>
      </w:r>
      <w:proofErr w:type="spellEnd"/>
      <w:r>
        <w:rPr>
          <w:color w:val="000000"/>
        </w:rPr>
        <w:t xml:space="preserve"> sau atestat de echivalare;</w:t>
      </w:r>
    </w:p>
    <w:p w14:paraId="7278C81D" w14:textId="77777777" w:rsidR="00312434" w:rsidRDefault="00000000">
      <w:pPr>
        <w:spacing w:after="0"/>
      </w:pPr>
      <w:r>
        <w:rPr>
          <w:color w:val="000000"/>
        </w:rPr>
        <w:t xml:space="preserve">b)are o vechime în </w:t>
      </w:r>
      <w:proofErr w:type="spellStart"/>
      <w:r>
        <w:rPr>
          <w:color w:val="000000"/>
        </w:rPr>
        <w:t>învăţământ</w:t>
      </w:r>
      <w:proofErr w:type="spellEnd"/>
      <w:r>
        <w:rPr>
          <w:color w:val="000000"/>
        </w:rPr>
        <w:t xml:space="preserve"> de cel </w:t>
      </w:r>
      <w:proofErr w:type="spellStart"/>
      <w:r>
        <w:rPr>
          <w:color w:val="000000"/>
        </w:rPr>
        <w:t>puţin</w:t>
      </w:r>
      <w:proofErr w:type="spellEnd"/>
      <w:r>
        <w:rPr>
          <w:color w:val="000000"/>
        </w:rPr>
        <w:t xml:space="preserve"> 5 ani;</w:t>
      </w:r>
    </w:p>
    <w:p w14:paraId="1EA1ED2F" w14:textId="77777777" w:rsidR="00312434" w:rsidRDefault="00000000">
      <w:pPr>
        <w:spacing w:after="0"/>
      </w:pPr>
      <w:r>
        <w:rPr>
          <w:color w:val="000000"/>
        </w:rPr>
        <w:t xml:space="preserve">c)nu a fost condamnat, pentru fapte incompatibile cu </w:t>
      </w:r>
      <w:proofErr w:type="spellStart"/>
      <w:r>
        <w:rPr>
          <w:color w:val="000000"/>
        </w:rPr>
        <w:t>funcţia</w:t>
      </w:r>
      <w:proofErr w:type="spellEnd"/>
      <w:r>
        <w:rPr>
          <w:color w:val="000000"/>
        </w:rPr>
        <w:t xml:space="preserve"> didactică, în conformitate cu prevederile art. 168 alin. (7);</w:t>
      </w:r>
    </w:p>
    <w:p w14:paraId="4514E63C" w14:textId="77777777" w:rsidR="00312434" w:rsidRDefault="00000000">
      <w:pPr>
        <w:spacing w:after="0"/>
      </w:pPr>
      <w:r>
        <w:rPr>
          <w:color w:val="000000"/>
        </w:rPr>
        <w:t xml:space="preserve">d)a </w:t>
      </w:r>
      <w:proofErr w:type="spellStart"/>
      <w:r>
        <w:rPr>
          <w:color w:val="000000"/>
        </w:rPr>
        <w:t>obţinut</w:t>
      </w:r>
      <w:proofErr w:type="spellEnd"/>
      <w:r>
        <w:rPr>
          <w:color w:val="000000"/>
        </w:rPr>
        <w:t xml:space="preserve"> avizul cultului, în cazul </w:t>
      </w:r>
      <w:proofErr w:type="spellStart"/>
      <w:r>
        <w:rPr>
          <w:color w:val="000000"/>
        </w:rPr>
        <w:t>învăţământului</w:t>
      </w:r>
      <w:proofErr w:type="spellEnd"/>
      <w:r>
        <w:rPr>
          <w:color w:val="000000"/>
        </w:rPr>
        <w:t xml:space="preserve"> </w:t>
      </w:r>
      <w:proofErr w:type="spellStart"/>
      <w:r>
        <w:rPr>
          <w:color w:val="000000"/>
        </w:rPr>
        <w:t>vocaţional</w:t>
      </w:r>
      <w:proofErr w:type="spellEnd"/>
      <w:r>
        <w:rPr>
          <w:color w:val="000000"/>
        </w:rPr>
        <w:t xml:space="preserve"> teologic.</w:t>
      </w:r>
    </w:p>
    <w:p w14:paraId="4DD1748C" w14:textId="77777777" w:rsidR="00312434" w:rsidRDefault="00000000">
      <w:pPr>
        <w:spacing w:before="26" w:after="0"/>
      </w:pPr>
      <w:r>
        <w:rPr>
          <w:color w:val="000000"/>
        </w:rPr>
        <w:t xml:space="preserve">(4)Persoanele care au </w:t>
      </w:r>
      <w:proofErr w:type="spellStart"/>
      <w:r>
        <w:rPr>
          <w:color w:val="000000"/>
        </w:rPr>
        <w:t>câştigat</w:t>
      </w:r>
      <w:proofErr w:type="spellEnd"/>
      <w:r>
        <w:rPr>
          <w:color w:val="000000"/>
        </w:rPr>
        <w:t xml:space="preserve"> concursul sunt numite în </w:t>
      </w:r>
      <w:proofErr w:type="spellStart"/>
      <w:r>
        <w:rPr>
          <w:color w:val="000000"/>
        </w:rPr>
        <w:t>funcţiile</w:t>
      </w:r>
      <w:proofErr w:type="spellEnd"/>
      <w:r>
        <w:rPr>
          <w:color w:val="000000"/>
        </w:rPr>
        <w:t xml:space="preserve"> de director </w:t>
      </w:r>
      <w:proofErr w:type="spellStart"/>
      <w:r>
        <w:rPr>
          <w:color w:val="000000"/>
        </w:rPr>
        <w:t>şi</w:t>
      </w:r>
      <w:proofErr w:type="spellEnd"/>
      <w:r>
        <w:rPr>
          <w:color w:val="000000"/>
        </w:rPr>
        <w:t xml:space="preserve"> de director adjunct pentru o perioadă de 4 ani, prin decizie a directorului general al DJIP/DMBIP. De la data numirii, în vederea îndeplinirii </w:t>
      </w:r>
      <w:proofErr w:type="spellStart"/>
      <w:r>
        <w:rPr>
          <w:color w:val="000000"/>
        </w:rPr>
        <w:t>atribuţiilor</w:t>
      </w:r>
      <w:proofErr w:type="spellEnd"/>
      <w:r>
        <w:rPr>
          <w:color w:val="000000"/>
        </w:rPr>
        <w:t xml:space="preserve"> specifice </w:t>
      </w:r>
      <w:proofErr w:type="spellStart"/>
      <w:r>
        <w:rPr>
          <w:color w:val="000000"/>
        </w:rPr>
        <w:t>funcţiei</w:t>
      </w:r>
      <w:proofErr w:type="spellEnd"/>
      <w:r>
        <w:rPr>
          <w:color w:val="000000"/>
        </w:rPr>
        <w:t xml:space="preserve">, directorul </w:t>
      </w:r>
      <w:proofErr w:type="spellStart"/>
      <w:r>
        <w:rPr>
          <w:color w:val="000000"/>
        </w:rPr>
        <w:t>şi</w:t>
      </w:r>
      <w:proofErr w:type="spellEnd"/>
      <w:r>
        <w:rPr>
          <w:color w:val="000000"/>
        </w:rPr>
        <w:t xml:space="preserve"> directorul adjunct încheie cu directorul general al DJIP/DMBIP un contract de management </w:t>
      </w:r>
      <w:proofErr w:type="spellStart"/>
      <w:r>
        <w:rPr>
          <w:color w:val="000000"/>
        </w:rPr>
        <w:t>educaţional</w:t>
      </w:r>
      <w:proofErr w:type="spellEnd"/>
      <w:r>
        <w:rPr>
          <w:color w:val="000000"/>
        </w:rPr>
        <w:t>.</w:t>
      </w:r>
    </w:p>
    <w:p w14:paraId="7770F626" w14:textId="77777777" w:rsidR="00312434" w:rsidRDefault="00000000">
      <w:pPr>
        <w:spacing w:before="26" w:after="0"/>
      </w:pPr>
      <w:r>
        <w:rPr>
          <w:color w:val="000000"/>
        </w:rPr>
        <w:t xml:space="preserve">(5)În urma selectării prin concurs, directorul supune avizării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ulterior, primarului, în vederea aprobării, planul de management administrativ-financiar pentru perioada mandatului de 4 ani </w:t>
      </w:r>
      <w:proofErr w:type="spellStart"/>
      <w:r>
        <w:rPr>
          <w:color w:val="000000"/>
        </w:rPr>
        <w:t>şi</w:t>
      </w:r>
      <w:proofErr w:type="spellEnd"/>
      <w:r>
        <w:rPr>
          <w:color w:val="000000"/>
        </w:rPr>
        <w:t xml:space="preserve"> încheie cu primarul un contract de management administrativ-financiar.</w:t>
      </w:r>
    </w:p>
    <w:p w14:paraId="43A00119" w14:textId="77777777" w:rsidR="00312434" w:rsidRDefault="00000000">
      <w:pPr>
        <w:spacing w:before="26" w:after="0"/>
      </w:pPr>
      <w:r>
        <w:rPr>
          <w:color w:val="000000"/>
        </w:rPr>
        <w:t>(6)</w:t>
      </w:r>
      <w:proofErr w:type="spellStart"/>
      <w:r>
        <w:rPr>
          <w:color w:val="000000"/>
        </w:rPr>
        <w:t>Conţinutul</w:t>
      </w:r>
      <w:proofErr w:type="spellEnd"/>
      <w:r>
        <w:rPr>
          <w:color w:val="000000"/>
        </w:rPr>
        <w:t xml:space="preserve"> contractului de management </w:t>
      </w:r>
      <w:proofErr w:type="spellStart"/>
      <w:r>
        <w:rPr>
          <w:color w:val="000000"/>
        </w:rPr>
        <w:t>educaţional</w:t>
      </w:r>
      <w:proofErr w:type="spellEnd"/>
      <w:r>
        <w:rPr>
          <w:color w:val="000000"/>
        </w:rPr>
        <w:t xml:space="preserve"> </w:t>
      </w:r>
      <w:proofErr w:type="spellStart"/>
      <w:r>
        <w:rPr>
          <w:color w:val="000000"/>
        </w:rPr>
        <w:t>şi</w:t>
      </w:r>
      <w:proofErr w:type="spellEnd"/>
      <w:r>
        <w:rPr>
          <w:color w:val="000000"/>
        </w:rPr>
        <w:t xml:space="preserve"> al contractului de management administrativ-financiar este aprobat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conţine</w:t>
      </w:r>
      <w:proofErr w:type="spellEnd"/>
      <w:r>
        <w:rPr>
          <w:color w:val="000000"/>
        </w:rPr>
        <w:t xml:space="preserve"> indicatori de </w:t>
      </w:r>
      <w:proofErr w:type="spellStart"/>
      <w:r>
        <w:rPr>
          <w:color w:val="000000"/>
        </w:rPr>
        <w:t>performanţă</w:t>
      </w:r>
      <w:proofErr w:type="spellEnd"/>
      <w:r>
        <w:rPr>
          <w:color w:val="000000"/>
        </w:rPr>
        <w:t xml:space="preserve"> care iau în calcul specificul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obiectivele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locale în zona </w:t>
      </w:r>
      <w:proofErr w:type="spellStart"/>
      <w:r>
        <w:rPr>
          <w:color w:val="000000"/>
        </w:rPr>
        <w:t>educaţiei</w:t>
      </w:r>
      <w:proofErr w:type="spellEnd"/>
      <w:r>
        <w:rPr>
          <w:color w:val="000000"/>
        </w:rPr>
        <w:t>.</w:t>
      </w:r>
    </w:p>
    <w:p w14:paraId="6C56E822" w14:textId="77777777" w:rsidR="00312434" w:rsidRDefault="00000000">
      <w:pPr>
        <w:spacing w:before="26" w:after="0"/>
      </w:pPr>
      <w:r>
        <w:rPr>
          <w:color w:val="000000"/>
        </w:rPr>
        <w:t xml:space="preserve">(7)Anual, autoritatea publică locală efectuează evaluarea respectării planului de management administrativ-financiar </w:t>
      </w:r>
      <w:proofErr w:type="spellStart"/>
      <w:r>
        <w:rPr>
          <w:color w:val="000000"/>
        </w:rPr>
        <w:t>şi</w:t>
      </w:r>
      <w:proofErr w:type="spellEnd"/>
      <w:r>
        <w:rPr>
          <w:color w:val="000000"/>
        </w:rPr>
        <w:t xml:space="preserve"> poate propune consiliului de </w:t>
      </w:r>
      <w:proofErr w:type="spellStart"/>
      <w:r>
        <w:rPr>
          <w:color w:val="000000"/>
        </w:rPr>
        <w:t>administraţie</w:t>
      </w:r>
      <w:proofErr w:type="spellEnd"/>
      <w:r>
        <w:rPr>
          <w:color w:val="000000"/>
        </w:rPr>
        <w:t xml:space="preserve"> al DJIP/DMBIP eliberarea din </w:t>
      </w:r>
      <w:proofErr w:type="spellStart"/>
      <w:r>
        <w:rPr>
          <w:color w:val="000000"/>
        </w:rPr>
        <w:t>funcţie</w:t>
      </w:r>
      <w:proofErr w:type="spellEnd"/>
      <w:r>
        <w:rPr>
          <w:color w:val="000000"/>
        </w:rPr>
        <w:t xml:space="preserve"> a directorului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Hotărârea finală </w:t>
      </w:r>
      <w:proofErr w:type="spellStart"/>
      <w:r>
        <w:rPr>
          <w:color w:val="000000"/>
        </w:rPr>
        <w:t>aparţine</w:t>
      </w:r>
      <w:proofErr w:type="spellEnd"/>
      <w:r>
        <w:rPr>
          <w:color w:val="000000"/>
        </w:rPr>
        <w:t xml:space="preserve"> DJIP/DMBIP.</w:t>
      </w:r>
    </w:p>
    <w:p w14:paraId="5D144833" w14:textId="77777777" w:rsidR="00312434" w:rsidRDefault="00312434">
      <w:pPr>
        <w:spacing w:before="80" w:after="0"/>
      </w:pPr>
    </w:p>
    <w:p w14:paraId="6E22C370" w14:textId="77777777" w:rsidR="00312434" w:rsidRDefault="00000000">
      <w:pPr>
        <w:spacing w:after="0"/>
      </w:pPr>
      <w:r>
        <w:rPr>
          <w:b/>
          <w:color w:val="000000"/>
        </w:rPr>
        <w:t xml:space="preserve">Art. 197 </w:t>
      </w:r>
    </w:p>
    <w:p w14:paraId="46B083A4" w14:textId="77777777" w:rsidR="00312434" w:rsidRDefault="00000000">
      <w:pPr>
        <w:spacing w:after="0"/>
      </w:pPr>
      <w:r>
        <w:rPr>
          <w:color w:val="000000"/>
        </w:rPr>
        <w:t xml:space="preserve">Contractul de management </w:t>
      </w:r>
      <w:proofErr w:type="spellStart"/>
      <w:r>
        <w:rPr>
          <w:color w:val="000000"/>
        </w:rPr>
        <w:t>educaţional</w:t>
      </w:r>
      <w:proofErr w:type="spellEnd"/>
      <w:r>
        <w:rPr>
          <w:color w:val="000000"/>
        </w:rPr>
        <w:t xml:space="preserve"> poate fi încheiat numai după prezentarea unei evaluări medicale care atestă faptul că persoana este aptă pentru </w:t>
      </w:r>
      <w:proofErr w:type="spellStart"/>
      <w:r>
        <w:rPr>
          <w:color w:val="000000"/>
        </w:rPr>
        <w:t>funcţia</w:t>
      </w:r>
      <w:proofErr w:type="spellEnd"/>
      <w:r>
        <w:rPr>
          <w:color w:val="000000"/>
        </w:rPr>
        <w:t xml:space="preserve"> vizată.</w:t>
      </w:r>
    </w:p>
    <w:p w14:paraId="7CB71067" w14:textId="77777777" w:rsidR="00312434" w:rsidRDefault="00312434">
      <w:pPr>
        <w:spacing w:before="80" w:after="0"/>
      </w:pPr>
    </w:p>
    <w:p w14:paraId="15FD39DB" w14:textId="77777777" w:rsidR="00312434" w:rsidRDefault="00000000">
      <w:pPr>
        <w:spacing w:after="0"/>
      </w:pPr>
      <w:r>
        <w:rPr>
          <w:b/>
          <w:color w:val="000000"/>
        </w:rPr>
        <w:t xml:space="preserve">Art. 198 </w:t>
      </w:r>
    </w:p>
    <w:p w14:paraId="2EA1328B" w14:textId="77777777" w:rsidR="00312434" w:rsidRDefault="00000000">
      <w:pPr>
        <w:spacing w:after="0"/>
      </w:pPr>
      <w:r>
        <w:rPr>
          <w:color w:val="000000"/>
        </w:rPr>
        <w:t xml:space="preserve">(1)DJIP/DMBIP </w:t>
      </w:r>
      <w:proofErr w:type="spellStart"/>
      <w:r>
        <w:rPr>
          <w:color w:val="000000"/>
        </w:rPr>
        <w:t>numeşte</w:t>
      </w:r>
      <w:proofErr w:type="spellEnd"/>
      <w:r>
        <w:rPr>
          <w:color w:val="000000"/>
        </w:rPr>
        <w:t xml:space="preserve"> comisia de concurs pentru ocuparea </w:t>
      </w:r>
      <w:proofErr w:type="spellStart"/>
      <w:r>
        <w:rPr>
          <w:color w:val="000000"/>
        </w:rPr>
        <w:t>funcţiei</w:t>
      </w:r>
      <w:proofErr w:type="spellEnd"/>
      <w:r>
        <w:rPr>
          <w:color w:val="000000"/>
        </w:rPr>
        <w:t xml:space="preserve"> de director </w:t>
      </w:r>
      <w:proofErr w:type="spellStart"/>
      <w:r>
        <w:rPr>
          <w:color w:val="000000"/>
        </w:rPr>
        <w:t>şi</w:t>
      </w:r>
      <w:proofErr w:type="spellEnd"/>
      <w:r>
        <w:rPr>
          <w:color w:val="000000"/>
        </w:rPr>
        <w:t xml:space="preserve"> director adjunct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sau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pentru </w:t>
      </w:r>
      <w:proofErr w:type="spellStart"/>
      <w:r>
        <w:rPr>
          <w:color w:val="000000"/>
        </w:rPr>
        <w:t>activităţi</w:t>
      </w:r>
      <w:proofErr w:type="spellEnd"/>
      <w:r>
        <w:rPr>
          <w:color w:val="000000"/>
        </w:rPr>
        <w:t xml:space="preserve"> </w:t>
      </w:r>
      <w:proofErr w:type="spellStart"/>
      <w:r>
        <w:rPr>
          <w:color w:val="000000"/>
        </w:rPr>
        <w:t>extraşcolare</w:t>
      </w:r>
      <w:proofErr w:type="spellEnd"/>
      <w:r>
        <w:rPr>
          <w:color w:val="000000"/>
        </w:rPr>
        <w:t xml:space="preserve">. Comisia de concurs pentru </w:t>
      </w:r>
      <w:proofErr w:type="spellStart"/>
      <w:r>
        <w:rPr>
          <w:color w:val="000000"/>
        </w:rPr>
        <w:t>funcţiile</w:t>
      </w:r>
      <w:proofErr w:type="spellEnd"/>
      <w:r>
        <w:rPr>
          <w:color w:val="000000"/>
        </w:rPr>
        <w:t xml:space="preserve"> de conducere din Palatul </w:t>
      </w:r>
      <w:proofErr w:type="spellStart"/>
      <w:r>
        <w:rPr>
          <w:color w:val="000000"/>
        </w:rPr>
        <w:t>Naţional</w:t>
      </w:r>
      <w:proofErr w:type="spellEnd"/>
      <w:r>
        <w:rPr>
          <w:color w:val="000000"/>
        </w:rPr>
        <w:t xml:space="preserve"> al Copiilor este constituită la nivelul Ministerului </w:t>
      </w:r>
      <w:proofErr w:type="spellStart"/>
      <w:r>
        <w:rPr>
          <w:color w:val="000000"/>
        </w:rPr>
        <w:t>Educaţiei</w:t>
      </w:r>
      <w:proofErr w:type="spellEnd"/>
      <w:r>
        <w:rPr>
          <w:color w:val="000000"/>
        </w:rPr>
        <w:t xml:space="preserve">, prin ordin al ministrului </w:t>
      </w:r>
      <w:proofErr w:type="spellStart"/>
      <w:r>
        <w:rPr>
          <w:color w:val="000000"/>
        </w:rPr>
        <w:t>educaţiei</w:t>
      </w:r>
      <w:proofErr w:type="spellEnd"/>
      <w:r>
        <w:rPr>
          <w:color w:val="000000"/>
        </w:rPr>
        <w:t>.</w:t>
      </w:r>
    </w:p>
    <w:p w14:paraId="791CC9DF" w14:textId="77777777" w:rsidR="00312434" w:rsidRDefault="00000000">
      <w:pPr>
        <w:spacing w:before="26" w:after="0"/>
      </w:pPr>
      <w:r>
        <w:rPr>
          <w:color w:val="000000"/>
        </w:rPr>
        <w:t xml:space="preserve">(2)Comisia de concurs pentru ocuparea </w:t>
      </w:r>
      <w:proofErr w:type="spellStart"/>
      <w:r>
        <w:rPr>
          <w:color w:val="000000"/>
        </w:rPr>
        <w:t>funcţiei</w:t>
      </w:r>
      <w:proofErr w:type="spellEnd"/>
      <w:r>
        <w:rPr>
          <w:color w:val="000000"/>
        </w:rPr>
        <w:t xml:space="preserve"> de director </w:t>
      </w:r>
      <w:proofErr w:type="spellStart"/>
      <w:r>
        <w:rPr>
          <w:color w:val="000000"/>
        </w:rPr>
        <w:t>şi</w:t>
      </w:r>
      <w:proofErr w:type="spellEnd"/>
      <w:r>
        <w:rPr>
          <w:color w:val="000000"/>
        </w:rPr>
        <w:t xml:space="preserve"> director adjunct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se </w:t>
      </w:r>
      <w:proofErr w:type="spellStart"/>
      <w:r>
        <w:rPr>
          <w:color w:val="000000"/>
        </w:rPr>
        <w:t>stabileşte</w:t>
      </w:r>
      <w:proofErr w:type="spellEnd"/>
      <w:r>
        <w:rPr>
          <w:color w:val="000000"/>
        </w:rPr>
        <w:t xml:space="preserve"> conform metodologiei aprobate prin ordin al ministrului </w:t>
      </w:r>
      <w:proofErr w:type="spellStart"/>
      <w:r>
        <w:rPr>
          <w:color w:val="000000"/>
        </w:rPr>
        <w:t>educaţiei</w:t>
      </w:r>
      <w:proofErr w:type="spellEnd"/>
      <w:r>
        <w:rPr>
          <w:color w:val="000000"/>
        </w:rPr>
        <w:t xml:space="preserve">. Din comisia de concurs fac parte </w:t>
      </w:r>
      <w:proofErr w:type="spellStart"/>
      <w:r>
        <w:rPr>
          <w:color w:val="000000"/>
        </w:rPr>
        <w:t>şi</w:t>
      </w:r>
      <w:proofErr w:type="spellEnd"/>
      <w:r>
        <w:rPr>
          <w:color w:val="000000"/>
        </w:rPr>
        <w:t xml:space="preserve"> </w:t>
      </w:r>
      <w:proofErr w:type="spellStart"/>
      <w:r>
        <w:rPr>
          <w:color w:val="000000"/>
        </w:rPr>
        <w:t>reprezentanţi</w:t>
      </w:r>
      <w:proofErr w:type="spellEnd"/>
      <w:r>
        <w:rPr>
          <w:color w:val="000000"/>
        </w:rPr>
        <w:t xml:space="preserve"> ai mediului economic </w:t>
      </w:r>
      <w:proofErr w:type="spellStart"/>
      <w:r>
        <w:rPr>
          <w:color w:val="000000"/>
        </w:rPr>
        <w:t>şi</w:t>
      </w:r>
      <w:proofErr w:type="spellEnd"/>
      <w:r>
        <w:rPr>
          <w:color w:val="000000"/>
        </w:rPr>
        <w:t xml:space="preserve"> de afaceri. La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concursului pentru ocuparea </w:t>
      </w:r>
      <w:proofErr w:type="spellStart"/>
      <w:r>
        <w:rPr>
          <w:color w:val="000000"/>
        </w:rPr>
        <w:t>funcţiei</w:t>
      </w:r>
      <w:proofErr w:type="spellEnd"/>
      <w:r>
        <w:rPr>
          <w:color w:val="000000"/>
        </w:rPr>
        <w:t xml:space="preserve"> de director </w:t>
      </w:r>
      <w:proofErr w:type="spellStart"/>
      <w:r>
        <w:rPr>
          <w:color w:val="000000"/>
        </w:rPr>
        <w:t>şi</w:t>
      </w:r>
      <w:proofErr w:type="spellEnd"/>
      <w:r>
        <w:rPr>
          <w:color w:val="000000"/>
        </w:rPr>
        <w:t xml:space="preserve"> director adjunct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participă cu statut de observator </w:t>
      </w:r>
      <w:proofErr w:type="spellStart"/>
      <w:r>
        <w:rPr>
          <w:color w:val="000000"/>
        </w:rPr>
        <w:t>reprezentanţi</w:t>
      </w:r>
      <w:proofErr w:type="spellEnd"/>
      <w:r>
        <w:rPr>
          <w:color w:val="000000"/>
        </w:rPr>
        <w:t xml:space="preserve"> ai </w:t>
      </w:r>
      <w:proofErr w:type="spellStart"/>
      <w:r>
        <w:rPr>
          <w:color w:val="000000"/>
        </w:rPr>
        <w:t>federaţiilor</w:t>
      </w:r>
      <w:proofErr w:type="spellEnd"/>
      <w:r>
        <w:rPr>
          <w:color w:val="000000"/>
        </w:rPr>
        <w:t xml:space="preserve"> sindicale reprezentative la nivel de negociere colectivă </w:t>
      </w:r>
      <w:proofErr w:type="spellStart"/>
      <w:r>
        <w:rPr>
          <w:color w:val="000000"/>
        </w:rPr>
        <w:lastRenderedPageBreak/>
        <w:t>învăţământ</w:t>
      </w:r>
      <w:proofErr w:type="spellEnd"/>
      <w:r>
        <w:rPr>
          <w:color w:val="000000"/>
        </w:rPr>
        <w:t xml:space="preserve"> preuniversitar, un reprezentant al elevilor, desemnat de Consiliul </w:t>
      </w:r>
      <w:proofErr w:type="spellStart"/>
      <w:r>
        <w:rPr>
          <w:color w:val="000000"/>
        </w:rPr>
        <w:t>Naţional</w:t>
      </w:r>
      <w:proofErr w:type="spellEnd"/>
      <w:r>
        <w:rPr>
          <w:color w:val="000000"/>
        </w:rPr>
        <w:t xml:space="preserve"> al Elevilor, </w:t>
      </w:r>
      <w:proofErr w:type="spellStart"/>
      <w:r>
        <w:rPr>
          <w:color w:val="000000"/>
        </w:rPr>
        <w:t>şi</w:t>
      </w:r>
      <w:proofErr w:type="spellEnd"/>
      <w:r>
        <w:rPr>
          <w:color w:val="000000"/>
        </w:rPr>
        <w:t xml:space="preserve"> un reprezentant desemnat de </w:t>
      </w:r>
      <w:proofErr w:type="spellStart"/>
      <w:r>
        <w:rPr>
          <w:color w:val="000000"/>
        </w:rPr>
        <w:t>federaţiile</w:t>
      </w:r>
      <w:proofErr w:type="spellEnd"/>
      <w:r>
        <w:rPr>
          <w:color w:val="000000"/>
        </w:rPr>
        <w:t xml:space="preserve"> reprezentative ale </w:t>
      </w:r>
      <w:proofErr w:type="spellStart"/>
      <w:r>
        <w:rPr>
          <w:color w:val="000000"/>
        </w:rPr>
        <w:t>asociaţiilor</w:t>
      </w:r>
      <w:proofErr w:type="spellEnd"/>
      <w:r>
        <w:rPr>
          <w:color w:val="000000"/>
        </w:rPr>
        <w:t xml:space="preserve"> de </w:t>
      </w:r>
      <w:proofErr w:type="spellStart"/>
      <w:r>
        <w:rPr>
          <w:color w:val="000000"/>
        </w:rPr>
        <w:t>părinţi</w:t>
      </w:r>
      <w:proofErr w:type="spellEnd"/>
      <w:r>
        <w:rPr>
          <w:color w:val="000000"/>
        </w:rPr>
        <w:t xml:space="preserve"> cu activitate relevantă la nivel </w:t>
      </w:r>
      <w:proofErr w:type="spellStart"/>
      <w:r>
        <w:rPr>
          <w:color w:val="000000"/>
        </w:rPr>
        <w:t>naţional</w:t>
      </w:r>
      <w:proofErr w:type="spellEnd"/>
      <w:r>
        <w:rPr>
          <w:color w:val="000000"/>
        </w:rPr>
        <w:t>.</w:t>
      </w:r>
    </w:p>
    <w:p w14:paraId="607965DF" w14:textId="77777777" w:rsidR="00312434" w:rsidRDefault="00000000">
      <w:pPr>
        <w:spacing w:before="26" w:after="0"/>
      </w:pPr>
      <w:r>
        <w:rPr>
          <w:color w:val="000000"/>
        </w:rPr>
        <w:t xml:space="preserve">(3)Consiliul de </w:t>
      </w:r>
      <w:proofErr w:type="spellStart"/>
      <w:r>
        <w:rPr>
          <w:color w:val="000000"/>
        </w:rPr>
        <w:t>administraţie</w:t>
      </w:r>
      <w:proofErr w:type="spellEnd"/>
      <w:r>
        <w:rPr>
          <w:color w:val="000000"/>
        </w:rPr>
        <w:t xml:space="preserve"> al DJIP/DMBIP validează rezultatele concursului de ocupare a </w:t>
      </w:r>
      <w:proofErr w:type="spellStart"/>
      <w:r>
        <w:rPr>
          <w:color w:val="000000"/>
        </w:rPr>
        <w:t>funcţiilor</w:t>
      </w:r>
      <w:proofErr w:type="spellEnd"/>
      <w:r>
        <w:rPr>
          <w:color w:val="000000"/>
        </w:rPr>
        <w:t xml:space="preserve"> de director </w:t>
      </w:r>
      <w:proofErr w:type="spellStart"/>
      <w:r>
        <w:rPr>
          <w:color w:val="000000"/>
        </w:rPr>
        <w:t>şi</w:t>
      </w:r>
      <w:proofErr w:type="spellEnd"/>
      <w:r>
        <w:rPr>
          <w:color w:val="000000"/>
        </w:rPr>
        <w:t xml:space="preserve"> director adjunct. Directorul general al DJIP/DMBIP emite decizia de numire în </w:t>
      </w:r>
      <w:proofErr w:type="spellStart"/>
      <w:r>
        <w:rPr>
          <w:color w:val="000000"/>
        </w:rPr>
        <w:t>funcţia</w:t>
      </w:r>
      <w:proofErr w:type="spellEnd"/>
      <w:r>
        <w:rPr>
          <w:color w:val="000000"/>
        </w:rPr>
        <w:t xml:space="preserve"> de director </w:t>
      </w:r>
      <w:proofErr w:type="spellStart"/>
      <w:r>
        <w:rPr>
          <w:color w:val="000000"/>
        </w:rPr>
        <w:t>şi</w:t>
      </w:r>
      <w:proofErr w:type="spellEnd"/>
      <w:r>
        <w:rPr>
          <w:color w:val="000000"/>
        </w:rPr>
        <w:t xml:space="preserve"> de director adjunct.</w:t>
      </w:r>
    </w:p>
    <w:p w14:paraId="2C461193" w14:textId="77777777" w:rsidR="00312434" w:rsidRDefault="00000000">
      <w:pPr>
        <w:spacing w:before="26" w:after="0"/>
      </w:pPr>
      <w:r>
        <w:rPr>
          <w:color w:val="000000"/>
        </w:rPr>
        <w:t>(4)</w:t>
      </w:r>
      <w:r>
        <w:rPr>
          <w:b/>
          <w:color w:val="000000"/>
        </w:rPr>
        <w:t xml:space="preserve">Directorul, respectiv directorul adjunct al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xml:space="preserve"> de stat, </w:t>
      </w:r>
      <w:proofErr w:type="spellStart"/>
      <w:r>
        <w:rPr>
          <w:b/>
          <w:color w:val="000000"/>
        </w:rPr>
        <w:t>numiţi</w:t>
      </w:r>
      <w:proofErr w:type="spellEnd"/>
      <w:r>
        <w:rPr>
          <w:b/>
          <w:color w:val="000000"/>
        </w:rPr>
        <w:t xml:space="preserve"> în urma concursului </w:t>
      </w:r>
      <w:proofErr w:type="spellStart"/>
      <w:r>
        <w:rPr>
          <w:b/>
          <w:color w:val="000000"/>
        </w:rPr>
        <w:t>naţional</w:t>
      </w:r>
      <w:proofErr w:type="spellEnd"/>
      <w:r>
        <w:rPr>
          <w:b/>
          <w:color w:val="000000"/>
        </w:rPr>
        <w:t xml:space="preserve">, pot fi </w:t>
      </w:r>
      <w:proofErr w:type="spellStart"/>
      <w:r>
        <w:rPr>
          <w:b/>
          <w:color w:val="000000"/>
        </w:rPr>
        <w:t>eliberaţi</w:t>
      </w:r>
      <w:proofErr w:type="spellEnd"/>
      <w:r>
        <w:rPr>
          <w:b/>
          <w:color w:val="000000"/>
        </w:rPr>
        <w:t xml:space="preserve"> din </w:t>
      </w:r>
      <w:proofErr w:type="spellStart"/>
      <w:r>
        <w:rPr>
          <w:b/>
          <w:color w:val="000000"/>
        </w:rPr>
        <w:t>funcţie</w:t>
      </w:r>
      <w:proofErr w:type="spellEnd"/>
      <w:r>
        <w:rPr>
          <w:b/>
          <w:color w:val="000000"/>
        </w:rPr>
        <w:t>:</w:t>
      </w:r>
    </w:p>
    <w:p w14:paraId="171D0E05" w14:textId="77777777" w:rsidR="00312434" w:rsidRDefault="00000000">
      <w:pPr>
        <w:spacing w:after="0"/>
      </w:pPr>
      <w:r>
        <w:rPr>
          <w:color w:val="000000"/>
        </w:rPr>
        <w:t xml:space="preserve">a)la propunerea motivată a directorului general al DJIP/DMBIP, cu avizul consiliului de </w:t>
      </w:r>
      <w:proofErr w:type="spellStart"/>
      <w:r>
        <w:rPr>
          <w:color w:val="000000"/>
        </w:rPr>
        <w:t>administraţie</w:t>
      </w:r>
      <w:proofErr w:type="spellEnd"/>
      <w:r>
        <w:rPr>
          <w:color w:val="000000"/>
        </w:rPr>
        <w:t xml:space="preserve"> al DJIP/DMBIP;</w:t>
      </w:r>
    </w:p>
    <w:p w14:paraId="50AF9295" w14:textId="77777777" w:rsidR="00312434" w:rsidRDefault="00000000">
      <w:pPr>
        <w:spacing w:after="0"/>
      </w:pPr>
      <w:r>
        <w:rPr>
          <w:color w:val="000000"/>
        </w:rPr>
        <w:t xml:space="preserve">b)la propunerea motivată a 2/3 dintre membrii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7A9743E1" w14:textId="77777777" w:rsidR="00312434" w:rsidRDefault="00000000">
      <w:pPr>
        <w:spacing w:after="0"/>
      </w:pPr>
      <w:r>
        <w:rPr>
          <w:color w:val="000000"/>
        </w:rPr>
        <w:t xml:space="preserve">c)la propunerea consiliului profesoral, cu votul secret a 2/3 dintre membri. În această </w:t>
      </w:r>
      <w:proofErr w:type="spellStart"/>
      <w:r>
        <w:rPr>
          <w:color w:val="000000"/>
        </w:rPr>
        <w:t>situaţie</w:t>
      </w:r>
      <w:proofErr w:type="spellEnd"/>
      <w:r>
        <w:rPr>
          <w:color w:val="000000"/>
        </w:rPr>
        <w:t xml:space="preserve">, este obligatorie realizarea unui audit de către DJIP/DMBIP. Rezultatele auditului se analizează în consiliul de </w:t>
      </w:r>
      <w:proofErr w:type="spellStart"/>
      <w:r>
        <w:rPr>
          <w:color w:val="000000"/>
        </w:rPr>
        <w:t>administraţie</w:t>
      </w:r>
      <w:proofErr w:type="spellEnd"/>
      <w:r>
        <w:rPr>
          <w:color w:val="000000"/>
        </w:rPr>
        <w:t xml:space="preserve"> al DJIP/DMBIP. În </w:t>
      </w:r>
      <w:proofErr w:type="spellStart"/>
      <w:r>
        <w:rPr>
          <w:color w:val="000000"/>
        </w:rPr>
        <w:t>funcţie</w:t>
      </w:r>
      <w:proofErr w:type="spellEnd"/>
      <w:r>
        <w:rPr>
          <w:color w:val="000000"/>
        </w:rPr>
        <w:t xml:space="preserve"> de hotărârea consiliului de </w:t>
      </w:r>
      <w:proofErr w:type="spellStart"/>
      <w:r>
        <w:rPr>
          <w:color w:val="000000"/>
        </w:rPr>
        <w:t>administraţie</w:t>
      </w:r>
      <w:proofErr w:type="spellEnd"/>
      <w:r>
        <w:rPr>
          <w:color w:val="000000"/>
        </w:rPr>
        <w:t xml:space="preserve"> al DJIP/DMBIP, directorul general emite decizia de eliberare din </w:t>
      </w:r>
      <w:proofErr w:type="spellStart"/>
      <w:r>
        <w:rPr>
          <w:color w:val="000000"/>
        </w:rPr>
        <w:t>funcţie</w:t>
      </w:r>
      <w:proofErr w:type="spellEnd"/>
      <w:r>
        <w:rPr>
          <w:color w:val="000000"/>
        </w:rPr>
        <w:t xml:space="preserve"> a directorului, respectiv directorului adjunct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18140235" w14:textId="77777777" w:rsidR="00312434" w:rsidRDefault="00000000">
      <w:pPr>
        <w:spacing w:after="0"/>
      </w:pPr>
      <w:r>
        <w:rPr>
          <w:color w:val="000000"/>
        </w:rPr>
        <w:t xml:space="preserve">d)pentru încălcarea cu </w:t>
      </w:r>
      <w:proofErr w:type="spellStart"/>
      <w:r>
        <w:rPr>
          <w:color w:val="000000"/>
        </w:rPr>
        <w:t>vinovăţie</w:t>
      </w:r>
      <w:proofErr w:type="spellEnd"/>
      <w:r>
        <w:rPr>
          <w:color w:val="000000"/>
        </w:rPr>
        <w:t xml:space="preserve"> a </w:t>
      </w:r>
      <w:proofErr w:type="spellStart"/>
      <w:r>
        <w:rPr>
          <w:color w:val="000000"/>
        </w:rPr>
        <w:t>obligaţiilor</w:t>
      </w:r>
      <w:proofErr w:type="spellEnd"/>
      <w:r>
        <w:rPr>
          <w:color w:val="000000"/>
        </w:rPr>
        <w:t xml:space="preserve"> stabilite prin contractul de management, cu respectarea procedurii de cercetare disciplinară prevăzută de prezenta lege.</w:t>
      </w:r>
    </w:p>
    <w:p w14:paraId="52A55B48" w14:textId="77777777" w:rsidR="00312434" w:rsidRDefault="00000000">
      <w:pPr>
        <w:spacing w:before="26" w:after="0"/>
      </w:pPr>
      <w:r>
        <w:rPr>
          <w:color w:val="000000"/>
        </w:rPr>
        <w:t xml:space="preserve">(5)Directorul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particular </w:t>
      </w:r>
      <w:proofErr w:type="spellStart"/>
      <w:r>
        <w:rPr>
          <w:color w:val="000000"/>
        </w:rPr>
        <w:t>şi</w:t>
      </w:r>
      <w:proofErr w:type="spellEnd"/>
      <w:r>
        <w:rPr>
          <w:color w:val="000000"/>
        </w:rPr>
        <w:t xml:space="preserve"> confesional poate fi eliberat din </w:t>
      </w:r>
      <w:proofErr w:type="spellStart"/>
      <w:r>
        <w:rPr>
          <w:color w:val="000000"/>
        </w:rPr>
        <w:t>funcţie</w:t>
      </w:r>
      <w:proofErr w:type="spellEnd"/>
      <w:r>
        <w:rPr>
          <w:color w:val="000000"/>
        </w:rPr>
        <w:t xml:space="preserve">, la propunerea consiliului de </w:t>
      </w:r>
      <w:proofErr w:type="spellStart"/>
      <w:r>
        <w:rPr>
          <w:color w:val="000000"/>
        </w:rPr>
        <w:t>administraţie</w:t>
      </w:r>
      <w:proofErr w:type="spellEnd"/>
      <w:r>
        <w:rPr>
          <w:color w:val="000000"/>
        </w:rPr>
        <w:t>, cu votul a 2/3 din membrii săi, prin decizia persoanei juridice fondatoare.</w:t>
      </w:r>
    </w:p>
    <w:p w14:paraId="2CABC38E" w14:textId="77777777" w:rsidR="00312434" w:rsidRDefault="00000000">
      <w:pPr>
        <w:spacing w:before="26" w:after="0"/>
      </w:pPr>
      <w:r>
        <w:rPr>
          <w:color w:val="000000"/>
        </w:rPr>
        <w:t xml:space="preserve">(6)În cazul </w:t>
      </w:r>
      <w:proofErr w:type="spellStart"/>
      <w:r>
        <w:rPr>
          <w:color w:val="000000"/>
        </w:rPr>
        <w:t>vacantării</w:t>
      </w:r>
      <w:proofErr w:type="spellEnd"/>
      <w:r>
        <w:rPr>
          <w:color w:val="000000"/>
        </w:rPr>
        <w:t xml:space="preserve"> </w:t>
      </w:r>
      <w:proofErr w:type="spellStart"/>
      <w:r>
        <w:rPr>
          <w:color w:val="000000"/>
        </w:rPr>
        <w:t>funcţiei</w:t>
      </w:r>
      <w:proofErr w:type="spellEnd"/>
      <w:r>
        <w:rPr>
          <w:color w:val="000000"/>
        </w:rPr>
        <w:t xml:space="preserve"> de director sau de director adjunct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conducerea interimară este asigurată, până la organizarea concursului, dar nu mai târziu de </w:t>
      </w:r>
      <w:proofErr w:type="spellStart"/>
      <w:r>
        <w:rPr>
          <w:color w:val="000000"/>
        </w:rPr>
        <w:t>sfârşitul</w:t>
      </w:r>
      <w:proofErr w:type="spellEnd"/>
      <w:r>
        <w:rPr>
          <w:color w:val="000000"/>
        </w:rPr>
        <w:t xml:space="preserve"> anului </w:t>
      </w:r>
      <w:proofErr w:type="spellStart"/>
      <w:r>
        <w:rPr>
          <w:color w:val="000000"/>
        </w:rPr>
        <w:t>şcolar</w:t>
      </w:r>
      <w:proofErr w:type="spellEnd"/>
      <w:r>
        <w:rPr>
          <w:color w:val="000000"/>
        </w:rPr>
        <w:t xml:space="preserve">, de un cadru didactic titular, numit prin </w:t>
      </w:r>
      <w:proofErr w:type="spellStart"/>
      <w:r>
        <w:rPr>
          <w:color w:val="000000"/>
        </w:rPr>
        <w:t>detaşare</w:t>
      </w:r>
      <w:proofErr w:type="spellEnd"/>
      <w:r>
        <w:rPr>
          <w:color w:val="000000"/>
        </w:rPr>
        <w:t xml:space="preserve"> în interesul </w:t>
      </w:r>
      <w:proofErr w:type="spellStart"/>
      <w:r>
        <w:rPr>
          <w:color w:val="000000"/>
        </w:rPr>
        <w:t>învăţământului</w:t>
      </w:r>
      <w:proofErr w:type="spellEnd"/>
      <w:r>
        <w:rPr>
          <w:color w:val="000000"/>
        </w:rPr>
        <w:t xml:space="preserve">, prin decizia directorului general, cu avizul consiliului de </w:t>
      </w:r>
      <w:proofErr w:type="spellStart"/>
      <w:r>
        <w:rPr>
          <w:color w:val="000000"/>
        </w:rPr>
        <w:t>administraţie</w:t>
      </w:r>
      <w:proofErr w:type="spellEnd"/>
      <w:r>
        <w:rPr>
          <w:color w:val="000000"/>
        </w:rPr>
        <w:t xml:space="preserve"> al DJIP/DMBIP </w:t>
      </w:r>
      <w:proofErr w:type="spellStart"/>
      <w:r>
        <w:rPr>
          <w:color w:val="000000"/>
        </w:rPr>
        <w:t>şi</w:t>
      </w:r>
      <w:proofErr w:type="spellEnd"/>
      <w:r>
        <w:rPr>
          <w:color w:val="000000"/>
        </w:rPr>
        <w:t xml:space="preserve"> cu acordul scris al persoanei solicitate.</w:t>
      </w:r>
    </w:p>
    <w:p w14:paraId="5479F5BA" w14:textId="77777777" w:rsidR="00312434" w:rsidRDefault="00312434">
      <w:pPr>
        <w:spacing w:before="80" w:after="0"/>
      </w:pPr>
    </w:p>
    <w:p w14:paraId="65D4C3EC" w14:textId="77777777" w:rsidR="00312434" w:rsidRDefault="00000000">
      <w:pPr>
        <w:spacing w:after="0"/>
      </w:pPr>
      <w:r>
        <w:rPr>
          <w:b/>
          <w:color w:val="000000"/>
        </w:rPr>
        <w:t xml:space="preserve">Art. 199 </w:t>
      </w:r>
    </w:p>
    <w:p w14:paraId="2E6D2F65" w14:textId="77777777" w:rsidR="00312434" w:rsidRDefault="00000000">
      <w:pPr>
        <w:spacing w:after="0"/>
      </w:pPr>
      <w:r>
        <w:rPr>
          <w:color w:val="000000"/>
        </w:rPr>
        <w:t>(1)</w:t>
      </w:r>
      <w:r>
        <w:rPr>
          <w:b/>
          <w:color w:val="000000"/>
        </w:rPr>
        <w:t xml:space="preserve">Ocuparea </w:t>
      </w:r>
      <w:proofErr w:type="spellStart"/>
      <w:r>
        <w:rPr>
          <w:b/>
          <w:color w:val="000000"/>
        </w:rPr>
        <w:t>funcţiei</w:t>
      </w:r>
      <w:proofErr w:type="spellEnd"/>
      <w:r>
        <w:rPr>
          <w:b/>
          <w:color w:val="000000"/>
        </w:rPr>
        <w:t xml:space="preserve"> de director general/director general adjunct al DJIP/DMBIP se realizează prin concurs, organizat de Ministerul </w:t>
      </w:r>
      <w:proofErr w:type="spellStart"/>
      <w:r>
        <w:rPr>
          <w:b/>
          <w:color w:val="000000"/>
        </w:rPr>
        <w:t>Educaţiei</w:t>
      </w:r>
      <w:proofErr w:type="spellEnd"/>
      <w:r>
        <w:rPr>
          <w:b/>
          <w:color w:val="000000"/>
        </w:rPr>
        <w:t>, care cuprinde următoarele etape:</w:t>
      </w:r>
    </w:p>
    <w:p w14:paraId="2DBFF66E" w14:textId="77777777" w:rsidR="00312434" w:rsidRDefault="00000000">
      <w:pPr>
        <w:spacing w:after="0"/>
      </w:pPr>
      <w:r>
        <w:rPr>
          <w:color w:val="000000"/>
        </w:rPr>
        <w:t>a)probă scrisă;</w:t>
      </w:r>
    </w:p>
    <w:p w14:paraId="385DB167" w14:textId="77777777" w:rsidR="00312434" w:rsidRDefault="00000000">
      <w:pPr>
        <w:spacing w:after="0"/>
      </w:pPr>
      <w:r>
        <w:rPr>
          <w:color w:val="000000"/>
        </w:rPr>
        <w:t>b)evaluarea proiectului managerial depus de candidat;</w:t>
      </w:r>
    </w:p>
    <w:p w14:paraId="7D6B9548" w14:textId="77777777" w:rsidR="00312434" w:rsidRDefault="00000000">
      <w:pPr>
        <w:spacing w:after="0"/>
      </w:pPr>
      <w:r>
        <w:rPr>
          <w:color w:val="000000"/>
        </w:rPr>
        <w:t xml:space="preserve">c)un interviu </w:t>
      </w:r>
      <w:proofErr w:type="spellStart"/>
      <w:r>
        <w:rPr>
          <w:color w:val="000000"/>
        </w:rPr>
        <w:t>susţinut</w:t>
      </w:r>
      <w:proofErr w:type="spellEnd"/>
      <w:r>
        <w:rPr>
          <w:color w:val="000000"/>
        </w:rPr>
        <w:t xml:space="preserve"> în </w:t>
      </w:r>
      <w:proofErr w:type="spellStart"/>
      <w:r>
        <w:rPr>
          <w:color w:val="000000"/>
        </w:rPr>
        <w:t>faţa</w:t>
      </w:r>
      <w:proofErr w:type="spellEnd"/>
      <w:r>
        <w:rPr>
          <w:color w:val="000000"/>
        </w:rPr>
        <w:t xml:space="preserve"> comisiei de concurs.</w:t>
      </w:r>
    </w:p>
    <w:p w14:paraId="234AD555" w14:textId="77777777" w:rsidR="00312434" w:rsidRDefault="00312434">
      <w:pPr>
        <w:spacing w:after="0"/>
      </w:pPr>
    </w:p>
    <w:p w14:paraId="08E6E032" w14:textId="77777777" w:rsidR="00312434" w:rsidRDefault="00000000">
      <w:pPr>
        <w:spacing w:before="26" w:after="0"/>
      </w:pPr>
      <w:r>
        <w:rPr>
          <w:color w:val="000000"/>
        </w:rPr>
        <w:t>(2)</w:t>
      </w:r>
      <w:r>
        <w:rPr>
          <w:b/>
          <w:color w:val="000000"/>
        </w:rPr>
        <w:t xml:space="preserve">Se poate înscrie la concursul pentru ocuparea </w:t>
      </w:r>
      <w:proofErr w:type="spellStart"/>
      <w:r>
        <w:rPr>
          <w:b/>
          <w:color w:val="000000"/>
        </w:rPr>
        <w:t>funcţiei</w:t>
      </w:r>
      <w:proofErr w:type="spellEnd"/>
      <w:r>
        <w:rPr>
          <w:b/>
          <w:color w:val="000000"/>
        </w:rPr>
        <w:t xml:space="preserve"> de director general/director general adjunct al DJIP/DMBIP personalul didactic de predare titular în </w:t>
      </w:r>
      <w:proofErr w:type="spellStart"/>
      <w:r>
        <w:rPr>
          <w:b/>
          <w:color w:val="000000"/>
        </w:rPr>
        <w:t>învăţământ</w:t>
      </w:r>
      <w:proofErr w:type="spellEnd"/>
      <w:r>
        <w:rPr>
          <w:b/>
          <w:color w:val="000000"/>
        </w:rPr>
        <w:t xml:space="preserve">, care </w:t>
      </w:r>
      <w:proofErr w:type="spellStart"/>
      <w:r>
        <w:rPr>
          <w:b/>
          <w:color w:val="000000"/>
        </w:rPr>
        <w:t>îndeplineşte</w:t>
      </w:r>
      <w:proofErr w:type="spellEnd"/>
      <w:r>
        <w:rPr>
          <w:b/>
          <w:color w:val="000000"/>
        </w:rPr>
        <w:t xml:space="preserve"> următoarele </w:t>
      </w:r>
      <w:proofErr w:type="spellStart"/>
      <w:r>
        <w:rPr>
          <w:b/>
          <w:color w:val="000000"/>
        </w:rPr>
        <w:t>condiţii</w:t>
      </w:r>
      <w:proofErr w:type="spellEnd"/>
      <w:r>
        <w:rPr>
          <w:b/>
          <w:color w:val="000000"/>
        </w:rPr>
        <w:t>:</w:t>
      </w:r>
    </w:p>
    <w:p w14:paraId="1C338820" w14:textId="77777777" w:rsidR="00312434" w:rsidRDefault="00000000">
      <w:pPr>
        <w:spacing w:after="0"/>
      </w:pPr>
      <w:r>
        <w:rPr>
          <w:color w:val="000000"/>
        </w:rPr>
        <w:t xml:space="preserve">a)are diplomă de </w:t>
      </w:r>
      <w:proofErr w:type="spellStart"/>
      <w:r>
        <w:rPr>
          <w:color w:val="000000"/>
        </w:rPr>
        <w:t>licenţă</w:t>
      </w:r>
      <w:proofErr w:type="spellEnd"/>
      <w:r>
        <w:rPr>
          <w:color w:val="000000"/>
        </w:rPr>
        <w:t>;</w:t>
      </w:r>
    </w:p>
    <w:p w14:paraId="7FFA02AC" w14:textId="77777777" w:rsidR="00312434" w:rsidRDefault="00000000">
      <w:pPr>
        <w:spacing w:after="0"/>
      </w:pPr>
      <w:r>
        <w:rPr>
          <w:color w:val="000000"/>
        </w:rPr>
        <w:t>b)</w:t>
      </w:r>
      <w:proofErr w:type="spellStart"/>
      <w:r>
        <w:rPr>
          <w:color w:val="000000"/>
        </w:rPr>
        <w:t>deţine</w:t>
      </w:r>
      <w:proofErr w:type="spellEnd"/>
      <w:r>
        <w:rPr>
          <w:color w:val="000000"/>
        </w:rPr>
        <w:t xml:space="preserve"> gradul didactic I;</w:t>
      </w:r>
    </w:p>
    <w:p w14:paraId="35457287" w14:textId="77777777" w:rsidR="00312434" w:rsidRDefault="00000000">
      <w:pPr>
        <w:spacing w:after="0"/>
      </w:pPr>
      <w:r>
        <w:rPr>
          <w:color w:val="000000"/>
        </w:rPr>
        <w:t xml:space="preserve">c)are o vechime în </w:t>
      </w:r>
      <w:proofErr w:type="spellStart"/>
      <w:r>
        <w:rPr>
          <w:color w:val="000000"/>
        </w:rPr>
        <w:t>învăţământ</w:t>
      </w:r>
      <w:proofErr w:type="spellEnd"/>
      <w:r>
        <w:rPr>
          <w:color w:val="000000"/>
        </w:rPr>
        <w:t xml:space="preserve"> de cel </w:t>
      </w:r>
      <w:proofErr w:type="spellStart"/>
      <w:r>
        <w:rPr>
          <w:color w:val="000000"/>
        </w:rPr>
        <w:t>puţin</w:t>
      </w:r>
      <w:proofErr w:type="spellEnd"/>
      <w:r>
        <w:rPr>
          <w:color w:val="000000"/>
        </w:rPr>
        <w:t xml:space="preserve"> 10 ani;</w:t>
      </w:r>
    </w:p>
    <w:p w14:paraId="44476A34" w14:textId="77777777" w:rsidR="00312434" w:rsidRDefault="00000000">
      <w:pPr>
        <w:spacing w:after="0"/>
      </w:pPr>
      <w:r>
        <w:rPr>
          <w:color w:val="000000"/>
        </w:rPr>
        <w:lastRenderedPageBreak/>
        <w:t xml:space="preserve">d)nu a fost condamnat, pentru fapte incompatibile cu </w:t>
      </w:r>
      <w:proofErr w:type="spellStart"/>
      <w:r>
        <w:rPr>
          <w:color w:val="000000"/>
        </w:rPr>
        <w:t>funcţia</w:t>
      </w:r>
      <w:proofErr w:type="spellEnd"/>
      <w:r>
        <w:rPr>
          <w:color w:val="000000"/>
        </w:rPr>
        <w:t xml:space="preserve"> didactică, în conformitate cu prevederile art. 168 alin. (7).</w:t>
      </w:r>
    </w:p>
    <w:p w14:paraId="02C21979" w14:textId="77777777" w:rsidR="00312434" w:rsidRDefault="00000000">
      <w:pPr>
        <w:spacing w:before="26" w:after="0"/>
      </w:pPr>
      <w:r>
        <w:rPr>
          <w:color w:val="000000"/>
        </w:rPr>
        <w:t xml:space="preserve">(3)Metodologia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concursului pentru ocuparea </w:t>
      </w:r>
      <w:proofErr w:type="spellStart"/>
      <w:r>
        <w:rPr>
          <w:color w:val="000000"/>
        </w:rPr>
        <w:t>funcţiei</w:t>
      </w:r>
      <w:proofErr w:type="spellEnd"/>
      <w:r>
        <w:rPr>
          <w:color w:val="000000"/>
        </w:rPr>
        <w:t xml:space="preserve"> de director general/director general adjunct al DJIP/DMBIP se aprobă prin ordin al ministrului </w:t>
      </w:r>
      <w:proofErr w:type="spellStart"/>
      <w:r>
        <w:rPr>
          <w:color w:val="000000"/>
        </w:rPr>
        <w:t>educaţiei</w:t>
      </w:r>
      <w:proofErr w:type="spellEnd"/>
      <w:r>
        <w:rPr>
          <w:color w:val="000000"/>
        </w:rPr>
        <w:t>.</w:t>
      </w:r>
    </w:p>
    <w:p w14:paraId="6B57DC7E" w14:textId="77777777" w:rsidR="00312434" w:rsidRDefault="00000000">
      <w:pPr>
        <w:spacing w:before="26" w:after="0"/>
      </w:pPr>
      <w:r>
        <w:rPr>
          <w:color w:val="000000"/>
        </w:rPr>
        <w:t xml:space="preserve">(4)Persoanele care au </w:t>
      </w:r>
      <w:proofErr w:type="spellStart"/>
      <w:r>
        <w:rPr>
          <w:color w:val="000000"/>
        </w:rPr>
        <w:t>câştigat</w:t>
      </w:r>
      <w:proofErr w:type="spellEnd"/>
      <w:r>
        <w:rPr>
          <w:color w:val="000000"/>
        </w:rPr>
        <w:t xml:space="preserve"> concursul sunt numite în </w:t>
      </w:r>
      <w:proofErr w:type="spellStart"/>
      <w:r>
        <w:rPr>
          <w:color w:val="000000"/>
        </w:rPr>
        <w:t>funcţia</w:t>
      </w:r>
      <w:proofErr w:type="spellEnd"/>
      <w:r>
        <w:rPr>
          <w:color w:val="000000"/>
        </w:rPr>
        <w:t xml:space="preserve"> de director general/director general adjunct al DJIP/DMBIP pentru o perioadă de 4 ani, prin ordin al ministrului </w:t>
      </w:r>
      <w:proofErr w:type="spellStart"/>
      <w:r>
        <w:rPr>
          <w:color w:val="000000"/>
        </w:rPr>
        <w:t>educaţiei</w:t>
      </w:r>
      <w:proofErr w:type="spellEnd"/>
      <w:r>
        <w:rPr>
          <w:color w:val="000000"/>
        </w:rPr>
        <w:t xml:space="preserve">. De la data numirii, în vederea îndeplinirii </w:t>
      </w:r>
      <w:proofErr w:type="spellStart"/>
      <w:r>
        <w:rPr>
          <w:color w:val="000000"/>
        </w:rPr>
        <w:t>atribuţiilor</w:t>
      </w:r>
      <w:proofErr w:type="spellEnd"/>
      <w:r>
        <w:rPr>
          <w:color w:val="000000"/>
        </w:rPr>
        <w:t xml:space="preserve"> specifice </w:t>
      </w:r>
      <w:proofErr w:type="spellStart"/>
      <w:r>
        <w:rPr>
          <w:color w:val="000000"/>
        </w:rPr>
        <w:t>funcţiei</w:t>
      </w:r>
      <w:proofErr w:type="spellEnd"/>
      <w:r>
        <w:rPr>
          <w:color w:val="000000"/>
        </w:rPr>
        <w:t xml:space="preserve">, încheie cu ministrul </w:t>
      </w:r>
      <w:proofErr w:type="spellStart"/>
      <w:r>
        <w:rPr>
          <w:color w:val="000000"/>
        </w:rPr>
        <w:t>educaţiei</w:t>
      </w:r>
      <w:proofErr w:type="spellEnd"/>
      <w:r>
        <w:rPr>
          <w:color w:val="000000"/>
        </w:rPr>
        <w:t xml:space="preserve"> contractul de management.</w:t>
      </w:r>
    </w:p>
    <w:p w14:paraId="24B2CE0E" w14:textId="77777777" w:rsidR="00312434" w:rsidRDefault="00000000">
      <w:pPr>
        <w:spacing w:before="26" w:after="0"/>
      </w:pPr>
      <w:r>
        <w:rPr>
          <w:color w:val="000000"/>
        </w:rPr>
        <w:t xml:space="preserve">(5)Directorii generali/Directorii generali </w:t>
      </w:r>
      <w:proofErr w:type="spellStart"/>
      <w:r>
        <w:rPr>
          <w:color w:val="000000"/>
        </w:rPr>
        <w:t>adjuncţi</w:t>
      </w:r>
      <w:proofErr w:type="spellEnd"/>
      <w:r>
        <w:rPr>
          <w:color w:val="000000"/>
        </w:rPr>
        <w:t xml:space="preserve"> sunt </w:t>
      </w:r>
      <w:proofErr w:type="spellStart"/>
      <w:r>
        <w:rPr>
          <w:color w:val="000000"/>
        </w:rPr>
        <w:t>evaluaţi</w:t>
      </w:r>
      <w:proofErr w:type="spellEnd"/>
      <w:r>
        <w:rPr>
          <w:color w:val="000000"/>
        </w:rPr>
        <w:t xml:space="preserve"> anual, în conformitate cu prevederile unei metodologii aprobate prin ordin al ministrului </w:t>
      </w:r>
      <w:proofErr w:type="spellStart"/>
      <w:r>
        <w:rPr>
          <w:color w:val="000000"/>
        </w:rPr>
        <w:t>educaţiei</w:t>
      </w:r>
      <w:proofErr w:type="spellEnd"/>
      <w:r>
        <w:rPr>
          <w:color w:val="000000"/>
        </w:rPr>
        <w:t xml:space="preserve">, prin raportare la clauzele prevăzute în contractul de management încheiat cu ministrul </w:t>
      </w:r>
      <w:proofErr w:type="spellStart"/>
      <w:r>
        <w:rPr>
          <w:color w:val="000000"/>
        </w:rPr>
        <w:t>educaţiei</w:t>
      </w:r>
      <w:proofErr w:type="spellEnd"/>
      <w:r>
        <w:rPr>
          <w:color w:val="000000"/>
        </w:rPr>
        <w:t>.</w:t>
      </w:r>
    </w:p>
    <w:p w14:paraId="7A97B870" w14:textId="77777777" w:rsidR="00312434" w:rsidRDefault="00000000">
      <w:pPr>
        <w:spacing w:before="26" w:after="0"/>
      </w:pPr>
      <w:r>
        <w:rPr>
          <w:color w:val="000000"/>
        </w:rPr>
        <w:t>(6)</w:t>
      </w:r>
      <w:proofErr w:type="spellStart"/>
      <w:r>
        <w:rPr>
          <w:color w:val="000000"/>
        </w:rPr>
        <w:t>Conţinutul</w:t>
      </w:r>
      <w:proofErr w:type="spellEnd"/>
      <w:r>
        <w:rPr>
          <w:color w:val="000000"/>
        </w:rPr>
        <w:t xml:space="preserve"> contractului de management este aprobat prin ordin al ministrului </w:t>
      </w:r>
      <w:proofErr w:type="spellStart"/>
      <w:r>
        <w:rPr>
          <w:color w:val="000000"/>
        </w:rPr>
        <w:t>educaţiei</w:t>
      </w:r>
      <w:proofErr w:type="spellEnd"/>
      <w:r>
        <w:rPr>
          <w:color w:val="000000"/>
        </w:rPr>
        <w:t>.</w:t>
      </w:r>
    </w:p>
    <w:p w14:paraId="298B9A39" w14:textId="77777777" w:rsidR="00312434" w:rsidRDefault="00000000">
      <w:pPr>
        <w:spacing w:before="26" w:after="0"/>
      </w:pPr>
      <w:r>
        <w:rPr>
          <w:color w:val="000000"/>
        </w:rPr>
        <w:t xml:space="preserve">(7)Numirea în </w:t>
      </w:r>
      <w:proofErr w:type="spellStart"/>
      <w:r>
        <w:rPr>
          <w:color w:val="000000"/>
        </w:rPr>
        <w:t>funcţie</w:t>
      </w:r>
      <w:proofErr w:type="spellEnd"/>
      <w:r>
        <w:rPr>
          <w:color w:val="000000"/>
        </w:rPr>
        <w:t xml:space="preserve"> a personalului didactic care a promovat concursul pentru ocuparea </w:t>
      </w:r>
      <w:proofErr w:type="spellStart"/>
      <w:r>
        <w:rPr>
          <w:color w:val="000000"/>
        </w:rPr>
        <w:t>funcţiilor</w:t>
      </w:r>
      <w:proofErr w:type="spellEnd"/>
      <w:r>
        <w:rPr>
          <w:color w:val="000000"/>
        </w:rPr>
        <w:t xml:space="preserve"> de îndrumare </w:t>
      </w:r>
      <w:proofErr w:type="spellStart"/>
      <w:r>
        <w:rPr>
          <w:color w:val="000000"/>
        </w:rPr>
        <w:t>şi</w:t>
      </w:r>
      <w:proofErr w:type="spellEnd"/>
      <w:r>
        <w:rPr>
          <w:color w:val="000000"/>
        </w:rPr>
        <w:t xml:space="preserve"> de control din DJIP/DMBIP se face de către directorul general, prin decizie, cu avizul Ministerului </w:t>
      </w:r>
      <w:proofErr w:type="spellStart"/>
      <w:r>
        <w:rPr>
          <w:color w:val="000000"/>
        </w:rPr>
        <w:t>Educaţiei</w:t>
      </w:r>
      <w:proofErr w:type="spellEnd"/>
      <w:r>
        <w:rPr>
          <w:color w:val="000000"/>
        </w:rPr>
        <w:t>, pentru o perioadă de 4 ani.</w:t>
      </w:r>
    </w:p>
    <w:p w14:paraId="6BA84828" w14:textId="77777777" w:rsidR="00312434" w:rsidRDefault="00000000">
      <w:pPr>
        <w:spacing w:before="26" w:after="0"/>
      </w:pPr>
      <w:r>
        <w:rPr>
          <w:color w:val="000000"/>
        </w:rPr>
        <w:t xml:space="preserve">(8)Personalul de îndrumare </w:t>
      </w:r>
      <w:proofErr w:type="spellStart"/>
      <w:r>
        <w:rPr>
          <w:color w:val="000000"/>
        </w:rPr>
        <w:t>şi</w:t>
      </w:r>
      <w:proofErr w:type="spellEnd"/>
      <w:r>
        <w:rPr>
          <w:color w:val="000000"/>
        </w:rPr>
        <w:t xml:space="preserve"> control numit prin concurs încheie contract de management cu directorul general al DJIP/DMBIP, ca formă specifică de contract individual de muncă.</w:t>
      </w:r>
    </w:p>
    <w:p w14:paraId="31E5235D" w14:textId="77777777" w:rsidR="00312434" w:rsidRDefault="00312434">
      <w:pPr>
        <w:spacing w:before="80" w:after="0"/>
      </w:pPr>
    </w:p>
    <w:p w14:paraId="3E8A71F0" w14:textId="77777777" w:rsidR="00312434" w:rsidRDefault="00000000">
      <w:pPr>
        <w:spacing w:after="0"/>
      </w:pPr>
      <w:r>
        <w:rPr>
          <w:b/>
          <w:color w:val="000000"/>
        </w:rPr>
        <w:t xml:space="preserve">Art. 200 </w:t>
      </w:r>
    </w:p>
    <w:p w14:paraId="6041E525" w14:textId="77777777" w:rsidR="00312434" w:rsidRDefault="00000000">
      <w:pPr>
        <w:spacing w:after="0"/>
      </w:pPr>
      <w:r>
        <w:rPr>
          <w:color w:val="000000"/>
        </w:rPr>
        <w:t xml:space="preserve">Directorii </w:t>
      </w:r>
      <w:proofErr w:type="spellStart"/>
      <w:r>
        <w:rPr>
          <w:color w:val="000000"/>
        </w:rPr>
        <w:t>unităţilor</w:t>
      </w:r>
      <w:proofErr w:type="spellEnd"/>
      <w:r>
        <w:rPr>
          <w:color w:val="000000"/>
        </w:rPr>
        <w:t xml:space="preserve"> destinate </w:t>
      </w:r>
      <w:proofErr w:type="spellStart"/>
      <w:r>
        <w:rPr>
          <w:color w:val="000000"/>
        </w:rPr>
        <w:t>activităţilor</w:t>
      </w:r>
      <w:proofErr w:type="spellEnd"/>
      <w:r>
        <w:rPr>
          <w:color w:val="000000"/>
        </w:rPr>
        <w:t xml:space="preserve"> </w:t>
      </w:r>
      <w:proofErr w:type="spellStart"/>
      <w:r>
        <w:rPr>
          <w:color w:val="000000"/>
        </w:rPr>
        <w:t>extraşcolare</w:t>
      </w:r>
      <w:proofErr w:type="spellEnd"/>
      <w:r>
        <w:rPr>
          <w:color w:val="000000"/>
        </w:rPr>
        <w:t xml:space="preserve"> sunt </w:t>
      </w:r>
      <w:proofErr w:type="spellStart"/>
      <w:r>
        <w:rPr>
          <w:color w:val="000000"/>
        </w:rPr>
        <w:t>numiţi</w:t>
      </w:r>
      <w:proofErr w:type="spellEnd"/>
      <w:r>
        <w:rPr>
          <w:color w:val="000000"/>
        </w:rPr>
        <w:t xml:space="preserve"> de către directorul general al DJIP/DMBIP sau de către ministrul </w:t>
      </w:r>
      <w:proofErr w:type="spellStart"/>
      <w:r>
        <w:rPr>
          <w:color w:val="000000"/>
        </w:rPr>
        <w:t>educaţiei</w:t>
      </w:r>
      <w:proofErr w:type="spellEnd"/>
      <w:r>
        <w:rPr>
          <w:color w:val="000000"/>
        </w:rPr>
        <w:t xml:space="preserve">, conform subordonării acestora, în urma concursului public, pe baza unei metodologii aprobate prin ordin al ministrului </w:t>
      </w:r>
      <w:proofErr w:type="spellStart"/>
      <w:r>
        <w:rPr>
          <w:color w:val="000000"/>
        </w:rPr>
        <w:t>educaţiei</w:t>
      </w:r>
      <w:proofErr w:type="spellEnd"/>
      <w:r>
        <w:rPr>
          <w:color w:val="000000"/>
        </w:rPr>
        <w:t xml:space="preserve">. Directorul încheie contract de management cu directorul general al DJIP/DMBIP sau cu ministrul </w:t>
      </w:r>
      <w:proofErr w:type="spellStart"/>
      <w:r>
        <w:rPr>
          <w:color w:val="000000"/>
        </w:rPr>
        <w:t>educaţiei</w:t>
      </w:r>
      <w:proofErr w:type="spellEnd"/>
      <w:r>
        <w:rPr>
          <w:color w:val="000000"/>
        </w:rPr>
        <w:t>, conform subordonării acestora, pe o perioadă de 4 ani.</w:t>
      </w:r>
    </w:p>
    <w:p w14:paraId="5B0097ED" w14:textId="77777777" w:rsidR="00312434" w:rsidRDefault="00312434">
      <w:pPr>
        <w:spacing w:before="80" w:after="0"/>
      </w:pPr>
    </w:p>
    <w:p w14:paraId="40D156FC" w14:textId="77777777" w:rsidR="00312434" w:rsidRDefault="00000000">
      <w:pPr>
        <w:spacing w:after="0"/>
      </w:pPr>
      <w:r>
        <w:rPr>
          <w:b/>
          <w:color w:val="000000"/>
        </w:rPr>
        <w:t xml:space="preserve">Art. 201 </w:t>
      </w:r>
    </w:p>
    <w:p w14:paraId="3A02CD00" w14:textId="77777777" w:rsidR="00312434" w:rsidRDefault="00000000">
      <w:pPr>
        <w:spacing w:after="0"/>
      </w:pPr>
      <w:r>
        <w:rPr>
          <w:color w:val="000000"/>
        </w:rPr>
        <w:t>(1)</w:t>
      </w:r>
      <w:proofErr w:type="spellStart"/>
      <w:r>
        <w:rPr>
          <w:b/>
          <w:color w:val="000000"/>
        </w:rPr>
        <w:t>Funcţiile</w:t>
      </w:r>
      <w:proofErr w:type="spellEnd"/>
      <w:r>
        <w:rPr>
          <w:b/>
          <w:color w:val="000000"/>
        </w:rPr>
        <w:t xml:space="preserve"> de îndrumare </w:t>
      </w:r>
      <w:proofErr w:type="spellStart"/>
      <w:r>
        <w:rPr>
          <w:b/>
          <w:color w:val="000000"/>
        </w:rPr>
        <w:t>şi</w:t>
      </w:r>
      <w:proofErr w:type="spellEnd"/>
      <w:r>
        <w:rPr>
          <w:b/>
          <w:color w:val="000000"/>
        </w:rPr>
        <w:t xml:space="preserve"> control din DJIP/DMBIP se ocupă prin concurs de către cadrele didactice titulare în </w:t>
      </w:r>
      <w:proofErr w:type="spellStart"/>
      <w:r>
        <w:rPr>
          <w:b/>
          <w:color w:val="000000"/>
        </w:rPr>
        <w:t>învăţământul</w:t>
      </w:r>
      <w:proofErr w:type="spellEnd"/>
      <w:r>
        <w:rPr>
          <w:b/>
          <w:color w:val="000000"/>
        </w:rPr>
        <w:t xml:space="preserve"> preuniversitar care îndeplinesc următoarele </w:t>
      </w:r>
      <w:proofErr w:type="spellStart"/>
      <w:r>
        <w:rPr>
          <w:b/>
          <w:color w:val="000000"/>
        </w:rPr>
        <w:t>condiţii</w:t>
      </w:r>
      <w:proofErr w:type="spellEnd"/>
      <w:r>
        <w:rPr>
          <w:b/>
          <w:color w:val="000000"/>
        </w:rPr>
        <w:t>:</w:t>
      </w:r>
    </w:p>
    <w:p w14:paraId="187F4F78" w14:textId="77777777" w:rsidR="00312434" w:rsidRDefault="00000000">
      <w:pPr>
        <w:spacing w:after="0"/>
      </w:pPr>
      <w:r>
        <w:rPr>
          <w:color w:val="000000"/>
        </w:rPr>
        <w:t xml:space="preserve">a)au diplomă de </w:t>
      </w:r>
      <w:proofErr w:type="spellStart"/>
      <w:r>
        <w:rPr>
          <w:color w:val="000000"/>
        </w:rPr>
        <w:t>licenţă</w:t>
      </w:r>
      <w:proofErr w:type="spellEnd"/>
      <w:r>
        <w:rPr>
          <w:color w:val="000000"/>
        </w:rPr>
        <w:t>;</w:t>
      </w:r>
    </w:p>
    <w:p w14:paraId="67187998" w14:textId="77777777" w:rsidR="00312434" w:rsidRDefault="00000000">
      <w:pPr>
        <w:spacing w:after="0"/>
      </w:pPr>
      <w:r>
        <w:rPr>
          <w:color w:val="000000"/>
        </w:rPr>
        <w:t xml:space="preserve">b)au cel </w:t>
      </w:r>
      <w:proofErr w:type="spellStart"/>
      <w:r>
        <w:rPr>
          <w:color w:val="000000"/>
        </w:rPr>
        <w:t>puţin</w:t>
      </w:r>
      <w:proofErr w:type="spellEnd"/>
      <w:r>
        <w:rPr>
          <w:color w:val="000000"/>
        </w:rPr>
        <w:t xml:space="preserve"> gradul didactic II;</w:t>
      </w:r>
    </w:p>
    <w:p w14:paraId="30FDB59B" w14:textId="77777777" w:rsidR="00312434" w:rsidRDefault="00000000">
      <w:pPr>
        <w:spacing w:after="0"/>
      </w:pPr>
      <w:r>
        <w:rPr>
          <w:color w:val="000000"/>
        </w:rPr>
        <w:t xml:space="preserve">c)nu au fost condamnate, pentru fapte incompatibile cu </w:t>
      </w:r>
      <w:proofErr w:type="spellStart"/>
      <w:r>
        <w:rPr>
          <w:color w:val="000000"/>
        </w:rPr>
        <w:t>funcţia</w:t>
      </w:r>
      <w:proofErr w:type="spellEnd"/>
      <w:r>
        <w:rPr>
          <w:color w:val="000000"/>
        </w:rPr>
        <w:t xml:space="preserve"> didactică, în conformitate cu prevederile art. 168 alin. (7).</w:t>
      </w:r>
    </w:p>
    <w:p w14:paraId="102CB8AE" w14:textId="77777777" w:rsidR="00312434" w:rsidRDefault="00312434">
      <w:pPr>
        <w:spacing w:after="0"/>
      </w:pPr>
    </w:p>
    <w:p w14:paraId="1EB5959F" w14:textId="77777777" w:rsidR="00312434" w:rsidRDefault="00000000">
      <w:pPr>
        <w:spacing w:before="26" w:after="0"/>
      </w:pPr>
      <w:r>
        <w:rPr>
          <w:color w:val="000000"/>
        </w:rPr>
        <w:t xml:space="preserve">(2)Concursul constă într-o probă scrisă </w:t>
      </w:r>
      <w:proofErr w:type="spellStart"/>
      <w:r>
        <w:rPr>
          <w:color w:val="000000"/>
        </w:rPr>
        <w:t>şi</w:t>
      </w:r>
      <w:proofErr w:type="spellEnd"/>
      <w:r>
        <w:rPr>
          <w:color w:val="000000"/>
        </w:rPr>
        <w:t xml:space="preserve"> un interviu, organizat conform unei metodologii aprobate prin ordin al ministrului </w:t>
      </w:r>
      <w:proofErr w:type="spellStart"/>
      <w:r>
        <w:rPr>
          <w:color w:val="000000"/>
        </w:rPr>
        <w:t>educaţiei</w:t>
      </w:r>
      <w:proofErr w:type="spellEnd"/>
      <w:r>
        <w:rPr>
          <w:color w:val="000000"/>
        </w:rPr>
        <w:t>.</w:t>
      </w:r>
    </w:p>
    <w:p w14:paraId="3739C742" w14:textId="77777777" w:rsidR="00312434" w:rsidRDefault="00000000">
      <w:pPr>
        <w:spacing w:before="26" w:after="0"/>
      </w:pPr>
      <w:r>
        <w:rPr>
          <w:color w:val="000000"/>
        </w:rPr>
        <w:t xml:space="preserve">(3)Comisia pentru concursul de ocupare a </w:t>
      </w:r>
      <w:proofErr w:type="spellStart"/>
      <w:r>
        <w:rPr>
          <w:color w:val="000000"/>
        </w:rPr>
        <w:t>funcţiilor</w:t>
      </w:r>
      <w:proofErr w:type="spellEnd"/>
      <w:r>
        <w:rPr>
          <w:color w:val="000000"/>
        </w:rPr>
        <w:t xml:space="preserve"> de îndrumare </w:t>
      </w:r>
      <w:proofErr w:type="spellStart"/>
      <w:r>
        <w:rPr>
          <w:color w:val="000000"/>
        </w:rPr>
        <w:t>şi</w:t>
      </w:r>
      <w:proofErr w:type="spellEnd"/>
      <w:r>
        <w:rPr>
          <w:color w:val="000000"/>
        </w:rPr>
        <w:t xml:space="preserve"> control din DJIP/DMBIP este formată din: directorul general - în calitate de </w:t>
      </w:r>
      <w:proofErr w:type="spellStart"/>
      <w:r>
        <w:rPr>
          <w:color w:val="000000"/>
        </w:rPr>
        <w:t>preşedinte</w:t>
      </w:r>
      <w:proofErr w:type="spellEnd"/>
      <w:r>
        <w:rPr>
          <w:color w:val="000000"/>
        </w:rPr>
        <w:t xml:space="preserve"> </w:t>
      </w:r>
      <w:proofErr w:type="spellStart"/>
      <w:r>
        <w:rPr>
          <w:color w:val="000000"/>
        </w:rPr>
        <w:t>şi</w:t>
      </w:r>
      <w:proofErr w:type="spellEnd"/>
      <w:r>
        <w:rPr>
          <w:color w:val="000000"/>
        </w:rPr>
        <w:t xml:space="preserve"> doi </w:t>
      </w:r>
      <w:proofErr w:type="spellStart"/>
      <w:r>
        <w:rPr>
          <w:color w:val="000000"/>
        </w:rPr>
        <w:t>reprezentanţi</w:t>
      </w:r>
      <w:proofErr w:type="spellEnd"/>
      <w:r>
        <w:rPr>
          <w:color w:val="000000"/>
        </w:rPr>
        <w:t xml:space="preserve"> ai Ministerului </w:t>
      </w:r>
      <w:proofErr w:type="spellStart"/>
      <w:r>
        <w:rPr>
          <w:color w:val="000000"/>
        </w:rPr>
        <w:t>Educaţiei</w:t>
      </w:r>
      <w:proofErr w:type="spellEnd"/>
      <w:r>
        <w:rPr>
          <w:color w:val="000000"/>
        </w:rPr>
        <w:t xml:space="preserve">, din care unul poate fi un profesor sau un </w:t>
      </w:r>
      <w:proofErr w:type="spellStart"/>
      <w:r>
        <w:rPr>
          <w:color w:val="000000"/>
        </w:rPr>
        <w:t>conferenţiar</w:t>
      </w:r>
      <w:proofErr w:type="spellEnd"/>
      <w:r>
        <w:rPr>
          <w:color w:val="000000"/>
        </w:rPr>
        <w:t xml:space="preserve"> universitar din profilul postului pentru care candidează. La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concursului participă </w:t>
      </w:r>
      <w:r>
        <w:rPr>
          <w:color w:val="000000"/>
        </w:rPr>
        <w:lastRenderedPageBreak/>
        <w:t xml:space="preserve">de drept, cu statut de observatori, </w:t>
      </w:r>
      <w:proofErr w:type="spellStart"/>
      <w:r>
        <w:rPr>
          <w:color w:val="000000"/>
        </w:rPr>
        <w:t>reprezentanţi</w:t>
      </w:r>
      <w:proofErr w:type="spellEnd"/>
      <w:r>
        <w:rPr>
          <w:color w:val="000000"/>
        </w:rPr>
        <w:t xml:space="preserve"> ai </w:t>
      </w:r>
      <w:proofErr w:type="spellStart"/>
      <w:r>
        <w:rPr>
          <w:color w:val="000000"/>
        </w:rPr>
        <w:t>federaţiilor</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 un reprezentant al elevilor, desemnat de Consiliul </w:t>
      </w:r>
      <w:proofErr w:type="spellStart"/>
      <w:r>
        <w:rPr>
          <w:color w:val="000000"/>
        </w:rPr>
        <w:t>Naţional</w:t>
      </w:r>
      <w:proofErr w:type="spellEnd"/>
      <w:r>
        <w:rPr>
          <w:color w:val="000000"/>
        </w:rPr>
        <w:t xml:space="preserve"> al Elevilor, </w:t>
      </w:r>
      <w:proofErr w:type="spellStart"/>
      <w:r>
        <w:rPr>
          <w:color w:val="000000"/>
        </w:rPr>
        <w:t>şi</w:t>
      </w:r>
      <w:proofErr w:type="spellEnd"/>
      <w:r>
        <w:rPr>
          <w:color w:val="000000"/>
        </w:rPr>
        <w:t xml:space="preserve"> un reprezentant desemnat de </w:t>
      </w:r>
      <w:proofErr w:type="spellStart"/>
      <w:r>
        <w:rPr>
          <w:color w:val="000000"/>
        </w:rPr>
        <w:t>federaţiile</w:t>
      </w:r>
      <w:proofErr w:type="spellEnd"/>
      <w:r>
        <w:rPr>
          <w:color w:val="000000"/>
        </w:rPr>
        <w:t xml:space="preserve"> reprezentative ale </w:t>
      </w:r>
      <w:proofErr w:type="spellStart"/>
      <w:r>
        <w:rPr>
          <w:color w:val="000000"/>
        </w:rPr>
        <w:t>asociaţiilor</w:t>
      </w:r>
      <w:proofErr w:type="spellEnd"/>
      <w:r>
        <w:rPr>
          <w:color w:val="000000"/>
        </w:rPr>
        <w:t xml:space="preserve"> de </w:t>
      </w:r>
      <w:proofErr w:type="spellStart"/>
      <w:r>
        <w:rPr>
          <w:color w:val="000000"/>
        </w:rPr>
        <w:t>părinţi</w:t>
      </w:r>
      <w:proofErr w:type="spellEnd"/>
      <w:r>
        <w:rPr>
          <w:color w:val="000000"/>
        </w:rPr>
        <w:t xml:space="preserve"> cu activitate relevantă la nivel </w:t>
      </w:r>
      <w:proofErr w:type="spellStart"/>
      <w:r>
        <w:rPr>
          <w:color w:val="000000"/>
        </w:rPr>
        <w:t>naţional</w:t>
      </w:r>
      <w:proofErr w:type="spellEnd"/>
      <w:r>
        <w:rPr>
          <w:color w:val="000000"/>
        </w:rPr>
        <w:t>.</w:t>
      </w:r>
    </w:p>
    <w:p w14:paraId="3E9E084B" w14:textId="77777777" w:rsidR="00312434" w:rsidRDefault="00000000">
      <w:pPr>
        <w:spacing w:before="26" w:after="0"/>
      </w:pPr>
      <w:r>
        <w:rPr>
          <w:color w:val="000000"/>
        </w:rPr>
        <w:t xml:space="preserve">(4)Numirea în </w:t>
      </w:r>
      <w:proofErr w:type="spellStart"/>
      <w:r>
        <w:rPr>
          <w:color w:val="000000"/>
        </w:rPr>
        <w:t>funcţie</w:t>
      </w:r>
      <w:proofErr w:type="spellEnd"/>
      <w:r>
        <w:rPr>
          <w:color w:val="000000"/>
        </w:rPr>
        <w:t xml:space="preserve"> a personalului didactic care a </w:t>
      </w:r>
      <w:proofErr w:type="spellStart"/>
      <w:r>
        <w:rPr>
          <w:color w:val="000000"/>
        </w:rPr>
        <w:t>câştigat</w:t>
      </w:r>
      <w:proofErr w:type="spellEnd"/>
      <w:r>
        <w:rPr>
          <w:color w:val="000000"/>
        </w:rPr>
        <w:t xml:space="preserve"> concursul pentru ocuparea </w:t>
      </w:r>
      <w:proofErr w:type="spellStart"/>
      <w:r>
        <w:rPr>
          <w:color w:val="000000"/>
        </w:rPr>
        <w:t>funcţiilor</w:t>
      </w:r>
      <w:proofErr w:type="spellEnd"/>
      <w:r>
        <w:rPr>
          <w:color w:val="000000"/>
        </w:rPr>
        <w:t xml:space="preserve"> de îndrumare </w:t>
      </w:r>
      <w:proofErr w:type="spellStart"/>
      <w:r>
        <w:rPr>
          <w:color w:val="000000"/>
        </w:rPr>
        <w:t>şi</w:t>
      </w:r>
      <w:proofErr w:type="spellEnd"/>
      <w:r>
        <w:rPr>
          <w:color w:val="000000"/>
        </w:rPr>
        <w:t xml:space="preserve"> de control din DJIP/DMBIP se face de către directorul general, prin decizie, cu avizul Ministerului </w:t>
      </w:r>
      <w:proofErr w:type="spellStart"/>
      <w:r>
        <w:rPr>
          <w:color w:val="000000"/>
        </w:rPr>
        <w:t>Educaţiei</w:t>
      </w:r>
      <w:proofErr w:type="spellEnd"/>
      <w:r>
        <w:rPr>
          <w:color w:val="000000"/>
        </w:rPr>
        <w:t>, pentru o perioadă de 4 ani.</w:t>
      </w:r>
    </w:p>
    <w:p w14:paraId="4FB0EC81" w14:textId="77777777" w:rsidR="00312434" w:rsidRDefault="00000000">
      <w:pPr>
        <w:spacing w:before="26" w:after="0"/>
      </w:pPr>
      <w:r>
        <w:rPr>
          <w:color w:val="000000"/>
        </w:rPr>
        <w:t xml:space="preserve">(5)Personalul de îndrumare </w:t>
      </w:r>
      <w:proofErr w:type="spellStart"/>
      <w:r>
        <w:rPr>
          <w:color w:val="000000"/>
        </w:rPr>
        <w:t>şi</w:t>
      </w:r>
      <w:proofErr w:type="spellEnd"/>
      <w:r>
        <w:rPr>
          <w:color w:val="000000"/>
        </w:rPr>
        <w:t xml:space="preserve"> control numit prin concurs încheie contract de management cu directorul general al DJIP/DMBIP.</w:t>
      </w:r>
    </w:p>
    <w:p w14:paraId="516DE0BC" w14:textId="77777777" w:rsidR="00312434" w:rsidRDefault="00312434">
      <w:pPr>
        <w:spacing w:before="80" w:after="0"/>
      </w:pPr>
    </w:p>
    <w:p w14:paraId="7F537E42" w14:textId="77777777" w:rsidR="00312434" w:rsidRDefault="00000000">
      <w:pPr>
        <w:spacing w:after="0"/>
      </w:pPr>
      <w:r>
        <w:rPr>
          <w:b/>
          <w:color w:val="000000"/>
        </w:rPr>
        <w:t xml:space="preserve">Art. 202 </w:t>
      </w:r>
    </w:p>
    <w:p w14:paraId="411FB4BE" w14:textId="77777777" w:rsidR="00312434" w:rsidRDefault="00000000">
      <w:pPr>
        <w:spacing w:after="0"/>
      </w:pPr>
      <w:r>
        <w:rPr>
          <w:color w:val="000000"/>
        </w:rPr>
        <w:t>(1)</w:t>
      </w:r>
      <w:proofErr w:type="spellStart"/>
      <w:r>
        <w:rPr>
          <w:color w:val="000000"/>
        </w:rPr>
        <w:t>Funcţia</w:t>
      </w:r>
      <w:proofErr w:type="spellEnd"/>
      <w:r>
        <w:rPr>
          <w:color w:val="000000"/>
        </w:rPr>
        <w:t xml:space="preserve"> de conducere de director al unui birou </w:t>
      </w:r>
      <w:proofErr w:type="spellStart"/>
      <w:r>
        <w:rPr>
          <w:color w:val="000000"/>
        </w:rPr>
        <w:t>judeţean</w:t>
      </w:r>
      <w:proofErr w:type="spellEnd"/>
      <w:r>
        <w:rPr>
          <w:color w:val="000000"/>
        </w:rPr>
        <w:t xml:space="preserve"> al ARACIIP, respectiv </w:t>
      </w:r>
      <w:proofErr w:type="spellStart"/>
      <w:r>
        <w:rPr>
          <w:color w:val="000000"/>
        </w:rPr>
        <w:t>funcţiile</w:t>
      </w:r>
      <w:proofErr w:type="spellEnd"/>
      <w:r>
        <w:rPr>
          <w:color w:val="000000"/>
        </w:rPr>
        <w:t xml:space="preserve"> de conducere de director din cadrul CCD se ocupă prin concurs </w:t>
      </w:r>
      <w:proofErr w:type="spellStart"/>
      <w:r>
        <w:rPr>
          <w:color w:val="000000"/>
        </w:rPr>
        <w:t>naţional</w:t>
      </w:r>
      <w:proofErr w:type="spellEnd"/>
      <w:r>
        <w:rPr>
          <w:color w:val="000000"/>
        </w:rPr>
        <w:t xml:space="preserve"> organizat de Ministerul </w:t>
      </w:r>
      <w:proofErr w:type="spellStart"/>
      <w:r>
        <w:rPr>
          <w:color w:val="000000"/>
        </w:rPr>
        <w:t>Educaţiei</w:t>
      </w:r>
      <w:proofErr w:type="spellEnd"/>
      <w:r>
        <w:rPr>
          <w:color w:val="000000"/>
        </w:rPr>
        <w:t xml:space="preserve">, în conformitate cu prevederile unei metodologii aprobate prin ordin al ministrului </w:t>
      </w:r>
      <w:proofErr w:type="spellStart"/>
      <w:r>
        <w:rPr>
          <w:color w:val="000000"/>
        </w:rPr>
        <w:t>educaţiei</w:t>
      </w:r>
      <w:proofErr w:type="spellEnd"/>
      <w:r>
        <w:rPr>
          <w:color w:val="000000"/>
        </w:rPr>
        <w:t>.</w:t>
      </w:r>
    </w:p>
    <w:p w14:paraId="7865C625" w14:textId="77777777" w:rsidR="00312434" w:rsidRDefault="00000000">
      <w:pPr>
        <w:spacing w:before="26" w:after="0"/>
      </w:pPr>
      <w:r>
        <w:rPr>
          <w:color w:val="000000"/>
        </w:rPr>
        <w:t>(2)</w:t>
      </w:r>
      <w:r>
        <w:rPr>
          <w:b/>
          <w:color w:val="000000"/>
        </w:rPr>
        <w:t xml:space="preserve">Pot ocupa </w:t>
      </w:r>
      <w:proofErr w:type="spellStart"/>
      <w:r>
        <w:rPr>
          <w:b/>
          <w:color w:val="000000"/>
        </w:rPr>
        <w:t>funcţia</w:t>
      </w:r>
      <w:proofErr w:type="spellEnd"/>
      <w:r>
        <w:rPr>
          <w:b/>
          <w:color w:val="000000"/>
        </w:rPr>
        <w:t xml:space="preserve"> de director al unui birou teritorial cadrele didactice care îndeplinesc următoarele </w:t>
      </w:r>
      <w:proofErr w:type="spellStart"/>
      <w:r>
        <w:rPr>
          <w:b/>
          <w:color w:val="000000"/>
        </w:rPr>
        <w:t>condiţii</w:t>
      </w:r>
      <w:proofErr w:type="spellEnd"/>
      <w:r>
        <w:rPr>
          <w:b/>
          <w:color w:val="000000"/>
        </w:rPr>
        <w:t>:</w:t>
      </w:r>
    </w:p>
    <w:p w14:paraId="736F7392" w14:textId="77777777" w:rsidR="00312434" w:rsidRDefault="00000000">
      <w:pPr>
        <w:spacing w:after="0"/>
      </w:pPr>
      <w:r>
        <w:rPr>
          <w:color w:val="000000"/>
        </w:rPr>
        <w:t xml:space="preserve">a)au diplomă de </w:t>
      </w:r>
      <w:proofErr w:type="spellStart"/>
      <w:r>
        <w:rPr>
          <w:color w:val="000000"/>
        </w:rPr>
        <w:t>licenţă</w:t>
      </w:r>
      <w:proofErr w:type="spellEnd"/>
      <w:r>
        <w:rPr>
          <w:color w:val="000000"/>
        </w:rPr>
        <w:t>;</w:t>
      </w:r>
    </w:p>
    <w:p w14:paraId="15B1AB3E" w14:textId="77777777" w:rsidR="00312434" w:rsidRDefault="00000000">
      <w:pPr>
        <w:spacing w:after="0"/>
      </w:pPr>
      <w:r>
        <w:rPr>
          <w:color w:val="000000"/>
        </w:rPr>
        <w:t xml:space="preserve">b)au cel </w:t>
      </w:r>
      <w:proofErr w:type="spellStart"/>
      <w:r>
        <w:rPr>
          <w:color w:val="000000"/>
        </w:rPr>
        <w:t>puţin</w:t>
      </w:r>
      <w:proofErr w:type="spellEnd"/>
      <w:r>
        <w:rPr>
          <w:color w:val="000000"/>
        </w:rPr>
        <w:t xml:space="preserve"> gradul didactic I;</w:t>
      </w:r>
    </w:p>
    <w:p w14:paraId="5C031F19" w14:textId="77777777" w:rsidR="00312434" w:rsidRDefault="00000000">
      <w:pPr>
        <w:spacing w:after="0"/>
      </w:pPr>
      <w:r>
        <w:rPr>
          <w:color w:val="000000"/>
        </w:rPr>
        <w:t xml:space="preserve">c)au o vechime de cel </w:t>
      </w:r>
      <w:proofErr w:type="spellStart"/>
      <w:r>
        <w:rPr>
          <w:color w:val="000000"/>
        </w:rPr>
        <w:t>puţin</w:t>
      </w:r>
      <w:proofErr w:type="spellEnd"/>
      <w:r>
        <w:rPr>
          <w:color w:val="000000"/>
        </w:rPr>
        <w:t xml:space="preserve"> 10 ani în </w:t>
      </w:r>
      <w:proofErr w:type="spellStart"/>
      <w:r>
        <w:rPr>
          <w:color w:val="000000"/>
        </w:rPr>
        <w:t>învăţământ</w:t>
      </w:r>
      <w:proofErr w:type="spellEnd"/>
      <w:r>
        <w:rPr>
          <w:color w:val="000000"/>
        </w:rPr>
        <w:t>;</w:t>
      </w:r>
    </w:p>
    <w:p w14:paraId="7ECCD70C" w14:textId="77777777" w:rsidR="00312434" w:rsidRDefault="00000000">
      <w:pPr>
        <w:spacing w:after="0"/>
      </w:pPr>
      <w:r>
        <w:rPr>
          <w:color w:val="000000"/>
        </w:rPr>
        <w:t xml:space="preserve">d)nu au fost condamnate, pentru fapte incompatibile cu </w:t>
      </w:r>
      <w:proofErr w:type="spellStart"/>
      <w:r>
        <w:rPr>
          <w:color w:val="000000"/>
        </w:rPr>
        <w:t>funcţia</w:t>
      </w:r>
      <w:proofErr w:type="spellEnd"/>
      <w:r>
        <w:rPr>
          <w:color w:val="000000"/>
        </w:rPr>
        <w:t xml:space="preserve"> didactică, în conformitate cu prevederile art. 168 alin. (7).</w:t>
      </w:r>
    </w:p>
    <w:p w14:paraId="1362E6D1" w14:textId="77777777" w:rsidR="00312434" w:rsidRDefault="00000000">
      <w:pPr>
        <w:spacing w:before="26" w:after="0"/>
      </w:pPr>
      <w:r>
        <w:rPr>
          <w:color w:val="000000"/>
        </w:rPr>
        <w:t xml:space="preserve">(3)Concursul constă în evaluarea portofoliului managerial întocmit de candidat, probă scrisă </w:t>
      </w:r>
      <w:proofErr w:type="spellStart"/>
      <w:r>
        <w:rPr>
          <w:color w:val="000000"/>
        </w:rPr>
        <w:t>şi</w:t>
      </w:r>
      <w:proofErr w:type="spellEnd"/>
      <w:r>
        <w:rPr>
          <w:color w:val="000000"/>
        </w:rPr>
        <w:t xml:space="preserve"> </w:t>
      </w:r>
      <w:proofErr w:type="spellStart"/>
      <w:r>
        <w:rPr>
          <w:color w:val="000000"/>
        </w:rPr>
        <w:t>susţinerea</w:t>
      </w:r>
      <w:proofErr w:type="spellEnd"/>
      <w:r>
        <w:rPr>
          <w:color w:val="000000"/>
        </w:rPr>
        <w:t xml:space="preserve"> unei probe de interviu în </w:t>
      </w:r>
      <w:proofErr w:type="spellStart"/>
      <w:r>
        <w:rPr>
          <w:color w:val="000000"/>
        </w:rPr>
        <w:t>faţa</w:t>
      </w:r>
      <w:proofErr w:type="spellEnd"/>
      <w:r>
        <w:rPr>
          <w:color w:val="000000"/>
        </w:rPr>
        <w:t xml:space="preserve"> unei comisii de concurs‚ organizat conform unei metodologii aprobate prin ordin al ministrului </w:t>
      </w:r>
      <w:proofErr w:type="spellStart"/>
      <w:r>
        <w:rPr>
          <w:color w:val="000000"/>
        </w:rPr>
        <w:t>educaţiei</w:t>
      </w:r>
      <w:proofErr w:type="spellEnd"/>
      <w:r>
        <w:rPr>
          <w:color w:val="000000"/>
        </w:rPr>
        <w:t>.</w:t>
      </w:r>
    </w:p>
    <w:p w14:paraId="543D925A" w14:textId="77777777" w:rsidR="00312434" w:rsidRDefault="00000000">
      <w:pPr>
        <w:spacing w:before="26" w:after="0"/>
      </w:pPr>
      <w:r>
        <w:rPr>
          <w:color w:val="000000"/>
        </w:rPr>
        <w:t xml:space="preserve">(4)La organizarea </w:t>
      </w:r>
      <w:proofErr w:type="spellStart"/>
      <w:r>
        <w:rPr>
          <w:color w:val="000000"/>
        </w:rPr>
        <w:t>şi</w:t>
      </w:r>
      <w:proofErr w:type="spellEnd"/>
      <w:r>
        <w:rPr>
          <w:color w:val="000000"/>
        </w:rPr>
        <w:t xml:space="preserve"> </w:t>
      </w:r>
      <w:proofErr w:type="spellStart"/>
      <w:r>
        <w:rPr>
          <w:color w:val="000000"/>
        </w:rPr>
        <w:t>desfăşurarea</w:t>
      </w:r>
      <w:proofErr w:type="spellEnd"/>
      <w:r>
        <w:rPr>
          <w:color w:val="000000"/>
        </w:rPr>
        <w:t xml:space="preserve"> concursului participă de drept, cu statut de observatori, </w:t>
      </w:r>
      <w:proofErr w:type="spellStart"/>
      <w:r>
        <w:rPr>
          <w:color w:val="000000"/>
        </w:rPr>
        <w:t>reprezentanţi</w:t>
      </w:r>
      <w:proofErr w:type="spellEnd"/>
      <w:r>
        <w:rPr>
          <w:color w:val="000000"/>
        </w:rPr>
        <w:t xml:space="preserve"> ai </w:t>
      </w:r>
      <w:proofErr w:type="spellStart"/>
      <w:r>
        <w:rPr>
          <w:color w:val="000000"/>
        </w:rPr>
        <w:t>organizaţiilor</w:t>
      </w:r>
      <w:proofErr w:type="spellEnd"/>
      <w:r>
        <w:rPr>
          <w:color w:val="000000"/>
        </w:rPr>
        <w:t xml:space="preserve"> sindicale afiliate la </w:t>
      </w:r>
      <w:proofErr w:type="spellStart"/>
      <w:r>
        <w:rPr>
          <w:color w:val="000000"/>
        </w:rPr>
        <w:t>federaţiile</w:t>
      </w:r>
      <w:proofErr w:type="spellEnd"/>
      <w:r>
        <w:rPr>
          <w:color w:val="000000"/>
        </w:rPr>
        <w:t xml:space="preserve"> sindicale reprezentative la nivel de sector de activitate.</w:t>
      </w:r>
    </w:p>
    <w:p w14:paraId="592469E6" w14:textId="77777777" w:rsidR="00312434" w:rsidRDefault="00312434">
      <w:pPr>
        <w:spacing w:before="80" w:after="0"/>
      </w:pPr>
    </w:p>
    <w:p w14:paraId="64FF8946" w14:textId="77777777" w:rsidR="00312434" w:rsidRDefault="00000000">
      <w:pPr>
        <w:spacing w:after="0"/>
      </w:pPr>
      <w:r>
        <w:rPr>
          <w:b/>
          <w:color w:val="000000"/>
        </w:rPr>
        <w:t xml:space="preserve">Art. 203 </w:t>
      </w:r>
    </w:p>
    <w:p w14:paraId="3A4231C6" w14:textId="77777777" w:rsidR="00312434" w:rsidRDefault="00000000">
      <w:pPr>
        <w:spacing w:after="0"/>
      </w:pPr>
      <w:proofErr w:type="spellStart"/>
      <w:r>
        <w:rPr>
          <w:color w:val="000000"/>
        </w:rPr>
        <w:t>Candidaţii</w:t>
      </w:r>
      <w:proofErr w:type="spellEnd"/>
      <w:r>
        <w:rPr>
          <w:color w:val="000000"/>
        </w:rPr>
        <w:t xml:space="preserve"> </w:t>
      </w:r>
      <w:proofErr w:type="spellStart"/>
      <w:r>
        <w:rPr>
          <w:color w:val="000000"/>
        </w:rPr>
        <w:t>înscrişi</w:t>
      </w:r>
      <w:proofErr w:type="spellEnd"/>
      <w:r>
        <w:rPr>
          <w:color w:val="000000"/>
        </w:rPr>
        <w:t xml:space="preserve"> la concursurile pentru ocuparea </w:t>
      </w:r>
      <w:proofErr w:type="spellStart"/>
      <w:r>
        <w:rPr>
          <w:color w:val="000000"/>
        </w:rPr>
        <w:t>funcţiei</w:t>
      </w:r>
      <w:proofErr w:type="spellEnd"/>
      <w:r>
        <w:rPr>
          <w:color w:val="000000"/>
        </w:rPr>
        <w:t xml:space="preserve"> de director/director adjunct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respectiv în </w:t>
      </w:r>
      <w:proofErr w:type="spellStart"/>
      <w:r>
        <w:rPr>
          <w:color w:val="000000"/>
        </w:rPr>
        <w:t>unităţile</w:t>
      </w:r>
      <w:proofErr w:type="spellEnd"/>
      <w:r>
        <w:rPr>
          <w:color w:val="000000"/>
        </w:rPr>
        <w:t xml:space="preserve"> pentru </w:t>
      </w:r>
      <w:proofErr w:type="spellStart"/>
      <w:r>
        <w:rPr>
          <w:color w:val="000000"/>
        </w:rPr>
        <w:t>activităţi</w:t>
      </w:r>
      <w:proofErr w:type="spellEnd"/>
      <w:r>
        <w:rPr>
          <w:color w:val="000000"/>
        </w:rPr>
        <w:t xml:space="preserve"> </w:t>
      </w:r>
      <w:proofErr w:type="spellStart"/>
      <w:r>
        <w:rPr>
          <w:color w:val="000000"/>
        </w:rPr>
        <w:t>extraşcolare</w:t>
      </w:r>
      <w:proofErr w:type="spellEnd"/>
      <w:r>
        <w:rPr>
          <w:color w:val="000000"/>
        </w:rPr>
        <w:t xml:space="preserve">, precum </w:t>
      </w:r>
      <w:proofErr w:type="spellStart"/>
      <w:r>
        <w:rPr>
          <w:color w:val="000000"/>
        </w:rPr>
        <w:t>şi</w:t>
      </w:r>
      <w:proofErr w:type="spellEnd"/>
      <w:r>
        <w:rPr>
          <w:color w:val="000000"/>
        </w:rPr>
        <w:t xml:space="preserve"> pentru ocuparea </w:t>
      </w:r>
      <w:proofErr w:type="spellStart"/>
      <w:r>
        <w:rPr>
          <w:color w:val="000000"/>
        </w:rPr>
        <w:t>funcţiilor</w:t>
      </w:r>
      <w:proofErr w:type="spellEnd"/>
      <w:r>
        <w:rPr>
          <w:color w:val="000000"/>
        </w:rPr>
        <w:t xml:space="preserve"> de conducere, îndrumare </w:t>
      </w:r>
      <w:proofErr w:type="spellStart"/>
      <w:r>
        <w:rPr>
          <w:color w:val="000000"/>
        </w:rPr>
        <w:t>şi</w:t>
      </w:r>
      <w:proofErr w:type="spellEnd"/>
      <w:r>
        <w:rPr>
          <w:color w:val="000000"/>
        </w:rPr>
        <w:t xml:space="preserve"> control din DJIP/DMBIP, CCD </w:t>
      </w:r>
      <w:proofErr w:type="spellStart"/>
      <w:r>
        <w:rPr>
          <w:color w:val="000000"/>
        </w:rPr>
        <w:t>şi</w:t>
      </w:r>
      <w:proofErr w:type="spellEnd"/>
      <w:r>
        <w:rPr>
          <w:color w:val="000000"/>
        </w:rPr>
        <w:t xml:space="preserve"> birourile </w:t>
      </w:r>
      <w:proofErr w:type="spellStart"/>
      <w:r>
        <w:rPr>
          <w:color w:val="000000"/>
        </w:rPr>
        <w:t>judeţene</w:t>
      </w:r>
      <w:proofErr w:type="spellEnd"/>
      <w:r>
        <w:rPr>
          <w:color w:val="000000"/>
        </w:rPr>
        <w:t xml:space="preserve">/biroul municipiului </w:t>
      </w:r>
      <w:proofErr w:type="spellStart"/>
      <w:r>
        <w:rPr>
          <w:color w:val="000000"/>
        </w:rPr>
        <w:t>Bucureşti</w:t>
      </w:r>
      <w:proofErr w:type="spellEnd"/>
      <w:r>
        <w:rPr>
          <w:color w:val="000000"/>
        </w:rPr>
        <w:t xml:space="preserve"> ale/al ARACIIP trebuie să </w:t>
      </w:r>
      <w:proofErr w:type="spellStart"/>
      <w:r>
        <w:rPr>
          <w:color w:val="000000"/>
        </w:rPr>
        <w:t>obţină</w:t>
      </w:r>
      <w:proofErr w:type="spellEnd"/>
      <w:r>
        <w:rPr>
          <w:color w:val="000000"/>
        </w:rPr>
        <w:t xml:space="preserve"> minimum nota 7 (</w:t>
      </w:r>
      <w:proofErr w:type="spellStart"/>
      <w:r>
        <w:rPr>
          <w:color w:val="000000"/>
        </w:rPr>
        <w:t>şapte</w:t>
      </w:r>
      <w:proofErr w:type="spellEnd"/>
      <w:r>
        <w:rPr>
          <w:color w:val="000000"/>
        </w:rPr>
        <w:t xml:space="preserve">) la proba scrisă, respectiv la proba de evaluare a proiectului managerial, după caz, pentru a promova la proba de interviu. Punctajul </w:t>
      </w:r>
      <w:proofErr w:type="spellStart"/>
      <w:r>
        <w:rPr>
          <w:color w:val="000000"/>
        </w:rPr>
        <w:t>obţinut</w:t>
      </w:r>
      <w:proofErr w:type="spellEnd"/>
      <w:r>
        <w:rPr>
          <w:color w:val="000000"/>
        </w:rPr>
        <w:t xml:space="preserve"> la proba de interviu trebuie să fie minimum 7 (</w:t>
      </w:r>
      <w:proofErr w:type="spellStart"/>
      <w:r>
        <w:rPr>
          <w:color w:val="000000"/>
        </w:rPr>
        <w:t>şapte</w:t>
      </w:r>
      <w:proofErr w:type="spellEnd"/>
      <w:r>
        <w:rPr>
          <w:color w:val="000000"/>
        </w:rPr>
        <w:t>).</w:t>
      </w:r>
    </w:p>
    <w:p w14:paraId="187C4FA0" w14:textId="77777777" w:rsidR="00312434" w:rsidRDefault="00312434">
      <w:pPr>
        <w:spacing w:after="0"/>
      </w:pPr>
    </w:p>
    <w:p w14:paraId="1D5B633E" w14:textId="77777777" w:rsidR="00312434" w:rsidRDefault="00312434">
      <w:pPr>
        <w:spacing w:after="0"/>
      </w:pPr>
    </w:p>
    <w:p w14:paraId="55FAFEF7" w14:textId="77777777" w:rsidR="00312434" w:rsidRDefault="00000000">
      <w:pPr>
        <w:spacing w:before="80" w:after="0"/>
        <w:jc w:val="center"/>
      </w:pPr>
      <w:r>
        <w:rPr>
          <w:b/>
          <w:color w:val="000000"/>
        </w:rPr>
        <w:t xml:space="preserve">CAPITOLUL </w:t>
      </w:r>
      <w:proofErr w:type="spellStart"/>
      <w:r>
        <w:rPr>
          <w:b/>
          <w:color w:val="000000"/>
        </w:rPr>
        <w:t>XIII:Norma</w:t>
      </w:r>
      <w:proofErr w:type="spellEnd"/>
      <w:r>
        <w:rPr>
          <w:b/>
          <w:color w:val="000000"/>
        </w:rPr>
        <w:t xml:space="preserve"> didactică</w:t>
      </w:r>
    </w:p>
    <w:p w14:paraId="19142179" w14:textId="77777777" w:rsidR="00312434" w:rsidRDefault="00312434">
      <w:pPr>
        <w:spacing w:before="80" w:after="0"/>
      </w:pPr>
    </w:p>
    <w:p w14:paraId="3454ED55" w14:textId="77777777" w:rsidR="00312434" w:rsidRDefault="00000000">
      <w:pPr>
        <w:spacing w:after="0"/>
      </w:pPr>
      <w:r>
        <w:rPr>
          <w:b/>
          <w:color w:val="000000"/>
        </w:rPr>
        <w:lastRenderedPageBreak/>
        <w:t xml:space="preserve">Art. 207 </w:t>
      </w:r>
    </w:p>
    <w:p w14:paraId="3921AF92" w14:textId="77777777" w:rsidR="00312434" w:rsidRDefault="00000000">
      <w:pPr>
        <w:spacing w:after="0"/>
      </w:pPr>
      <w:r>
        <w:rPr>
          <w:color w:val="000000"/>
        </w:rPr>
        <w:t>(1)</w:t>
      </w:r>
      <w:r>
        <w:rPr>
          <w:b/>
          <w:color w:val="000000"/>
        </w:rPr>
        <w:t xml:space="preserve">Activitatea personalului didactic de predare se realizează într-un interval de timp zilnic de 8 ore, respectiv 40 de ore pe săptămână, </w:t>
      </w:r>
      <w:proofErr w:type="spellStart"/>
      <w:r>
        <w:rPr>
          <w:b/>
          <w:color w:val="000000"/>
        </w:rPr>
        <w:t>şi</w:t>
      </w:r>
      <w:proofErr w:type="spellEnd"/>
      <w:r>
        <w:rPr>
          <w:b/>
          <w:color w:val="000000"/>
        </w:rPr>
        <w:t xml:space="preserve"> cuprinde:</w:t>
      </w:r>
    </w:p>
    <w:p w14:paraId="5C5937C6" w14:textId="77777777" w:rsidR="00312434" w:rsidRDefault="00000000">
      <w:pPr>
        <w:spacing w:after="0"/>
      </w:pPr>
      <w:r>
        <w:rPr>
          <w:color w:val="000000"/>
        </w:rPr>
        <w:t>a)</w:t>
      </w:r>
      <w:proofErr w:type="spellStart"/>
      <w:r>
        <w:rPr>
          <w:color w:val="000000"/>
        </w:rPr>
        <w:t>activităţi</w:t>
      </w:r>
      <w:proofErr w:type="spellEnd"/>
      <w:r>
        <w:rPr>
          <w:color w:val="000000"/>
        </w:rPr>
        <w:t xml:space="preserve"> didactice de predare-</w:t>
      </w:r>
      <w:proofErr w:type="spellStart"/>
      <w:r>
        <w:rPr>
          <w:color w:val="000000"/>
        </w:rPr>
        <w:t>învăţare</w:t>
      </w:r>
      <w:proofErr w:type="spellEnd"/>
      <w:r>
        <w:rPr>
          <w:color w:val="000000"/>
        </w:rPr>
        <w:t xml:space="preserve">-evaluare </w:t>
      </w:r>
      <w:proofErr w:type="spellStart"/>
      <w:r>
        <w:rPr>
          <w:color w:val="000000"/>
        </w:rPr>
        <w:t>şi</w:t>
      </w:r>
      <w:proofErr w:type="spellEnd"/>
      <w:r>
        <w:rPr>
          <w:color w:val="000000"/>
        </w:rPr>
        <w:t xml:space="preserve"> de instruire practică </w:t>
      </w:r>
      <w:proofErr w:type="spellStart"/>
      <w:r>
        <w:rPr>
          <w:color w:val="000000"/>
        </w:rPr>
        <w:t>şi</w:t>
      </w:r>
      <w:proofErr w:type="spellEnd"/>
      <w:r>
        <w:rPr>
          <w:color w:val="000000"/>
        </w:rPr>
        <w:t xml:space="preserve"> examene de final de ciclu de studii, conform planurilor-cadru de </w:t>
      </w:r>
      <w:proofErr w:type="spellStart"/>
      <w:r>
        <w:rPr>
          <w:color w:val="000000"/>
        </w:rPr>
        <w:t>învăţământ</w:t>
      </w:r>
      <w:proofErr w:type="spellEnd"/>
      <w:r>
        <w:rPr>
          <w:color w:val="000000"/>
        </w:rPr>
        <w:t xml:space="preserve">, de pregătire pentru evaluări/examene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/sau pentru </w:t>
      </w:r>
      <w:proofErr w:type="spellStart"/>
      <w:r>
        <w:rPr>
          <w:color w:val="000000"/>
        </w:rPr>
        <w:t>obţinerea</w:t>
      </w:r>
      <w:proofErr w:type="spellEnd"/>
      <w:r>
        <w:rPr>
          <w:color w:val="000000"/>
        </w:rPr>
        <w:t xml:space="preserve"> </w:t>
      </w:r>
      <w:proofErr w:type="spellStart"/>
      <w:r>
        <w:rPr>
          <w:color w:val="000000"/>
        </w:rPr>
        <w:t>performanţei</w:t>
      </w:r>
      <w:proofErr w:type="spellEnd"/>
      <w:r>
        <w:rPr>
          <w:color w:val="000000"/>
        </w:rPr>
        <w:t xml:space="preserve"> </w:t>
      </w:r>
      <w:proofErr w:type="spellStart"/>
      <w:r>
        <w:rPr>
          <w:color w:val="000000"/>
        </w:rPr>
        <w:t>educaţionale</w:t>
      </w:r>
      <w:proofErr w:type="spellEnd"/>
      <w:r>
        <w:rPr>
          <w:color w:val="000000"/>
        </w:rPr>
        <w:t xml:space="preserve">, precum </w:t>
      </w:r>
      <w:proofErr w:type="spellStart"/>
      <w:r>
        <w:rPr>
          <w:color w:val="000000"/>
        </w:rPr>
        <w:t>şi</w:t>
      </w:r>
      <w:proofErr w:type="spellEnd"/>
      <w:r>
        <w:rPr>
          <w:color w:val="000000"/>
        </w:rPr>
        <w:t xml:space="preserve"> de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w:t>
      </w:r>
    </w:p>
    <w:p w14:paraId="65BD888F" w14:textId="77777777" w:rsidR="00312434" w:rsidRDefault="00000000">
      <w:pPr>
        <w:spacing w:after="0"/>
      </w:pPr>
      <w:r>
        <w:rPr>
          <w:color w:val="000000"/>
        </w:rPr>
        <w:t>b)</w:t>
      </w:r>
      <w:proofErr w:type="spellStart"/>
      <w:r>
        <w:rPr>
          <w:color w:val="000000"/>
        </w:rPr>
        <w:t>activităţi</w:t>
      </w:r>
      <w:proofErr w:type="spellEnd"/>
      <w:r>
        <w:rPr>
          <w:color w:val="000000"/>
        </w:rPr>
        <w:t xml:space="preserve"> de pregătire </w:t>
      </w:r>
      <w:proofErr w:type="spellStart"/>
      <w:r>
        <w:rPr>
          <w:color w:val="000000"/>
        </w:rPr>
        <w:t>metodico-ştiinţifică</w:t>
      </w:r>
      <w:proofErr w:type="spellEnd"/>
      <w:r>
        <w:rPr>
          <w:color w:val="000000"/>
        </w:rPr>
        <w:t xml:space="preserve">, </w:t>
      </w:r>
      <w:proofErr w:type="spellStart"/>
      <w:r>
        <w:rPr>
          <w:color w:val="000000"/>
        </w:rPr>
        <w:t>activităţi</w:t>
      </w:r>
      <w:proofErr w:type="spellEnd"/>
      <w:r>
        <w:rPr>
          <w:color w:val="000000"/>
        </w:rPr>
        <w:t xml:space="preserve"> de dezvoltare a curriculumului la decizia elevului din oferta </w:t>
      </w:r>
      <w:proofErr w:type="spellStart"/>
      <w:r>
        <w:rPr>
          <w:color w:val="000000"/>
        </w:rPr>
        <w:t>şcolii</w:t>
      </w:r>
      <w:proofErr w:type="spellEnd"/>
      <w:r>
        <w:rPr>
          <w:color w:val="000000"/>
        </w:rPr>
        <w:t>, în acord cu nevoile elevilor;</w:t>
      </w:r>
    </w:p>
    <w:p w14:paraId="332CC9CA" w14:textId="77777777" w:rsidR="00312434" w:rsidRDefault="00000000">
      <w:pPr>
        <w:spacing w:after="0"/>
      </w:pPr>
      <w:r>
        <w:rPr>
          <w:color w:val="000000"/>
        </w:rPr>
        <w:t>c)</w:t>
      </w:r>
      <w:proofErr w:type="spellStart"/>
      <w:r>
        <w:rPr>
          <w:color w:val="000000"/>
        </w:rPr>
        <w:t>activităţi</w:t>
      </w:r>
      <w:proofErr w:type="spellEnd"/>
      <w:r>
        <w:rPr>
          <w:color w:val="000000"/>
        </w:rPr>
        <w:t xml:space="preserve"> de </w:t>
      </w:r>
      <w:proofErr w:type="spellStart"/>
      <w:r>
        <w:rPr>
          <w:color w:val="000000"/>
        </w:rPr>
        <w:t>educaţie</w:t>
      </w:r>
      <w:proofErr w:type="spellEnd"/>
      <w:r>
        <w:rPr>
          <w:color w:val="000000"/>
        </w:rPr>
        <w:t xml:space="preserve">, mentorat </w:t>
      </w:r>
      <w:proofErr w:type="spellStart"/>
      <w:r>
        <w:rPr>
          <w:color w:val="000000"/>
        </w:rPr>
        <w:t>şi</w:t>
      </w:r>
      <w:proofErr w:type="spellEnd"/>
      <w:r>
        <w:rPr>
          <w:color w:val="000000"/>
        </w:rPr>
        <w:t xml:space="preserve"> alte </w:t>
      </w:r>
      <w:proofErr w:type="spellStart"/>
      <w:r>
        <w:rPr>
          <w:color w:val="000000"/>
        </w:rPr>
        <w:t>activităţi</w:t>
      </w:r>
      <w:proofErr w:type="spellEnd"/>
      <w:r>
        <w:rPr>
          <w:color w:val="000000"/>
        </w:rPr>
        <w:t xml:space="preserve"> complementare procesului de </w:t>
      </w:r>
      <w:proofErr w:type="spellStart"/>
      <w:r>
        <w:rPr>
          <w:color w:val="000000"/>
        </w:rPr>
        <w:t>învăţământ</w:t>
      </w:r>
      <w:proofErr w:type="spellEnd"/>
      <w:r>
        <w:rPr>
          <w:color w:val="000000"/>
        </w:rPr>
        <w:t>;</w:t>
      </w:r>
    </w:p>
    <w:p w14:paraId="58461D2D" w14:textId="77777777" w:rsidR="00312434" w:rsidRDefault="00000000">
      <w:pPr>
        <w:spacing w:after="0"/>
      </w:pPr>
      <w:r>
        <w:rPr>
          <w:color w:val="000000"/>
        </w:rPr>
        <w:t>d)</w:t>
      </w:r>
      <w:proofErr w:type="spellStart"/>
      <w:r>
        <w:rPr>
          <w:color w:val="000000"/>
        </w:rPr>
        <w:t>activităţi</w:t>
      </w:r>
      <w:proofErr w:type="spellEnd"/>
      <w:r>
        <w:rPr>
          <w:color w:val="000000"/>
        </w:rPr>
        <w:t xml:space="preserve"> de management al clasei;</w:t>
      </w:r>
    </w:p>
    <w:p w14:paraId="14DA3C8A" w14:textId="77777777" w:rsidR="00312434" w:rsidRDefault="00000000">
      <w:pPr>
        <w:spacing w:after="0"/>
      </w:pPr>
      <w:r>
        <w:rPr>
          <w:color w:val="000000"/>
        </w:rPr>
        <w:t>e)</w:t>
      </w:r>
      <w:proofErr w:type="spellStart"/>
      <w:r>
        <w:rPr>
          <w:color w:val="000000"/>
        </w:rPr>
        <w:t>activităţi</w:t>
      </w:r>
      <w:proofErr w:type="spellEnd"/>
      <w:r>
        <w:rPr>
          <w:color w:val="000000"/>
        </w:rPr>
        <w:t xml:space="preserve"> specifice elaborării, implementării </w:t>
      </w:r>
      <w:proofErr w:type="spellStart"/>
      <w:r>
        <w:rPr>
          <w:color w:val="000000"/>
        </w:rPr>
        <w:t>şi</w:t>
      </w:r>
      <w:proofErr w:type="spellEnd"/>
      <w:r>
        <w:rPr>
          <w:color w:val="000000"/>
        </w:rPr>
        <w:t xml:space="preserve"> evaluării proiectelor </w:t>
      </w:r>
      <w:proofErr w:type="spellStart"/>
      <w:r>
        <w:rPr>
          <w:color w:val="000000"/>
        </w:rPr>
        <w:t>educaţionale</w:t>
      </w:r>
      <w:proofErr w:type="spellEnd"/>
      <w:r>
        <w:rPr>
          <w:color w:val="000000"/>
        </w:rPr>
        <w:t>;</w:t>
      </w:r>
    </w:p>
    <w:p w14:paraId="135130E9" w14:textId="77777777" w:rsidR="00312434" w:rsidRDefault="00000000">
      <w:pPr>
        <w:spacing w:after="0"/>
      </w:pPr>
      <w:r>
        <w:rPr>
          <w:color w:val="000000"/>
        </w:rPr>
        <w:t>f)</w:t>
      </w:r>
      <w:proofErr w:type="spellStart"/>
      <w:r>
        <w:rPr>
          <w:color w:val="000000"/>
        </w:rPr>
        <w:t>activităţi</w:t>
      </w:r>
      <w:proofErr w:type="spellEnd"/>
      <w:r>
        <w:rPr>
          <w:color w:val="000000"/>
        </w:rPr>
        <w:t xml:space="preserve"> de sprijin pentru persoanele care ocupă </w:t>
      </w:r>
      <w:proofErr w:type="spellStart"/>
      <w:r>
        <w:rPr>
          <w:color w:val="000000"/>
        </w:rPr>
        <w:t>funcţia</w:t>
      </w:r>
      <w:proofErr w:type="spellEnd"/>
      <w:r>
        <w:rPr>
          <w:color w:val="000000"/>
        </w:rPr>
        <w:t xml:space="preserve"> didactică de profesor itinerant </w:t>
      </w:r>
      <w:proofErr w:type="spellStart"/>
      <w:r>
        <w:rPr>
          <w:color w:val="000000"/>
        </w:rPr>
        <w:t>şi</w:t>
      </w:r>
      <w:proofErr w:type="spellEnd"/>
      <w:r>
        <w:rPr>
          <w:color w:val="000000"/>
        </w:rPr>
        <w:t xml:space="preserve"> sprijin în cadrul CJRAE/CMBRAE.</w:t>
      </w:r>
    </w:p>
    <w:p w14:paraId="2CCE05A8" w14:textId="77777777" w:rsidR="00312434" w:rsidRDefault="00312434">
      <w:pPr>
        <w:spacing w:after="0"/>
      </w:pPr>
    </w:p>
    <w:p w14:paraId="76BBBB8B" w14:textId="77777777" w:rsidR="00312434" w:rsidRDefault="00000000">
      <w:pPr>
        <w:spacing w:before="26" w:after="0"/>
      </w:pPr>
      <w:r>
        <w:rPr>
          <w:noProof/>
        </w:rPr>
        <w:drawing>
          <wp:inline distT="0" distB="0" distL="0" distR="0" wp14:anchorId="653EF1B4" wp14:editId="3ACB6F37">
            <wp:extent cx="152400" cy="152400"/>
            <wp:effectExtent l="0" t="0" r="0" b="0"/>
            <wp:docPr id="619252235" name="Picture 61925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(2)Suplimentar </w:t>
      </w:r>
      <w:proofErr w:type="spellStart"/>
      <w:r>
        <w:rPr>
          <w:color w:val="000000"/>
        </w:rPr>
        <w:t>faţă</w:t>
      </w:r>
      <w:proofErr w:type="spellEnd"/>
      <w:r>
        <w:rPr>
          <w:color w:val="000000"/>
        </w:rPr>
        <w:t xml:space="preserve"> de </w:t>
      </w:r>
      <w:proofErr w:type="spellStart"/>
      <w:r>
        <w:rPr>
          <w:color w:val="000000"/>
        </w:rPr>
        <w:t>activităţile</w:t>
      </w:r>
      <w:proofErr w:type="spellEnd"/>
      <w:r>
        <w:rPr>
          <w:color w:val="000000"/>
        </w:rPr>
        <w:t xml:space="preserve"> prevăzute la alin. (1), după </w:t>
      </w:r>
      <w:proofErr w:type="spellStart"/>
      <w:r>
        <w:rPr>
          <w:color w:val="000000"/>
        </w:rPr>
        <w:t>obţinerea</w:t>
      </w:r>
      <w:proofErr w:type="spellEnd"/>
      <w:r>
        <w:rPr>
          <w:color w:val="000000"/>
        </w:rPr>
        <w:t xml:space="preserve"> gradului didactic I, personalul didactic de predare poate avea </w:t>
      </w:r>
      <w:proofErr w:type="spellStart"/>
      <w:r>
        <w:rPr>
          <w:color w:val="000000"/>
        </w:rPr>
        <w:t>activităţi</w:t>
      </w:r>
      <w:proofErr w:type="spellEnd"/>
      <w:r>
        <w:rPr>
          <w:color w:val="000000"/>
        </w:rPr>
        <w:t xml:space="preserve"> </w:t>
      </w:r>
      <w:proofErr w:type="spellStart"/>
      <w:r>
        <w:rPr>
          <w:color w:val="000000"/>
        </w:rPr>
        <w:t>extradidactice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pentru crearea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cluburilor, cercurilor ŞTIAM, care încurajează cercetarea/inovarea. Suplimentar, după </w:t>
      </w:r>
      <w:proofErr w:type="spellStart"/>
      <w:r>
        <w:rPr>
          <w:color w:val="000000"/>
        </w:rPr>
        <w:t>obţinerea</w:t>
      </w:r>
      <w:proofErr w:type="spellEnd"/>
      <w:r>
        <w:rPr>
          <w:color w:val="000000"/>
        </w:rPr>
        <w:t xml:space="preserve"> titlului de profesor emerit, personalul didactic de predare poate </w:t>
      </w:r>
      <w:proofErr w:type="spellStart"/>
      <w:r>
        <w:rPr>
          <w:color w:val="000000"/>
        </w:rPr>
        <w:t>desfăşura</w:t>
      </w:r>
      <w:proofErr w:type="spellEnd"/>
      <w:r>
        <w:rPr>
          <w:color w:val="000000"/>
        </w:rPr>
        <w:t xml:space="preserve"> </w:t>
      </w:r>
      <w:proofErr w:type="spellStart"/>
      <w:r>
        <w:rPr>
          <w:color w:val="000000"/>
        </w:rPr>
        <w:t>activităţi</w:t>
      </w:r>
      <w:proofErr w:type="spellEnd"/>
      <w:r>
        <w:rPr>
          <w:color w:val="000000"/>
        </w:rPr>
        <w:t xml:space="preserve"> de stimulare a </w:t>
      </w:r>
      <w:proofErr w:type="spellStart"/>
      <w:r>
        <w:rPr>
          <w:color w:val="000000"/>
        </w:rPr>
        <w:t>excelenţei</w:t>
      </w:r>
      <w:proofErr w:type="spellEnd"/>
      <w:r>
        <w:rPr>
          <w:color w:val="000000"/>
        </w:rPr>
        <w:t xml:space="preserve"> didactice, de diseminare </w:t>
      </w:r>
      <w:proofErr w:type="spellStart"/>
      <w:r>
        <w:rPr>
          <w:color w:val="000000"/>
        </w:rPr>
        <w:t>şi</w:t>
      </w:r>
      <w:proofErr w:type="spellEnd"/>
      <w:r>
        <w:rPr>
          <w:color w:val="000000"/>
        </w:rPr>
        <w:t xml:space="preserve"> schimb de bune practici pedagogice cu alte cadre didactice de la nivelul sistemului de </w:t>
      </w:r>
      <w:proofErr w:type="spellStart"/>
      <w:r>
        <w:rPr>
          <w:color w:val="000000"/>
        </w:rPr>
        <w:t>învăţământ</w:t>
      </w:r>
      <w:proofErr w:type="spellEnd"/>
      <w:r>
        <w:rPr>
          <w:color w:val="000000"/>
        </w:rPr>
        <w:t xml:space="preserve">, precum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de formare a mentorilor. </w:t>
      </w:r>
      <w:proofErr w:type="spellStart"/>
      <w:r>
        <w:rPr>
          <w:color w:val="000000"/>
        </w:rPr>
        <w:t>Condiţiile</w:t>
      </w:r>
      <w:proofErr w:type="spellEnd"/>
      <w:r>
        <w:rPr>
          <w:color w:val="000000"/>
        </w:rPr>
        <w:t xml:space="preserve"> de participare a cadrelor didactice la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cluburilor </w:t>
      </w:r>
      <w:proofErr w:type="spellStart"/>
      <w:r>
        <w:rPr>
          <w:color w:val="000000"/>
        </w:rPr>
        <w:t>şi</w:t>
      </w:r>
      <w:proofErr w:type="spellEnd"/>
      <w:r>
        <w:rPr>
          <w:color w:val="000000"/>
        </w:rPr>
        <w:t xml:space="preserve"> cercurilor ŞTIAM se stabilesc prin metodologie aprobată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w:t>
      </w:r>
      <w:r>
        <w:br/>
      </w:r>
    </w:p>
    <w:p w14:paraId="1B16C892" w14:textId="77777777" w:rsidR="00312434" w:rsidRDefault="00000000">
      <w:pPr>
        <w:spacing w:before="26" w:after="0"/>
      </w:pPr>
      <w:r>
        <w:rPr>
          <w:noProof/>
        </w:rPr>
        <w:drawing>
          <wp:inline distT="0" distB="0" distL="0" distR="0" wp14:anchorId="29766F3E" wp14:editId="3F966455">
            <wp:extent cx="152400" cy="152400"/>
            <wp:effectExtent l="0" t="0" r="0" b="0"/>
            <wp:docPr id="280314798" name="Picture 28031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(3)</w:t>
      </w:r>
      <w:proofErr w:type="spellStart"/>
      <w:r>
        <w:rPr>
          <w:color w:val="000000"/>
        </w:rPr>
        <w:t>Activităţile</w:t>
      </w:r>
      <w:proofErr w:type="spellEnd"/>
      <w:r>
        <w:rPr>
          <w:color w:val="000000"/>
        </w:rPr>
        <w:t xml:space="preserve"> prevăzute la alin. (1) </w:t>
      </w:r>
      <w:proofErr w:type="spellStart"/>
      <w:r>
        <w:rPr>
          <w:color w:val="000000"/>
        </w:rPr>
        <w:t>şi</w:t>
      </w:r>
      <w:proofErr w:type="spellEnd"/>
      <w:r>
        <w:rPr>
          <w:color w:val="000000"/>
        </w:rPr>
        <w:t xml:space="preserve"> (2), care corespund profilului profesional, specializării </w:t>
      </w:r>
      <w:proofErr w:type="spellStart"/>
      <w:r>
        <w:rPr>
          <w:color w:val="000000"/>
        </w:rPr>
        <w:t>şi</w:t>
      </w:r>
      <w:proofErr w:type="spellEnd"/>
      <w:r>
        <w:rPr>
          <w:color w:val="000000"/>
        </w:rPr>
        <w:t xml:space="preserve"> aptitudinilor persoanei care ocupă postul didactic respectiv, sunt prevăzute în </w:t>
      </w:r>
      <w:proofErr w:type="spellStart"/>
      <w:r>
        <w:rPr>
          <w:color w:val="000000"/>
        </w:rPr>
        <w:t>fişa</w:t>
      </w:r>
      <w:proofErr w:type="spellEnd"/>
      <w:r>
        <w:rPr>
          <w:color w:val="000000"/>
        </w:rPr>
        <w:t xml:space="preserve"> postului, fiind complementare normei didactice de predare. Timpul aferent </w:t>
      </w:r>
      <w:proofErr w:type="spellStart"/>
      <w:r>
        <w:rPr>
          <w:color w:val="000000"/>
        </w:rPr>
        <w:t>activităţilor</w:t>
      </w:r>
      <w:proofErr w:type="spellEnd"/>
      <w:r>
        <w:rPr>
          <w:color w:val="000000"/>
        </w:rPr>
        <w:t xml:space="preserve"> prevăzute la alin (1) lit. b)-f) poate fi redus cu 2 ore/săptămână, fără afectarea drepturilor salariale, pentru cadrele didactice cu o vechime în </w:t>
      </w:r>
      <w:proofErr w:type="spellStart"/>
      <w:r>
        <w:rPr>
          <w:color w:val="000000"/>
        </w:rPr>
        <w:t>învăţământ</w:t>
      </w:r>
      <w:proofErr w:type="spellEnd"/>
      <w:r>
        <w:rPr>
          <w:color w:val="000000"/>
        </w:rPr>
        <w:t xml:space="preserve"> de peste 25 de ani de activitate </w:t>
      </w:r>
      <w:proofErr w:type="spellStart"/>
      <w:r>
        <w:rPr>
          <w:color w:val="000000"/>
        </w:rPr>
        <w:t>şi</w:t>
      </w:r>
      <w:proofErr w:type="spellEnd"/>
      <w:r>
        <w:rPr>
          <w:color w:val="000000"/>
        </w:rPr>
        <w:t xml:space="preserve"> gradul didactic 1, precum </w:t>
      </w:r>
      <w:proofErr w:type="spellStart"/>
      <w:r>
        <w:rPr>
          <w:color w:val="000000"/>
        </w:rPr>
        <w:t>şi</w:t>
      </w:r>
      <w:proofErr w:type="spellEnd"/>
      <w:r>
        <w:rPr>
          <w:color w:val="000000"/>
        </w:rPr>
        <w:t xml:space="preserve"> pentru cadrele didactice care au dovedit </w:t>
      </w:r>
      <w:proofErr w:type="spellStart"/>
      <w:r>
        <w:rPr>
          <w:color w:val="000000"/>
        </w:rPr>
        <w:t>performanţă</w:t>
      </w:r>
      <w:proofErr w:type="spellEnd"/>
      <w:r>
        <w:rPr>
          <w:color w:val="000000"/>
        </w:rPr>
        <w:t xml:space="preserve"> </w:t>
      </w:r>
      <w:proofErr w:type="spellStart"/>
      <w:r>
        <w:rPr>
          <w:color w:val="000000"/>
        </w:rPr>
        <w:t>educaţională</w:t>
      </w:r>
      <w:proofErr w:type="spellEnd"/>
      <w:r>
        <w:rPr>
          <w:color w:val="000000"/>
        </w:rPr>
        <w:t xml:space="preserve">, în conformitate cu prevederile unei metodologii aprobate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Aceasta se aprobă în consiliul de </w:t>
      </w:r>
      <w:proofErr w:type="spellStart"/>
      <w:r>
        <w:rPr>
          <w:color w:val="000000"/>
        </w:rPr>
        <w:t>administraţie</w:t>
      </w:r>
      <w:proofErr w:type="spellEnd"/>
      <w:r>
        <w:rPr>
          <w:color w:val="000000"/>
        </w:rPr>
        <w:t xml:space="preserve">, se </w:t>
      </w:r>
      <w:proofErr w:type="spellStart"/>
      <w:r>
        <w:rPr>
          <w:color w:val="000000"/>
        </w:rPr>
        <w:t>revizuieşte</w:t>
      </w:r>
      <w:proofErr w:type="spellEnd"/>
      <w:r>
        <w:rPr>
          <w:color w:val="000000"/>
        </w:rPr>
        <w:t xml:space="preserve"> anual </w:t>
      </w:r>
      <w:proofErr w:type="spellStart"/>
      <w:r>
        <w:rPr>
          <w:color w:val="000000"/>
        </w:rPr>
        <w:t>şi</w:t>
      </w:r>
      <w:proofErr w:type="spellEnd"/>
      <w:r>
        <w:rPr>
          <w:color w:val="000000"/>
        </w:rPr>
        <w:t xml:space="preserve"> constituie anexă la contractul individual de muncă.</w:t>
      </w:r>
      <w:r>
        <w:br/>
      </w:r>
    </w:p>
    <w:p w14:paraId="5419534B" w14:textId="77777777" w:rsidR="00312434" w:rsidRDefault="00000000">
      <w:pPr>
        <w:spacing w:before="26" w:after="0"/>
      </w:pPr>
      <w:r>
        <w:rPr>
          <w:noProof/>
        </w:rPr>
        <w:drawing>
          <wp:inline distT="0" distB="0" distL="0" distR="0" wp14:anchorId="0793DD4F" wp14:editId="4E9DDDAA">
            <wp:extent cx="152400" cy="152400"/>
            <wp:effectExtent l="0" t="0" r="0" b="0"/>
            <wp:docPr id="1686501494" name="Picture 168650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w:t>
      </w:r>
      <w:r>
        <w:rPr>
          <w:b/>
          <w:color w:val="000000"/>
        </w:rPr>
        <w:t>Norma didactică de predare-</w:t>
      </w:r>
      <w:proofErr w:type="spellStart"/>
      <w:r>
        <w:rPr>
          <w:b/>
          <w:color w:val="000000"/>
        </w:rPr>
        <w:t>învăţare</w:t>
      </w:r>
      <w:proofErr w:type="spellEnd"/>
      <w:r>
        <w:rPr>
          <w:b/>
          <w:color w:val="000000"/>
        </w:rPr>
        <w:t xml:space="preserve">-evaluare, de instruire practică </w:t>
      </w:r>
      <w:proofErr w:type="spellStart"/>
      <w:r>
        <w:rPr>
          <w:b/>
          <w:color w:val="000000"/>
        </w:rPr>
        <w:t>şi</w:t>
      </w:r>
      <w:proofErr w:type="spellEnd"/>
      <w:r>
        <w:rPr>
          <w:b/>
          <w:color w:val="000000"/>
        </w:rPr>
        <w:t xml:space="preserve"> de evaluare curentă a </w:t>
      </w:r>
      <w:proofErr w:type="spellStart"/>
      <w:r>
        <w:rPr>
          <w:b/>
          <w:color w:val="000000"/>
        </w:rPr>
        <w:t>antepreşcolarilor</w:t>
      </w:r>
      <w:proofErr w:type="spellEnd"/>
      <w:r>
        <w:rPr>
          <w:b/>
          <w:color w:val="000000"/>
        </w:rPr>
        <w:t>/</w:t>
      </w:r>
      <w:proofErr w:type="spellStart"/>
      <w:r>
        <w:rPr>
          <w:b/>
          <w:color w:val="000000"/>
        </w:rPr>
        <w:t>preşcolarilor</w:t>
      </w:r>
      <w:proofErr w:type="spellEnd"/>
      <w:r>
        <w:rPr>
          <w:b/>
          <w:color w:val="000000"/>
        </w:rPr>
        <w:t xml:space="preserve"> </w:t>
      </w:r>
      <w:proofErr w:type="spellStart"/>
      <w:r>
        <w:rPr>
          <w:b/>
          <w:color w:val="000000"/>
        </w:rPr>
        <w:t>şi</w:t>
      </w:r>
      <w:proofErr w:type="spellEnd"/>
      <w:r>
        <w:rPr>
          <w:b/>
          <w:color w:val="000000"/>
        </w:rPr>
        <w:t xml:space="preserve"> a elevilor în clasă, în care pot fi incluse </w:t>
      </w:r>
      <w:proofErr w:type="spellStart"/>
      <w:r>
        <w:rPr>
          <w:b/>
          <w:color w:val="000000"/>
        </w:rPr>
        <w:t>şi</w:t>
      </w:r>
      <w:proofErr w:type="spellEnd"/>
      <w:r>
        <w:rPr>
          <w:b/>
          <w:color w:val="000000"/>
        </w:rPr>
        <w:t xml:space="preserve"> </w:t>
      </w:r>
      <w:proofErr w:type="spellStart"/>
      <w:r>
        <w:rPr>
          <w:b/>
          <w:color w:val="000000"/>
        </w:rPr>
        <w:t>activităţi</w:t>
      </w:r>
      <w:proofErr w:type="spellEnd"/>
      <w:r>
        <w:rPr>
          <w:b/>
          <w:color w:val="000000"/>
        </w:rPr>
        <w:t xml:space="preserve"> de pregătire pentru evaluări/examene </w:t>
      </w:r>
      <w:proofErr w:type="spellStart"/>
      <w:r>
        <w:rPr>
          <w:b/>
          <w:color w:val="000000"/>
        </w:rPr>
        <w:t>naţionale</w:t>
      </w:r>
      <w:proofErr w:type="spellEnd"/>
      <w:r>
        <w:rPr>
          <w:b/>
          <w:color w:val="000000"/>
        </w:rPr>
        <w:t xml:space="preserve"> </w:t>
      </w:r>
      <w:proofErr w:type="spellStart"/>
      <w:r>
        <w:rPr>
          <w:b/>
          <w:color w:val="000000"/>
        </w:rPr>
        <w:t>şi</w:t>
      </w:r>
      <w:proofErr w:type="spellEnd"/>
      <w:r>
        <w:rPr>
          <w:b/>
          <w:color w:val="000000"/>
        </w:rPr>
        <w:t xml:space="preserve">/sau pentru </w:t>
      </w:r>
      <w:proofErr w:type="spellStart"/>
      <w:r>
        <w:rPr>
          <w:b/>
          <w:color w:val="000000"/>
        </w:rPr>
        <w:t>obţinerea</w:t>
      </w:r>
      <w:proofErr w:type="spellEnd"/>
      <w:r>
        <w:rPr>
          <w:b/>
          <w:color w:val="000000"/>
        </w:rPr>
        <w:t xml:space="preserve"> </w:t>
      </w:r>
      <w:proofErr w:type="spellStart"/>
      <w:r>
        <w:rPr>
          <w:b/>
          <w:color w:val="000000"/>
        </w:rPr>
        <w:t>performanţei</w:t>
      </w:r>
      <w:proofErr w:type="spellEnd"/>
      <w:r>
        <w:rPr>
          <w:b/>
          <w:color w:val="000000"/>
        </w:rPr>
        <w:t xml:space="preserve"> </w:t>
      </w:r>
      <w:proofErr w:type="spellStart"/>
      <w:r>
        <w:rPr>
          <w:b/>
          <w:color w:val="000000"/>
        </w:rPr>
        <w:t>educaţionale</w:t>
      </w:r>
      <w:proofErr w:type="spellEnd"/>
      <w:r>
        <w:rPr>
          <w:b/>
          <w:color w:val="000000"/>
        </w:rPr>
        <w:t xml:space="preserve">, precum </w:t>
      </w:r>
      <w:proofErr w:type="spellStart"/>
      <w:r>
        <w:rPr>
          <w:b/>
          <w:color w:val="000000"/>
        </w:rPr>
        <w:t>şi</w:t>
      </w:r>
      <w:proofErr w:type="spellEnd"/>
      <w:r>
        <w:rPr>
          <w:b/>
          <w:color w:val="000000"/>
        </w:rPr>
        <w:t xml:space="preserve"> cele de </w:t>
      </w:r>
      <w:proofErr w:type="spellStart"/>
      <w:r>
        <w:rPr>
          <w:b/>
          <w:color w:val="000000"/>
        </w:rPr>
        <w:t>învăţare</w:t>
      </w:r>
      <w:proofErr w:type="spellEnd"/>
      <w:r>
        <w:rPr>
          <w:b/>
          <w:color w:val="000000"/>
        </w:rPr>
        <w:t xml:space="preserve"> </w:t>
      </w:r>
      <w:proofErr w:type="spellStart"/>
      <w:r>
        <w:rPr>
          <w:b/>
          <w:color w:val="000000"/>
        </w:rPr>
        <w:t>remedială</w:t>
      </w:r>
      <w:proofErr w:type="spellEnd"/>
      <w:r>
        <w:rPr>
          <w:b/>
          <w:color w:val="000000"/>
        </w:rPr>
        <w:t xml:space="preserve">, reprezintă numărul de ore corespunzător </w:t>
      </w:r>
      <w:proofErr w:type="spellStart"/>
      <w:r>
        <w:rPr>
          <w:b/>
          <w:color w:val="000000"/>
        </w:rPr>
        <w:t>activităţilor</w:t>
      </w:r>
      <w:proofErr w:type="spellEnd"/>
      <w:r>
        <w:rPr>
          <w:b/>
          <w:color w:val="000000"/>
        </w:rPr>
        <w:t xml:space="preserve"> prevăzute la alin. (1) lit. a) </w:t>
      </w:r>
      <w:proofErr w:type="spellStart"/>
      <w:r>
        <w:rPr>
          <w:b/>
          <w:color w:val="000000"/>
        </w:rPr>
        <w:t>şi</w:t>
      </w:r>
      <w:proofErr w:type="spellEnd"/>
      <w:r>
        <w:rPr>
          <w:b/>
          <w:color w:val="000000"/>
        </w:rPr>
        <w:t xml:space="preserve"> se </w:t>
      </w:r>
      <w:proofErr w:type="spellStart"/>
      <w:r>
        <w:rPr>
          <w:b/>
          <w:color w:val="000000"/>
        </w:rPr>
        <w:t>stabileşte</w:t>
      </w:r>
      <w:proofErr w:type="spellEnd"/>
      <w:r>
        <w:rPr>
          <w:b/>
          <w:color w:val="000000"/>
        </w:rPr>
        <w:t xml:space="preserve"> după cum urmează:</w:t>
      </w:r>
    </w:p>
    <w:p w14:paraId="6A9D3E4F" w14:textId="77777777" w:rsidR="00312434" w:rsidRDefault="00000000">
      <w:pPr>
        <w:spacing w:after="0"/>
      </w:pPr>
      <w:r>
        <w:rPr>
          <w:color w:val="000000"/>
        </w:rPr>
        <w:lastRenderedPageBreak/>
        <w:t xml:space="preserve">a)un post de educator sau de profesor pentru </w:t>
      </w:r>
      <w:proofErr w:type="spellStart"/>
      <w:r>
        <w:rPr>
          <w:color w:val="000000"/>
        </w:rPr>
        <w:t>educaţie</w:t>
      </w:r>
      <w:proofErr w:type="spellEnd"/>
      <w:r>
        <w:rPr>
          <w:color w:val="000000"/>
        </w:rPr>
        <w:t xml:space="preserve"> timpurie pentru fiecare grupă cu program normal, respectiv două posturi de educator sau de profesor pentru </w:t>
      </w:r>
      <w:proofErr w:type="spellStart"/>
      <w:r>
        <w:rPr>
          <w:color w:val="000000"/>
        </w:rPr>
        <w:t>educaţie</w:t>
      </w:r>
      <w:proofErr w:type="spellEnd"/>
      <w:r>
        <w:rPr>
          <w:color w:val="000000"/>
        </w:rPr>
        <w:t xml:space="preserve"> timpurie pentru fiecare grupă cu program prelungit constituită în </w:t>
      </w:r>
      <w:proofErr w:type="spellStart"/>
      <w:r>
        <w:rPr>
          <w:color w:val="000000"/>
        </w:rPr>
        <w:t>educaţia</w:t>
      </w:r>
      <w:proofErr w:type="spellEnd"/>
      <w:r>
        <w:rPr>
          <w:color w:val="000000"/>
        </w:rPr>
        <w:t xml:space="preserve"> timpurie;</w:t>
      </w:r>
    </w:p>
    <w:p w14:paraId="2D6C4347" w14:textId="77777777" w:rsidR="00312434" w:rsidRDefault="00000000">
      <w:pPr>
        <w:spacing w:after="0"/>
      </w:pPr>
      <w:r>
        <w:rPr>
          <w:color w:val="000000"/>
        </w:rPr>
        <w:t xml:space="preserve">b)un post de educator/educatoare ori de profesor pentru </w:t>
      </w:r>
      <w:proofErr w:type="spellStart"/>
      <w:r>
        <w:rPr>
          <w:color w:val="000000"/>
        </w:rPr>
        <w:t>educaţie</w:t>
      </w:r>
      <w:proofErr w:type="spellEnd"/>
      <w:r>
        <w:rPr>
          <w:color w:val="000000"/>
        </w:rPr>
        <w:t xml:space="preserve"> timpurie pentru fiecare grupă cu program normal, respectiv două posturi de educator/educatoare ori de profesor pentru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pentru fiecare grupă cu program prelungit constituită în </w:t>
      </w:r>
      <w:proofErr w:type="spellStart"/>
      <w:r>
        <w:rPr>
          <w:color w:val="000000"/>
        </w:rPr>
        <w:t>educaţia</w:t>
      </w:r>
      <w:proofErr w:type="spellEnd"/>
      <w:r>
        <w:rPr>
          <w:color w:val="000000"/>
        </w:rPr>
        <w:t xml:space="preserve"> timpurie;</w:t>
      </w:r>
    </w:p>
    <w:p w14:paraId="2D5DC7D2" w14:textId="77777777" w:rsidR="00312434" w:rsidRDefault="00000000">
      <w:pPr>
        <w:spacing w:after="0"/>
      </w:pPr>
      <w:r>
        <w:rPr>
          <w:noProof/>
        </w:rPr>
        <w:drawing>
          <wp:inline distT="0" distB="0" distL="0" distR="0" wp14:anchorId="194DA4EB" wp14:editId="52BC7CE6">
            <wp:extent cx="152400" cy="152400"/>
            <wp:effectExtent l="0" t="0" r="0" b="0"/>
            <wp:docPr id="509271518" name="Picture 50927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c)un post de </w:t>
      </w:r>
      <w:proofErr w:type="spellStart"/>
      <w:r>
        <w:rPr>
          <w:color w:val="000000"/>
        </w:rPr>
        <w:t>învăţător</w:t>
      </w:r>
      <w:proofErr w:type="spellEnd"/>
      <w:r>
        <w:rPr>
          <w:color w:val="000000"/>
        </w:rPr>
        <w:t>/</w:t>
      </w:r>
      <w:proofErr w:type="spellStart"/>
      <w:r>
        <w:rPr>
          <w:color w:val="000000"/>
        </w:rPr>
        <w:t>învăţătoare</w:t>
      </w:r>
      <w:proofErr w:type="spellEnd"/>
      <w:r>
        <w:rPr>
          <w:color w:val="000000"/>
        </w:rPr>
        <w:t xml:space="preserve"> ori de profesor pentru </w:t>
      </w:r>
      <w:proofErr w:type="spellStart"/>
      <w:r>
        <w:rPr>
          <w:color w:val="000000"/>
        </w:rPr>
        <w:t>învăţământul</w:t>
      </w:r>
      <w:proofErr w:type="spellEnd"/>
      <w:r>
        <w:rPr>
          <w:color w:val="000000"/>
        </w:rPr>
        <w:t xml:space="preserve"> primar pentru fiecare clasă din </w:t>
      </w:r>
      <w:proofErr w:type="spellStart"/>
      <w:r>
        <w:rPr>
          <w:color w:val="000000"/>
        </w:rPr>
        <w:t>învăţământul</w:t>
      </w:r>
      <w:proofErr w:type="spellEnd"/>
      <w:r>
        <w:rPr>
          <w:color w:val="000000"/>
        </w:rPr>
        <w:t xml:space="preserve"> primar sau pentru clase simultane din cadrul acestuia, unde nu se pot constitui clase separate;</w:t>
      </w:r>
    </w:p>
    <w:p w14:paraId="01C792A4" w14:textId="77777777" w:rsidR="00312434" w:rsidRDefault="00000000">
      <w:pPr>
        <w:spacing w:after="0"/>
      </w:pPr>
      <w:r>
        <w:rPr>
          <w:noProof/>
        </w:rPr>
        <w:drawing>
          <wp:inline distT="0" distB="0" distL="0" distR="0" wp14:anchorId="24105FDE" wp14:editId="233A9919">
            <wp:extent cx="152400" cy="152400"/>
            <wp:effectExtent l="0" t="0" r="0" b="0"/>
            <wp:docPr id="43602790" name="Picture 4360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d)18 ore pe săptămână pentru profesorii din </w:t>
      </w:r>
      <w:proofErr w:type="spellStart"/>
      <w:r>
        <w:rPr>
          <w:color w:val="000000"/>
        </w:rPr>
        <w:t>învăţământul</w:t>
      </w:r>
      <w:proofErr w:type="spellEnd"/>
      <w:r>
        <w:rPr>
          <w:color w:val="000000"/>
        </w:rPr>
        <w:t xml:space="preserve"> gimnazial, liceal </w:t>
      </w:r>
      <w:proofErr w:type="spellStart"/>
      <w:r>
        <w:rPr>
          <w:color w:val="000000"/>
        </w:rPr>
        <w:t>şi</w:t>
      </w:r>
      <w:proofErr w:type="spellEnd"/>
      <w:r>
        <w:rPr>
          <w:color w:val="000000"/>
        </w:rPr>
        <w:t xml:space="preserve"> postliceal, pentru profesorii din </w:t>
      </w:r>
      <w:proofErr w:type="spellStart"/>
      <w:r>
        <w:rPr>
          <w:color w:val="000000"/>
        </w:rPr>
        <w:t>unităţile</w:t>
      </w:r>
      <w:proofErr w:type="spellEnd"/>
      <w:r>
        <w:rPr>
          <w:color w:val="000000"/>
        </w:rPr>
        <w:t xml:space="preserve"> </w:t>
      </w:r>
      <w:proofErr w:type="spellStart"/>
      <w:r>
        <w:rPr>
          <w:color w:val="000000"/>
        </w:rPr>
        <w:t>şi</w:t>
      </w:r>
      <w:proofErr w:type="spellEnd"/>
      <w:r>
        <w:rPr>
          <w:color w:val="000000"/>
        </w:rPr>
        <w:t xml:space="preserve"> clasele cu program integrat </w:t>
      </w:r>
      <w:proofErr w:type="spellStart"/>
      <w:r>
        <w:rPr>
          <w:color w:val="000000"/>
        </w:rPr>
        <w:t>şi</w:t>
      </w:r>
      <w:proofErr w:type="spellEnd"/>
      <w:r>
        <w:rPr>
          <w:color w:val="000000"/>
        </w:rPr>
        <w:t xml:space="preserve"> suplimentar de artă </w:t>
      </w:r>
      <w:proofErr w:type="spellStart"/>
      <w:r>
        <w:rPr>
          <w:color w:val="000000"/>
        </w:rPr>
        <w:t>şi</w:t>
      </w:r>
      <w:proofErr w:type="spellEnd"/>
      <w:r>
        <w:rPr>
          <w:color w:val="000000"/>
        </w:rPr>
        <w:t xml:space="preserve"> sportiv, precum </w:t>
      </w:r>
      <w:proofErr w:type="spellStart"/>
      <w:r>
        <w:rPr>
          <w:color w:val="000000"/>
        </w:rPr>
        <w:t>şi</w:t>
      </w:r>
      <w:proofErr w:type="spellEnd"/>
      <w:r>
        <w:rPr>
          <w:color w:val="000000"/>
        </w:rPr>
        <w:t xml:space="preserve"> din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care au dobândit cel </w:t>
      </w:r>
      <w:proofErr w:type="spellStart"/>
      <w:r>
        <w:rPr>
          <w:color w:val="000000"/>
        </w:rPr>
        <w:t>puţin</w:t>
      </w:r>
      <w:proofErr w:type="spellEnd"/>
      <w:r>
        <w:rPr>
          <w:color w:val="000000"/>
        </w:rPr>
        <w:t xml:space="preserve"> </w:t>
      </w:r>
      <w:proofErr w:type="spellStart"/>
      <w:r>
        <w:rPr>
          <w:color w:val="000000"/>
        </w:rPr>
        <w:t>licenţierea</w:t>
      </w:r>
      <w:proofErr w:type="spellEnd"/>
      <w:r>
        <w:rPr>
          <w:color w:val="000000"/>
        </w:rPr>
        <w:t xml:space="preserve"> în cariera didactică;</w:t>
      </w:r>
    </w:p>
    <w:p w14:paraId="60515EC4" w14:textId="77777777" w:rsidR="00312434" w:rsidRDefault="00000000">
      <w:pPr>
        <w:spacing w:after="0"/>
      </w:pPr>
      <w:r>
        <w:rPr>
          <w:noProof/>
        </w:rPr>
        <w:drawing>
          <wp:inline distT="0" distB="0" distL="0" distR="0" wp14:anchorId="1A101892" wp14:editId="768B4D43">
            <wp:extent cx="152400" cy="152400"/>
            <wp:effectExtent l="0" t="0" r="0" b="0"/>
            <wp:docPr id="792320347" name="Picture 792320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e)14 ore pe săptămână pentru profesorii din </w:t>
      </w:r>
      <w:proofErr w:type="spellStart"/>
      <w:r>
        <w:rPr>
          <w:color w:val="000000"/>
        </w:rPr>
        <w:t>învăţământul</w:t>
      </w:r>
      <w:proofErr w:type="spellEnd"/>
      <w:r>
        <w:rPr>
          <w:color w:val="000000"/>
        </w:rPr>
        <w:t xml:space="preserve"> preuniversitar care au dobândit gradul didactic I sau titlul de profesor emerit </w:t>
      </w:r>
      <w:proofErr w:type="spellStart"/>
      <w:r>
        <w:rPr>
          <w:color w:val="000000"/>
        </w:rPr>
        <w:t>şi</w:t>
      </w:r>
      <w:proofErr w:type="spellEnd"/>
      <w:r>
        <w:rPr>
          <w:color w:val="000000"/>
        </w:rPr>
        <w:t xml:space="preserve"> care </w:t>
      </w:r>
      <w:proofErr w:type="spellStart"/>
      <w:r>
        <w:rPr>
          <w:color w:val="000000"/>
        </w:rPr>
        <w:t>desfăşoară</w:t>
      </w:r>
      <w:proofErr w:type="spellEnd"/>
      <w:r>
        <w:rPr>
          <w:color w:val="000000"/>
        </w:rPr>
        <w:t xml:space="preserve"> activitate de mentorat;</w:t>
      </w:r>
    </w:p>
    <w:p w14:paraId="2CAD6018" w14:textId="77777777" w:rsidR="00312434" w:rsidRDefault="00000000">
      <w:pPr>
        <w:spacing w:after="0"/>
      </w:pPr>
      <w:r>
        <w:rPr>
          <w:noProof/>
        </w:rPr>
        <w:drawing>
          <wp:inline distT="0" distB="0" distL="0" distR="0" wp14:anchorId="591FF455" wp14:editId="39ED376C">
            <wp:extent cx="152400" cy="152400"/>
            <wp:effectExtent l="0" t="0" r="0" b="0"/>
            <wp:docPr id="202834211" name="Picture 20283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f)24 de ore pe săptămână pentru profesorii de instruire practică </w:t>
      </w:r>
      <w:proofErr w:type="spellStart"/>
      <w:r>
        <w:rPr>
          <w:color w:val="000000"/>
        </w:rPr>
        <w:t>şi</w:t>
      </w:r>
      <w:proofErr w:type="spellEnd"/>
      <w:r>
        <w:rPr>
          <w:color w:val="000000"/>
        </w:rPr>
        <w:t xml:space="preserve"> </w:t>
      </w:r>
      <w:proofErr w:type="spellStart"/>
      <w:r>
        <w:rPr>
          <w:color w:val="000000"/>
        </w:rPr>
        <w:t>maiştrii</w:t>
      </w:r>
      <w:proofErr w:type="spellEnd"/>
      <w:r>
        <w:rPr>
          <w:color w:val="000000"/>
        </w:rPr>
        <w:t xml:space="preserve">-instructori, pentru cei care au dobândit cel </w:t>
      </w:r>
      <w:proofErr w:type="spellStart"/>
      <w:r>
        <w:rPr>
          <w:color w:val="000000"/>
        </w:rPr>
        <w:t>puţin</w:t>
      </w:r>
      <w:proofErr w:type="spellEnd"/>
      <w:r>
        <w:rPr>
          <w:color w:val="000000"/>
        </w:rPr>
        <w:t xml:space="preserve"> </w:t>
      </w:r>
      <w:proofErr w:type="spellStart"/>
      <w:r>
        <w:rPr>
          <w:color w:val="000000"/>
        </w:rPr>
        <w:t>licenţierea</w:t>
      </w:r>
      <w:proofErr w:type="spellEnd"/>
      <w:r>
        <w:rPr>
          <w:color w:val="000000"/>
        </w:rPr>
        <w:t xml:space="preserve"> în cariera didactică;</w:t>
      </w:r>
    </w:p>
    <w:p w14:paraId="124C4FDD" w14:textId="77777777" w:rsidR="00312434" w:rsidRDefault="00000000">
      <w:pPr>
        <w:spacing w:after="0"/>
      </w:pPr>
      <w:r>
        <w:rPr>
          <w:noProof/>
        </w:rPr>
        <w:drawing>
          <wp:inline distT="0" distB="0" distL="0" distR="0" wp14:anchorId="5C73FC34" wp14:editId="689F4C27">
            <wp:extent cx="152400" cy="152400"/>
            <wp:effectExtent l="0" t="0" r="0" b="0"/>
            <wp:docPr id="201223923" name="Picture 20122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g)20 de ore pe săptămână pentru profesorii de instruire practică </w:t>
      </w:r>
      <w:proofErr w:type="spellStart"/>
      <w:r>
        <w:rPr>
          <w:color w:val="000000"/>
        </w:rPr>
        <w:t>şi</w:t>
      </w:r>
      <w:proofErr w:type="spellEnd"/>
      <w:r>
        <w:rPr>
          <w:color w:val="000000"/>
        </w:rPr>
        <w:t xml:space="preserve"> </w:t>
      </w:r>
      <w:proofErr w:type="spellStart"/>
      <w:r>
        <w:rPr>
          <w:color w:val="000000"/>
        </w:rPr>
        <w:t>maiştrii</w:t>
      </w:r>
      <w:proofErr w:type="spellEnd"/>
      <w:r>
        <w:rPr>
          <w:color w:val="000000"/>
        </w:rPr>
        <w:t xml:space="preserve">-instructori, pentru cei care au dobândit cel </w:t>
      </w:r>
      <w:proofErr w:type="spellStart"/>
      <w:r>
        <w:rPr>
          <w:color w:val="000000"/>
        </w:rPr>
        <w:t>puţin</w:t>
      </w:r>
      <w:proofErr w:type="spellEnd"/>
      <w:r>
        <w:rPr>
          <w:color w:val="000000"/>
        </w:rPr>
        <w:t xml:space="preserve"> gradul didactic I </w:t>
      </w:r>
      <w:proofErr w:type="spellStart"/>
      <w:r>
        <w:rPr>
          <w:color w:val="000000"/>
        </w:rPr>
        <w:t>şi</w:t>
      </w:r>
      <w:proofErr w:type="spellEnd"/>
      <w:r>
        <w:rPr>
          <w:color w:val="000000"/>
        </w:rPr>
        <w:t xml:space="preserve"> care </w:t>
      </w:r>
      <w:proofErr w:type="spellStart"/>
      <w:r>
        <w:rPr>
          <w:color w:val="000000"/>
        </w:rPr>
        <w:t>desfăşoară</w:t>
      </w:r>
      <w:proofErr w:type="spellEnd"/>
      <w:r>
        <w:rPr>
          <w:color w:val="000000"/>
        </w:rPr>
        <w:t xml:space="preserve"> activitate de mentorat;</w:t>
      </w:r>
    </w:p>
    <w:p w14:paraId="14A08E48" w14:textId="77777777" w:rsidR="00312434" w:rsidRDefault="00000000">
      <w:pPr>
        <w:spacing w:after="0"/>
      </w:pPr>
      <w:r>
        <w:rPr>
          <w:noProof/>
        </w:rPr>
        <w:drawing>
          <wp:inline distT="0" distB="0" distL="0" distR="0" wp14:anchorId="42395846" wp14:editId="2CFC42AF">
            <wp:extent cx="152400" cy="152400"/>
            <wp:effectExtent l="0" t="0" r="0" b="0"/>
            <wp:docPr id="1355550353" name="Picture 135555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h)pentru personalul didactic de predare din </w:t>
      </w:r>
      <w:proofErr w:type="spellStart"/>
      <w:r>
        <w:rPr>
          <w:color w:val="000000"/>
        </w:rPr>
        <w:t>învăţământul</w:t>
      </w:r>
      <w:proofErr w:type="spellEnd"/>
      <w:r>
        <w:rPr>
          <w:color w:val="000000"/>
        </w:rPr>
        <w:t xml:space="preserve"> special, norma didactică se </w:t>
      </w:r>
      <w:proofErr w:type="spellStart"/>
      <w:r>
        <w:rPr>
          <w:color w:val="000000"/>
        </w:rPr>
        <w:t>stabileşte</w:t>
      </w:r>
      <w:proofErr w:type="spellEnd"/>
      <w:r>
        <w:rPr>
          <w:color w:val="000000"/>
        </w:rPr>
        <w:t xml:space="preserve"> astfel: </w:t>
      </w:r>
      <w:proofErr w:type="spellStart"/>
      <w:r>
        <w:rPr>
          <w:color w:val="000000"/>
        </w:rPr>
        <w:t>învăţători</w:t>
      </w:r>
      <w:proofErr w:type="spellEnd"/>
      <w:r>
        <w:rPr>
          <w:color w:val="000000"/>
        </w:rPr>
        <w:t xml:space="preserve">, profesori la predare, profesori care efectuează terapiile specifice - 16 ore pe săptămână; </w:t>
      </w:r>
      <w:proofErr w:type="spellStart"/>
      <w:r>
        <w:rPr>
          <w:color w:val="000000"/>
        </w:rPr>
        <w:t>învăţător</w:t>
      </w:r>
      <w:proofErr w:type="spellEnd"/>
      <w:r>
        <w:rPr>
          <w:color w:val="000000"/>
        </w:rPr>
        <w:t xml:space="preserve">-educator, institutor-educator, profesor-educator, profesor preparator (nevăzător), maistru-instructor </w:t>
      </w:r>
      <w:proofErr w:type="spellStart"/>
      <w:r>
        <w:rPr>
          <w:color w:val="000000"/>
        </w:rPr>
        <w:t>şi</w:t>
      </w:r>
      <w:proofErr w:type="spellEnd"/>
      <w:r>
        <w:rPr>
          <w:color w:val="000000"/>
        </w:rPr>
        <w:t xml:space="preserve"> profesor pentru instruire practică - 20 de ore pe săptămână;</w:t>
      </w:r>
    </w:p>
    <w:p w14:paraId="6E7F0E16" w14:textId="77777777" w:rsidR="00312434" w:rsidRDefault="00000000">
      <w:pPr>
        <w:spacing w:after="0"/>
      </w:pPr>
      <w:r>
        <w:rPr>
          <w:noProof/>
        </w:rPr>
        <w:drawing>
          <wp:inline distT="0" distB="0" distL="0" distR="0" wp14:anchorId="6496F177" wp14:editId="0DBA3D6C">
            <wp:extent cx="152400" cy="152400"/>
            <wp:effectExtent l="0" t="0" r="0" b="0"/>
            <wp:docPr id="365716189" name="Picture 365716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i)un post pentru personalul didactic de predare din </w:t>
      </w:r>
      <w:proofErr w:type="spellStart"/>
      <w:r>
        <w:rPr>
          <w:color w:val="000000"/>
        </w:rPr>
        <w:t>învăţământul</w:t>
      </w:r>
      <w:proofErr w:type="spellEnd"/>
      <w:r>
        <w:rPr>
          <w:color w:val="000000"/>
        </w:rPr>
        <w:t xml:space="preserve"> special integrat, pentru personalul didactic itinerant </w:t>
      </w:r>
      <w:proofErr w:type="spellStart"/>
      <w:r>
        <w:rPr>
          <w:color w:val="000000"/>
        </w:rPr>
        <w:t>şi</w:t>
      </w:r>
      <w:proofErr w:type="spellEnd"/>
      <w:r>
        <w:rPr>
          <w:color w:val="000000"/>
        </w:rPr>
        <w:t xml:space="preserve"> de sprijin, pentru personalul didactic din </w:t>
      </w:r>
      <w:proofErr w:type="spellStart"/>
      <w:r>
        <w:rPr>
          <w:color w:val="000000"/>
        </w:rPr>
        <w:t>învăţământul</w:t>
      </w:r>
      <w:proofErr w:type="spellEnd"/>
      <w:r>
        <w:rPr>
          <w:color w:val="000000"/>
        </w:rPr>
        <w:t xml:space="preserve"> special </w:t>
      </w:r>
      <w:proofErr w:type="spellStart"/>
      <w:r>
        <w:rPr>
          <w:color w:val="000000"/>
        </w:rPr>
        <w:t>preşcolar</w:t>
      </w:r>
      <w:proofErr w:type="spellEnd"/>
      <w:r>
        <w:rPr>
          <w:color w:val="000000"/>
        </w:rPr>
        <w:t xml:space="preserve">, </w:t>
      </w:r>
      <w:proofErr w:type="spellStart"/>
      <w:r>
        <w:rPr>
          <w:color w:val="000000"/>
        </w:rPr>
        <w:t>kinetoterapie</w:t>
      </w:r>
      <w:proofErr w:type="spellEnd"/>
      <w:r>
        <w:rPr>
          <w:color w:val="000000"/>
        </w:rPr>
        <w:t xml:space="preserve">, </w:t>
      </w:r>
      <w:proofErr w:type="spellStart"/>
      <w:r>
        <w:rPr>
          <w:color w:val="000000"/>
        </w:rPr>
        <w:t>educaţia</w:t>
      </w:r>
      <w:proofErr w:type="spellEnd"/>
      <w:r>
        <w:rPr>
          <w:color w:val="000000"/>
        </w:rPr>
        <w:t xml:space="preserve"> </w:t>
      </w:r>
      <w:proofErr w:type="spellStart"/>
      <w:r>
        <w:rPr>
          <w:color w:val="000000"/>
        </w:rPr>
        <w:t>psihomotrică</w:t>
      </w:r>
      <w:proofErr w:type="spellEnd"/>
      <w:r>
        <w:rPr>
          <w:color w:val="000000"/>
        </w:rPr>
        <w:t xml:space="preserve">, terapii specifice </w:t>
      </w:r>
      <w:proofErr w:type="spellStart"/>
      <w:r>
        <w:rPr>
          <w:color w:val="000000"/>
        </w:rPr>
        <w:t>şi</w:t>
      </w:r>
      <w:proofErr w:type="spellEnd"/>
      <w:r>
        <w:rPr>
          <w:color w:val="000000"/>
        </w:rPr>
        <w:t xml:space="preserve"> altele, în </w:t>
      </w:r>
      <w:proofErr w:type="spellStart"/>
      <w:r>
        <w:rPr>
          <w:color w:val="000000"/>
        </w:rPr>
        <w:t>funcţie</w:t>
      </w:r>
      <w:proofErr w:type="spellEnd"/>
      <w:r>
        <w:rPr>
          <w:color w:val="000000"/>
        </w:rPr>
        <w:t xml:space="preserve"> de tipul </w:t>
      </w:r>
      <w:proofErr w:type="spellStart"/>
      <w:r>
        <w:rPr>
          <w:color w:val="000000"/>
        </w:rPr>
        <w:t>şi</w:t>
      </w:r>
      <w:proofErr w:type="spellEnd"/>
      <w:r>
        <w:rPr>
          <w:color w:val="000000"/>
        </w:rPr>
        <w:t xml:space="preserve"> nivelul de severitate al </w:t>
      </w:r>
      <w:proofErr w:type="spellStart"/>
      <w:r>
        <w:rPr>
          <w:color w:val="000000"/>
        </w:rPr>
        <w:t>dizabilităţii</w:t>
      </w:r>
      <w:proofErr w:type="spellEnd"/>
      <w:r>
        <w:rPr>
          <w:color w:val="000000"/>
        </w:rPr>
        <w:t xml:space="preserve">, conform metodologiei aprobate prin ordin al ministrului </w:t>
      </w:r>
      <w:proofErr w:type="spellStart"/>
      <w:r>
        <w:rPr>
          <w:color w:val="000000"/>
        </w:rPr>
        <w:t>educaţiei</w:t>
      </w:r>
      <w:proofErr w:type="spellEnd"/>
      <w:r>
        <w:rPr>
          <w:color w:val="000000"/>
        </w:rPr>
        <w:t>;</w:t>
      </w:r>
    </w:p>
    <w:p w14:paraId="1B4C4919" w14:textId="77777777" w:rsidR="00312434" w:rsidRDefault="00000000">
      <w:pPr>
        <w:spacing w:after="0"/>
      </w:pPr>
      <w:r>
        <w:rPr>
          <w:color w:val="000000"/>
        </w:rPr>
        <w:t xml:space="preserve">j)un post de profesor documentarist pentru digitalizare, în centrele de documentare </w:t>
      </w:r>
      <w:proofErr w:type="spellStart"/>
      <w:r>
        <w:rPr>
          <w:color w:val="000000"/>
        </w:rPr>
        <w:t>şi</w:t>
      </w:r>
      <w:proofErr w:type="spellEnd"/>
      <w:r>
        <w:rPr>
          <w:color w:val="000000"/>
        </w:rPr>
        <w:t xml:space="preserve"> informare.</w:t>
      </w:r>
    </w:p>
    <w:p w14:paraId="589CF529" w14:textId="77777777" w:rsidR="00312434" w:rsidRDefault="00000000">
      <w:pPr>
        <w:spacing w:before="26" w:after="0"/>
      </w:pPr>
      <w:r>
        <w:rPr>
          <w:color w:val="000000"/>
        </w:rPr>
        <w:t xml:space="preserve">*) Prin derogare de la prevederile art. 207 alin. (4) lit. c)-h) din Legea nr. 198/2023, cu modificările </w:t>
      </w:r>
      <w:proofErr w:type="spellStart"/>
      <w:r>
        <w:rPr>
          <w:color w:val="000000"/>
        </w:rPr>
        <w:t>şi</w:t>
      </w:r>
      <w:proofErr w:type="spellEnd"/>
      <w:r>
        <w:rPr>
          <w:color w:val="000000"/>
        </w:rPr>
        <w:t xml:space="preserve"> completările ulterioare, începând cu anul </w:t>
      </w:r>
      <w:proofErr w:type="spellStart"/>
      <w:r>
        <w:rPr>
          <w:color w:val="000000"/>
        </w:rPr>
        <w:t>şcolar</w:t>
      </w:r>
      <w:proofErr w:type="spellEnd"/>
      <w:r>
        <w:rPr>
          <w:color w:val="000000"/>
        </w:rPr>
        <w:t xml:space="preserve"> 2025-2026 </w:t>
      </w:r>
      <w:proofErr w:type="spellStart"/>
      <w:r>
        <w:rPr>
          <w:color w:val="000000"/>
        </w:rPr>
        <w:t>şi</w:t>
      </w:r>
      <w:proofErr w:type="spellEnd"/>
      <w:r>
        <w:rPr>
          <w:color w:val="000000"/>
        </w:rPr>
        <w:t xml:space="preserve"> până la începutul anului </w:t>
      </w:r>
      <w:proofErr w:type="spellStart"/>
      <w:r>
        <w:rPr>
          <w:color w:val="000000"/>
        </w:rPr>
        <w:t>şcolar</w:t>
      </w:r>
      <w:proofErr w:type="spellEnd"/>
      <w:r>
        <w:rPr>
          <w:color w:val="000000"/>
        </w:rPr>
        <w:t xml:space="preserve"> 2029-2030, norma didactică de predare-</w:t>
      </w:r>
      <w:proofErr w:type="spellStart"/>
      <w:r>
        <w:rPr>
          <w:color w:val="000000"/>
        </w:rPr>
        <w:t>învăţare</w:t>
      </w:r>
      <w:proofErr w:type="spellEnd"/>
      <w:r>
        <w:rPr>
          <w:color w:val="000000"/>
        </w:rPr>
        <w:t xml:space="preserve">-evaluare, de instruire practică </w:t>
      </w:r>
      <w:proofErr w:type="spellStart"/>
      <w:r>
        <w:rPr>
          <w:color w:val="000000"/>
        </w:rPr>
        <w:t>şi</w:t>
      </w:r>
      <w:proofErr w:type="spellEnd"/>
      <w:r>
        <w:rPr>
          <w:color w:val="000000"/>
        </w:rPr>
        <w:t xml:space="preserve"> de evaluare curentă a </w:t>
      </w:r>
      <w:proofErr w:type="spellStart"/>
      <w:r>
        <w:rPr>
          <w:color w:val="000000"/>
        </w:rPr>
        <w:t>antepreşcolarilor</w:t>
      </w:r>
      <w:proofErr w:type="spellEnd"/>
      <w:r>
        <w:rPr>
          <w:color w:val="000000"/>
        </w:rPr>
        <w:t>/</w:t>
      </w:r>
      <w:proofErr w:type="spellStart"/>
      <w:r>
        <w:rPr>
          <w:color w:val="000000"/>
        </w:rPr>
        <w:t>preşcolarilor</w:t>
      </w:r>
      <w:proofErr w:type="spellEnd"/>
      <w:r>
        <w:rPr>
          <w:color w:val="000000"/>
        </w:rPr>
        <w:t xml:space="preserve"> </w:t>
      </w:r>
      <w:proofErr w:type="spellStart"/>
      <w:r>
        <w:rPr>
          <w:color w:val="000000"/>
        </w:rPr>
        <w:t>şi</w:t>
      </w:r>
      <w:proofErr w:type="spellEnd"/>
      <w:r>
        <w:rPr>
          <w:color w:val="000000"/>
        </w:rPr>
        <w:t xml:space="preserve"> a elevilor în clasă, în care pot fi incluse </w:t>
      </w:r>
      <w:proofErr w:type="spellStart"/>
      <w:r>
        <w:rPr>
          <w:color w:val="000000"/>
        </w:rPr>
        <w:t>şi</w:t>
      </w:r>
      <w:proofErr w:type="spellEnd"/>
      <w:r>
        <w:rPr>
          <w:color w:val="000000"/>
        </w:rPr>
        <w:t xml:space="preserve"> </w:t>
      </w:r>
      <w:proofErr w:type="spellStart"/>
      <w:r>
        <w:rPr>
          <w:color w:val="000000"/>
        </w:rPr>
        <w:t>activităţi</w:t>
      </w:r>
      <w:proofErr w:type="spellEnd"/>
      <w:r>
        <w:rPr>
          <w:color w:val="000000"/>
        </w:rPr>
        <w:t xml:space="preserve"> de pregătire pentru evaluări/examene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/sau pentru </w:t>
      </w:r>
      <w:proofErr w:type="spellStart"/>
      <w:r>
        <w:rPr>
          <w:color w:val="000000"/>
        </w:rPr>
        <w:t>obţinerea</w:t>
      </w:r>
      <w:proofErr w:type="spellEnd"/>
      <w:r>
        <w:rPr>
          <w:color w:val="000000"/>
        </w:rPr>
        <w:t xml:space="preserve"> </w:t>
      </w:r>
      <w:proofErr w:type="spellStart"/>
      <w:r>
        <w:rPr>
          <w:color w:val="000000"/>
        </w:rPr>
        <w:t>performanţei</w:t>
      </w:r>
      <w:proofErr w:type="spellEnd"/>
      <w:r>
        <w:rPr>
          <w:color w:val="000000"/>
        </w:rPr>
        <w:t xml:space="preserve"> </w:t>
      </w:r>
      <w:proofErr w:type="spellStart"/>
      <w:r>
        <w:rPr>
          <w:color w:val="000000"/>
        </w:rPr>
        <w:t>educaţionale</w:t>
      </w:r>
      <w:proofErr w:type="spellEnd"/>
      <w:r>
        <w:rPr>
          <w:color w:val="000000"/>
        </w:rPr>
        <w:t xml:space="preserve">, precum </w:t>
      </w:r>
      <w:proofErr w:type="spellStart"/>
      <w:r>
        <w:rPr>
          <w:color w:val="000000"/>
        </w:rPr>
        <w:t>şi</w:t>
      </w:r>
      <w:proofErr w:type="spellEnd"/>
      <w:r>
        <w:rPr>
          <w:color w:val="000000"/>
        </w:rPr>
        <w:t xml:space="preserve"> cele de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reprezintă numărul de ore corespunzător </w:t>
      </w:r>
      <w:proofErr w:type="spellStart"/>
      <w:r>
        <w:rPr>
          <w:color w:val="000000"/>
        </w:rPr>
        <w:t>activităţilor</w:t>
      </w:r>
      <w:proofErr w:type="spellEnd"/>
      <w:r>
        <w:rPr>
          <w:color w:val="000000"/>
        </w:rPr>
        <w:t xml:space="preserve"> prevăzute la alin. (1) lit. a) </w:t>
      </w:r>
      <w:proofErr w:type="spellStart"/>
      <w:r>
        <w:rPr>
          <w:color w:val="000000"/>
        </w:rPr>
        <w:t>şi</w:t>
      </w:r>
      <w:proofErr w:type="spellEnd"/>
      <w:r>
        <w:rPr>
          <w:color w:val="000000"/>
        </w:rPr>
        <w:t xml:space="preserve"> se </w:t>
      </w:r>
      <w:proofErr w:type="spellStart"/>
      <w:r>
        <w:rPr>
          <w:color w:val="000000"/>
        </w:rPr>
        <w:t>stabileşte</w:t>
      </w:r>
      <w:proofErr w:type="spellEnd"/>
      <w:r>
        <w:rPr>
          <w:color w:val="000000"/>
        </w:rPr>
        <w:t xml:space="preserve"> după cum urmează:</w:t>
      </w:r>
    </w:p>
    <w:p w14:paraId="1875FEC3" w14:textId="77777777" w:rsidR="00312434" w:rsidRDefault="00000000">
      <w:pPr>
        <w:spacing w:before="26" w:after="0"/>
      </w:pPr>
      <w:r>
        <w:rPr>
          <w:color w:val="000000"/>
        </w:rPr>
        <w:lastRenderedPageBreak/>
        <w:t xml:space="preserve">a)un post de </w:t>
      </w:r>
      <w:proofErr w:type="spellStart"/>
      <w:r>
        <w:rPr>
          <w:color w:val="000000"/>
        </w:rPr>
        <w:t>învăţător</w:t>
      </w:r>
      <w:proofErr w:type="spellEnd"/>
      <w:r>
        <w:rPr>
          <w:color w:val="000000"/>
        </w:rPr>
        <w:t>/</w:t>
      </w:r>
      <w:proofErr w:type="spellStart"/>
      <w:r>
        <w:rPr>
          <w:color w:val="000000"/>
        </w:rPr>
        <w:t>învăţătoare</w:t>
      </w:r>
      <w:proofErr w:type="spellEnd"/>
      <w:r>
        <w:rPr>
          <w:color w:val="000000"/>
        </w:rPr>
        <w:t xml:space="preserve"> ori de profesor pentru </w:t>
      </w:r>
      <w:proofErr w:type="spellStart"/>
      <w:r>
        <w:rPr>
          <w:color w:val="000000"/>
        </w:rPr>
        <w:t>învăţământul</w:t>
      </w:r>
      <w:proofErr w:type="spellEnd"/>
      <w:r>
        <w:rPr>
          <w:color w:val="000000"/>
        </w:rPr>
        <w:t xml:space="preserve"> primar pentru fiecare clasă din </w:t>
      </w:r>
      <w:proofErr w:type="spellStart"/>
      <w:r>
        <w:rPr>
          <w:color w:val="000000"/>
        </w:rPr>
        <w:t>învăţământul</w:t>
      </w:r>
      <w:proofErr w:type="spellEnd"/>
      <w:r>
        <w:rPr>
          <w:color w:val="000000"/>
        </w:rPr>
        <w:t xml:space="preserve"> primar sau pentru clase simultane din cadrul acestuia, unde nu se pot constitui clase separate. În </w:t>
      </w:r>
      <w:proofErr w:type="spellStart"/>
      <w:r>
        <w:rPr>
          <w:color w:val="000000"/>
        </w:rPr>
        <w:t>atribuţiile</w:t>
      </w:r>
      <w:proofErr w:type="spellEnd"/>
      <w:r>
        <w:rPr>
          <w:color w:val="000000"/>
        </w:rPr>
        <w:t xml:space="preserve"> postului se includ obligatoriu 2 ore/săptămână de pregătire </w:t>
      </w:r>
      <w:proofErr w:type="spellStart"/>
      <w:r>
        <w:rPr>
          <w:color w:val="000000"/>
        </w:rPr>
        <w:t>remedială</w:t>
      </w:r>
      <w:proofErr w:type="spellEnd"/>
      <w:r>
        <w:rPr>
          <w:color w:val="000000"/>
        </w:rPr>
        <w:t>;</w:t>
      </w:r>
    </w:p>
    <w:p w14:paraId="01BB42A7" w14:textId="77777777" w:rsidR="00312434" w:rsidRDefault="00000000">
      <w:pPr>
        <w:spacing w:before="26" w:after="0"/>
      </w:pPr>
      <w:r>
        <w:rPr>
          <w:color w:val="000000"/>
        </w:rPr>
        <w:t xml:space="preserve">b)20 de ore pe săptămână pentru profesorii din </w:t>
      </w:r>
      <w:proofErr w:type="spellStart"/>
      <w:r>
        <w:rPr>
          <w:color w:val="000000"/>
        </w:rPr>
        <w:t>învăţământul</w:t>
      </w:r>
      <w:proofErr w:type="spellEnd"/>
      <w:r>
        <w:rPr>
          <w:color w:val="000000"/>
        </w:rPr>
        <w:t xml:space="preserve"> gimnazial, liceal </w:t>
      </w:r>
      <w:proofErr w:type="spellStart"/>
      <w:r>
        <w:rPr>
          <w:color w:val="000000"/>
        </w:rPr>
        <w:t>şi</w:t>
      </w:r>
      <w:proofErr w:type="spellEnd"/>
      <w:r>
        <w:rPr>
          <w:color w:val="000000"/>
        </w:rPr>
        <w:t xml:space="preserve"> postliceal, pentru profesorii din </w:t>
      </w:r>
      <w:proofErr w:type="spellStart"/>
      <w:r>
        <w:rPr>
          <w:color w:val="000000"/>
        </w:rPr>
        <w:t>unităţile</w:t>
      </w:r>
      <w:proofErr w:type="spellEnd"/>
      <w:r>
        <w:rPr>
          <w:color w:val="000000"/>
        </w:rPr>
        <w:t xml:space="preserve"> </w:t>
      </w:r>
      <w:proofErr w:type="spellStart"/>
      <w:r>
        <w:rPr>
          <w:color w:val="000000"/>
        </w:rPr>
        <w:t>şi</w:t>
      </w:r>
      <w:proofErr w:type="spellEnd"/>
      <w:r>
        <w:rPr>
          <w:color w:val="000000"/>
        </w:rPr>
        <w:t xml:space="preserve"> clasele cu program integrat </w:t>
      </w:r>
      <w:proofErr w:type="spellStart"/>
      <w:r>
        <w:rPr>
          <w:color w:val="000000"/>
        </w:rPr>
        <w:t>şi</w:t>
      </w:r>
      <w:proofErr w:type="spellEnd"/>
      <w:r>
        <w:rPr>
          <w:color w:val="000000"/>
        </w:rPr>
        <w:t xml:space="preserve"> suplimentar de artă </w:t>
      </w:r>
      <w:proofErr w:type="spellStart"/>
      <w:r>
        <w:rPr>
          <w:color w:val="000000"/>
        </w:rPr>
        <w:t>şi</w:t>
      </w:r>
      <w:proofErr w:type="spellEnd"/>
      <w:r>
        <w:rPr>
          <w:color w:val="000000"/>
        </w:rPr>
        <w:t xml:space="preserve"> sportiv, precum </w:t>
      </w:r>
      <w:proofErr w:type="spellStart"/>
      <w:r>
        <w:rPr>
          <w:color w:val="000000"/>
        </w:rPr>
        <w:t>şi</w:t>
      </w:r>
      <w:proofErr w:type="spellEnd"/>
      <w:r>
        <w:rPr>
          <w:color w:val="000000"/>
        </w:rPr>
        <w:t xml:space="preserve"> din </w:t>
      </w:r>
      <w:proofErr w:type="spellStart"/>
      <w:r>
        <w:rPr>
          <w:color w:val="000000"/>
        </w:rPr>
        <w:t>unităţile</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care au dobândit cel </w:t>
      </w:r>
      <w:proofErr w:type="spellStart"/>
      <w:r>
        <w:rPr>
          <w:color w:val="000000"/>
        </w:rPr>
        <w:t>puţin</w:t>
      </w:r>
      <w:proofErr w:type="spellEnd"/>
      <w:r>
        <w:rPr>
          <w:color w:val="000000"/>
        </w:rPr>
        <w:t xml:space="preserve"> </w:t>
      </w:r>
      <w:proofErr w:type="spellStart"/>
      <w:r>
        <w:rPr>
          <w:color w:val="000000"/>
        </w:rPr>
        <w:t>licenţierea</w:t>
      </w:r>
      <w:proofErr w:type="spellEnd"/>
      <w:r>
        <w:rPr>
          <w:color w:val="000000"/>
        </w:rPr>
        <w:t xml:space="preserve"> în cariera didactică;</w:t>
      </w:r>
    </w:p>
    <w:p w14:paraId="07F8C2E9" w14:textId="77777777" w:rsidR="00312434" w:rsidRDefault="00000000">
      <w:pPr>
        <w:spacing w:before="26" w:after="0"/>
      </w:pPr>
      <w:r>
        <w:rPr>
          <w:color w:val="000000"/>
        </w:rPr>
        <w:t xml:space="preserve">c)18 ore pe săptămână pentru profesorii din </w:t>
      </w:r>
      <w:proofErr w:type="spellStart"/>
      <w:r>
        <w:rPr>
          <w:color w:val="000000"/>
        </w:rPr>
        <w:t>învăţământul</w:t>
      </w:r>
      <w:proofErr w:type="spellEnd"/>
      <w:r>
        <w:rPr>
          <w:color w:val="000000"/>
        </w:rPr>
        <w:t xml:space="preserve"> preuniversitar care au dobândit gradul didactic I sau titlul de profesor emerit </w:t>
      </w:r>
      <w:proofErr w:type="spellStart"/>
      <w:r>
        <w:rPr>
          <w:color w:val="000000"/>
        </w:rPr>
        <w:t>şi</w:t>
      </w:r>
      <w:proofErr w:type="spellEnd"/>
      <w:r>
        <w:rPr>
          <w:color w:val="000000"/>
        </w:rPr>
        <w:t xml:space="preserve"> care </w:t>
      </w:r>
      <w:proofErr w:type="spellStart"/>
      <w:r>
        <w:rPr>
          <w:color w:val="000000"/>
        </w:rPr>
        <w:t>desfăşoară</w:t>
      </w:r>
      <w:proofErr w:type="spellEnd"/>
      <w:r>
        <w:rPr>
          <w:color w:val="000000"/>
        </w:rPr>
        <w:t xml:space="preserve"> activitate de mentorat;</w:t>
      </w:r>
    </w:p>
    <w:p w14:paraId="6D5A07A3" w14:textId="77777777" w:rsidR="00312434" w:rsidRDefault="00000000">
      <w:pPr>
        <w:spacing w:before="26" w:after="0"/>
      </w:pPr>
      <w:r>
        <w:rPr>
          <w:color w:val="000000"/>
        </w:rPr>
        <w:t xml:space="preserve">d)26 de ore pe săptămână pentru profesorii de instruire practică </w:t>
      </w:r>
      <w:proofErr w:type="spellStart"/>
      <w:r>
        <w:rPr>
          <w:color w:val="000000"/>
        </w:rPr>
        <w:t>şi</w:t>
      </w:r>
      <w:proofErr w:type="spellEnd"/>
      <w:r>
        <w:rPr>
          <w:color w:val="000000"/>
        </w:rPr>
        <w:t xml:space="preserve"> </w:t>
      </w:r>
      <w:proofErr w:type="spellStart"/>
      <w:r>
        <w:rPr>
          <w:color w:val="000000"/>
        </w:rPr>
        <w:t>maiştrii</w:t>
      </w:r>
      <w:proofErr w:type="spellEnd"/>
      <w:r>
        <w:rPr>
          <w:color w:val="000000"/>
        </w:rPr>
        <w:t xml:space="preserve">-instructori, pentru cei care au dobândit cel </w:t>
      </w:r>
      <w:proofErr w:type="spellStart"/>
      <w:r>
        <w:rPr>
          <w:color w:val="000000"/>
        </w:rPr>
        <w:t>puţin</w:t>
      </w:r>
      <w:proofErr w:type="spellEnd"/>
      <w:r>
        <w:rPr>
          <w:color w:val="000000"/>
        </w:rPr>
        <w:t xml:space="preserve"> </w:t>
      </w:r>
      <w:proofErr w:type="spellStart"/>
      <w:r>
        <w:rPr>
          <w:color w:val="000000"/>
        </w:rPr>
        <w:t>licenţierea</w:t>
      </w:r>
      <w:proofErr w:type="spellEnd"/>
      <w:r>
        <w:rPr>
          <w:color w:val="000000"/>
        </w:rPr>
        <w:t xml:space="preserve"> în cariera didactică;</w:t>
      </w:r>
    </w:p>
    <w:p w14:paraId="31E3E261" w14:textId="77777777" w:rsidR="00312434" w:rsidRDefault="00000000">
      <w:pPr>
        <w:spacing w:before="26" w:after="0"/>
      </w:pPr>
      <w:r>
        <w:rPr>
          <w:color w:val="000000"/>
        </w:rPr>
        <w:t xml:space="preserve">e)22 de ore pe săptămână pentru profesorii de instruire practică </w:t>
      </w:r>
      <w:proofErr w:type="spellStart"/>
      <w:r>
        <w:rPr>
          <w:color w:val="000000"/>
        </w:rPr>
        <w:t>şi</w:t>
      </w:r>
      <w:proofErr w:type="spellEnd"/>
      <w:r>
        <w:rPr>
          <w:color w:val="000000"/>
        </w:rPr>
        <w:t xml:space="preserve"> </w:t>
      </w:r>
      <w:proofErr w:type="spellStart"/>
      <w:r>
        <w:rPr>
          <w:color w:val="000000"/>
        </w:rPr>
        <w:t>maiştrii</w:t>
      </w:r>
      <w:proofErr w:type="spellEnd"/>
      <w:r>
        <w:rPr>
          <w:color w:val="000000"/>
        </w:rPr>
        <w:t xml:space="preserve">-instructori, pentru cei care au dobândit cel </w:t>
      </w:r>
      <w:proofErr w:type="spellStart"/>
      <w:r>
        <w:rPr>
          <w:color w:val="000000"/>
        </w:rPr>
        <w:t>puţin</w:t>
      </w:r>
      <w:proofErr w:type="spellEnd"/>
      <w:r>
        <w:rPr>
          <w:color w:val="000000"/>
        </w:rPr>
        <w:t xml:space="preserve"> gradul didactic I </w:t>
      </w:r>
      <w:proofErr w:type="spellStart"/>
      <w:r>
        <w:rPr>
          <w:color w:val="000000"/>
        </w:rPr>
        <w:t>şi</w:t>
      </w:r>
      <w:proofErr w:type="spellEnd"/>
      <w:r>
        <w:rPr>
          <w:color w:val="000000"/>
        </w:rPr>
        <w:t xml:space="preserve"> care </w:t>
      </w:r>
      <w:proofErr w:type="spellStart"/>
      <w:r>
        <w:rPr>
          <w:color w:val="000000"/>
        </w:rPr>
        <w:t>desfăşoară</w:t>
      </w:r>
      <w:proofErr w:type="spellEnd"/>
      <w:r>
        <w:rPr>
          <w:color w:val="000000"/>
        </w:rPr>
        <w:t xml:space="preserve"> activitate de mentorat;</w:t>
      </w:r>
    </w:p>
    <w:p w14:paraId="0E707CA2" w14:textId="77777777" w:rsidR="00312434" w:rsidRDefault="00000000">
      <w:pPr>
        <w:spacing w:before="26" w:after="0"/>
      </w:pPr>
      <w:r>
        <w:rPr>
          <w:color w:val="000000"/>
        </w:rPr>
        <w:t xml:space="preserve">f)pentru personalul didactic de predare din </w:t>
      </w:r>
      <w:proofErr w:type="spellStart"/>
      <w:r>
        <w:rPr>
          <w:color w:val="000000"/>
        </w:rPr>
        <w:t>învăţământul</w:t>
      </w:r>
      <w:proofErr w:type="spellEnd"/>
      <w:r>
        <w:rPr>
          <w:color w:val="000000"/>
        </w:rPr>
        <w:t xml:space="preserve"> special, norma didactică se </w:t>
      </w:r>
      <w:proofErr w:type="spellStart"/>
      <w:r>
        <w:rPr>
          <w:color w:val="000000"/>
        </w:rPr>
        <w:t>stabileşte</w:t>
      </w:r>
      <w:proofErr w:type="spellEnd"/>
      <w:r>
        <w:rPr>
          <w:color w:val="000000"/>
        </w:rPr>
        <w:t xml:space="preserve"> astfel: </w:t>
      </w:r>
      <w:proofErr w:type="spellStart"/>
      <w:r>
        <w:rPr>
          <w:color w:val="000000"/>
        </w:rPr>
        <w:t>învăţători</w:t>
      </w:r>
      <w:proofErr w:type="spellEnd"/>
      <w:r>
        <w:rPr>
          <w:color w:val="000000"/>
        </w:rPr>
        <w:t xml:space="preserve">, profesori la predare, profesori care efectuează terapiile specifice - 18 ore pe săptămână; </w:t>
      </w:r>
      <w:proofErr w:type="spellStart"/>
      <w:r>
        <w:rPr>
          <w:color w:val="000000"/>
        </w:rPr>
        <w:t>învăţător</w:t>
      </w:r>
      <w:proofErr w:type="spellEnd"/>
      <w:r>
        <w:rPr>
          <w:color w:val="000000"/>
        </w:rPr>
        <w:t xml:space="preserve">-educator, institutor-educator, profesor-educator, profesor preparator (nevăzător), maistru-instructor </w:t>
      </w:r>
      <w:proofErr w:type="spellStart"/>
      <w:r>
        <w:rPr>
          <w:color w:val="000000"/>
        </w:rPr>
        <w:t>şi</w:t>
      </w:r>
      <w:proofErr w:type="spellEnd"/>
      <w:r>
        <w:rPr>
          <w:color w:val="000000"/>
        </w:rPr>
        <w:t xml:space="preserve"> profesor pentru instruire practică - 22 de ore pe săptămână.</w:t>
      </w:r>
      <w:r>
        <w:br/>
      </w:r>
    </w:p>
    <w:p w14:paraId="0C69FAB8" w14:textId="77777777" w:rsidR="00312434" w:rsidRDefault="00000000">
      <w:pPr>
        <w:spacing w:before="26" w:after="0"/>
      </w:pPr>
      <w:r>
        <w:rPr>
          <w:color w:val="000000"/>
        </w:rPr>
        <w:t xml:space="preserve">(5)Pentru personalul didactic încadrat pe post, care </w:t>
      </w:r>
      <w:proofErr w:type="spellStart"/>
      <w:r>
        <w:rPr>
          <w:color w:val="000000"/>
        </w:rPr>
        <w:t>desfăşoară</w:t>
      </w:r>
      <w:proofErr w:type="spellEnd"/>
      <w:r>
        <w:rPr>
          <w:color w:val="000000"/>
        </w:rPr>
        <w:t xml:space="preserve"> activitate de mentorat, orele de mentorat se remunerează în sistem de plată cu ora, echivalent a 4 ore pe săptămână.</w:t>
      </w:r>
    </w:p>
    <w:p w14:paraId="58C40A3B" w14:textId="77777777" w:rsidR="00312434" w:rsidRDefault="00000000">
      <w:pPr>
        <w:spacing w:before="26" w:after="0"/>
      </w:pPr>
      <w:r>
        <w:rPr>
          <w:color w:val="000000"/>
        </w:rPr>
        <w:t xml:space="preserve">(6)Pentru pregătirea </w:t>
      </w:r>
      <w:proofErr w:type="spellStart"/>
      <w:r>
        <w:rPr>
          <w:color w:val="000000"/>
        </w:rPr>
        <w:t>remedială</w:t>
      </w:r>
      <w:proofErr w:type="spellEnd"/>
      <w:r>
        <w:rPr>
          <w:color w:val="000000"/>
        </w:rPr>
        <w:t xml:space="preserve"> sau de stimulare a </w:t>
      </w:r>
      <w:proofErr w:type="spellStart"/>
      <w:r>
        <w:rPr>
          <w:color w:val="000000"/>
        </w:rPr>
        <w:t>excelenţei</w:t>
      </w:r>
      <w:proofErr w:type="spellEnd"/>
      <w:r>
        <w:rPr>
          <w:color w:val="000000"/>
        </w:rPr>
        <w:t xml:space="preserve"> didactice se pot aloca în norma didactică de predare până la 4 ore.</w:t>
      </w:r>
    </w:p>
    <w:p w14:paraId="73C96BC5" w14:textId="77777777" w:rsidR="00312434" w:rsidRDefault="00000000">
      <w:pPr>
        <w:spacing w:before="26" w:after="0"/>
      </w:pPr>
      <w:r>
        <w:rPr>
          <w:color w:val="000000"/>
        </w:rPr>
        <w:t xml:space="preserve">(7)[textul din Art. 207, alin. (7) din titlul III, capitolul XIII este abrogat la 28-iul-2025 de </w:t>
      </w:r>
      <w:r>
        <w:rPr>
          <w:color w:val="1B1B1B"/>
        </w:rPr>
        <w:t>Art. 53, punctul 10. din Legea 141/2025</w:t>
      </w:r>
      <w:r>
        <w:rPr>
          <w:color w:val="000000"/>
        </w:rPr>
        <w:t>]</w:t>
      </w:r>
    </w:p>
    <w:p w14:paraId="11386BD1" w14:textId="77777777" w:rsidR="00312434" w:rsidRDefault="00000000">
      <w:pPr>
        <w:spacing w:before="26" w:after="0"/>
      </w:pPr>
      <w:r>
        <w:rPr>
          <w:color w:val="000000"/>
        </w:rPr>
        <w:t xml:space="preserve">(8)Profesorii </w:t>
      </w:r>
      <w:proofErr w:type="spellStart"/>
      <w:r>
        <w:rPr>
          <w:color w:val="000000"/>
        </w:rPr>
        <w:t>prevăzuţi</w:t>
      </w:r>
      <w:proofErr w:type="spellEnd"/>
      <w:r>
        <w:rPr>
          <w:color w:val="000000"/>
        </w:rPr>
        <w:t xml:space="preserve"> la alin. (4) lit. e) </w:t>
      </w:r>
      <w:proofErr w:type="spellStart"/>
      <w:r>
        <w:rPr>
          <w:color w:val="000000"/>
        </w:rPr>
        <w:t>şi</w:t>
      </w:r>
      <w:proofErr w:type="spellEnd"/>
      <w:r>
        <w:rPr>
          <w:color w:val="000000"/>
        </w:rPr>
        <w:t xml:space="preserve"> g), precum </w:t>
      </w:r>
      <w:proofErr w:type="spellStart"/>
      <w:r>
        <w:rPr>
          <w:color w:val="000000"/>
        </w:rPr>
        <w:t>şi</w:t>
      </w:r>
      <w:proofErr w:type="spellEnd"/>
      <w:r>
        <w:rPr>
          <w:color w:val="000000"/>
        </w:rPr>
        <w:t xml:space="preserve"> personalul prevăzut la alin. (5) </w:t>
      </w:r>
      <w:proofErr w:type="spellStart"/>
      <w:r>
        <w:rPr>
          <w:color w:val="000000"/>
        </w:rPr>
        <w:t>desfăşoară</w:t>
      </w:r>
      <w:proofErr w:type="spellEnd"/>
      <w:r>
        <w:rPr>
          <w:color w:val="000000"/>
        </w:rPr>
        <w:t xml:space="preserve"> cel </w:t>
      </w:r>
      <w:proofErr w:type="spellStart"/>
      <w:r>
        <w:rPr>
          <w:color w:val="000000"/>
        </w:rPr>
        <w:t>puţin</w:t>
      </w:r>
      <w:proofErr w:type="spellEnd"/>
      <w:r>
        <w:rPr>
          <w:color w:val="000000"/>
        </w:rPr>
        <w:t xml:space="preserve"> 4 ore pe săptămână </w:t>
      </w:r>
      <w:proofErr w:type="spellStart"/>
      <w:r>
        <w:rPr>
          <w:color w:val="000000"/>
        </w:rPr>
        <w:t>activităţi</w:t>
      </w:r>
      <w:proofErr w:type="spellEnd"/>
      <w:r>
        <w:rPr>
          <w:color w:val="000000"/>
        </w:rPr>
        <w:t xml:space="preserve"> de mentorat.</w:t>
      </w:r>
    </w:p>
    <w:p w14:paraId="3C8CDF28" w14:textId="77777777" w:rsidR="00312434" w:rsidRDefault="00000000">
      <w:pPr>
        <w:spacing w:before="26" w:after="0"/>
      </w:pPr>
      <w:r>
        <w:rPr>
          <w:color w:val="000000"/>
        </w:rPr>
        <w:t xml:space="preserve">(9)Norma didactică a profesorului consilier </w:t>
      </w:r>
      <w:proofErr w:type="spellStart"/>
      <w:r>
        <w:rPr>
          <w:color w:val="000000"/>
        </w:rPr>
        <w:t>şcolar</w:t>
      </w:r>
      <w:proofErr w:type="spellEnd"/>
      <w:r>
        <w:rPr>
          <w:color w:val="000000"/>
        </w:rPr>
        <w:t xml:space="preserve"> corespunde unui post de profesor-consilier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se </w:t>
      </w:r>
      <w:proofErr w:type="spellStart"/>
      <w:r>
        <w:rPr>
          <w:color w:val="000000"/>
        </w:rPr>
        <w:t>stabileşte</w:t>
      </w:r>
      <w:proofErr w:type="spellEnd"/>
      <w:r>
        <w:rPr>
          <w:color w:val="000000"/>
        </w:rPr>
        <w:t xml:space="preserve"> prin raportare la un număr de maximum 500 de elevi, maximum 500 de elevi </w:t>
      </w:r>
      <w:proofErr w:type="spellStart"/>
      <w:r>
        <w:rPr>
          <w:color w:val="000000"/>
        </w:rPr>
        <w:t>şi</w:t>
      </w:r>
      <w:proofErr w:type="spellEnd"/>
      <w:r>
        <w:rPr>
          <w:color w:val="000000"/>
        </w:rPr>
        <w:t xml:space="preserve"> </w:t>
      </w:r>
      <w:proofErr w:type="spellStart"/>
      <w:r>
        <w:rPr>
          <w:color w:val="000000"/>
        </w:rPr>
        <w:t>preşcolari</w:t>
      </w:r>
      <w:proofErr w:type="spellEnd"/>
      <w:r>
        <w:rPr>
          <w:color w:val="000000"/>
        </w:rPr>
        <w:t xml:space="preserve"> sau de maximum 300 de </w:t>
      </w:r>
      <w:proofErr w:type="spellStart"/>
      <w:r>
        <w:rPr>
          <w:color w:val="000000"/>
        </w:rPr>
        <w:t>preşcolari</w:t>
      </w:r>
      <w:proofErr w:type="spellEnd"/>
      <w:r>
        <w:rPr>
          <w:color w:val="000000"/>
        </w:rPr>
        <w:t xml:space="preserve">. </w:t>
      </w:r>
      <w:proofErr w:type="spellStart"/>
      <w:r>
        <w:rPr>
          <w:color w:val="000000"/>
        </w:rPr>
        <w:t>Activităţile</w:t>
      </w:r>
      <w:proofErr w:type="spellEnd"/>
      <w:r>
        <w:rPr>
          <w:color w:val="000000"/>
        </w:rPr>
        <w:t xml:space="preserve"> specifice normei didactice sunt stabilite prin regulament aprobat prin ordin al ministrului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includ colaborarea cu asistentul social </w:t>
      </w:r>
      <w:proofErr w:type="spellStart"/>
      <w:r>
        <w:rPr>
          <w:color w:val="000000"/>
        </w:rPr>
        <w:t>şi</w:t>
      </w:r>
      <w:proofErr w:type="spellEnd"/>
      <w:r>
        <w:rPr>
          <w:color w:val="000000"/>
        </w:rPr>
        <w:t xml:space="preserve"> asistentul medical comunitar/mediatorul sanitar în cadrul echipelor comunitare integrate pentru combaterea sărăciei </w:t>
      </w:r>
      <w:proofErr w:type="spellStart"/>
      <w:r>
        <w:rPr>
          <w:color w:val="000000"/>
        </w:rPr>
        <w:t>şi</w:t>
      </w:r>
      <w:proofErr w:type="spellEnd"/>
      <w:r>
        <w:rPr>
          <w:color w:val="000000"/>
        </w:rPr>
        <w:t xml:space="preserve"> excluziunii sociale.</w:t>
      </w:r>
    </w:p>
    <w:p w14:paraId="0359DE26" w14:textId="77777777" w:rsidR="00312434" w:rsidRDefault="00000000">
      <w:pPr>
        <w:spacing w:before="26" w:after="0"/>
      </w:pPr>
      <w:r>
        <w:rPr>
          <w:color w:val="000000"/>
        </w:rPr>
        <w:t xml:space="preserve">(10)Norma didactică a profesorului-logoped </w:t>
      </w:r>
      <w:proofErr w:type="spellStart"/>
      <w:r>
        <w:rPr>
          <w:color w:val="000000"/>
        </w:rPr>
        <w:t>interşcolar</w:t>
      </w:r>
      <w:proofErr w:type="spellEnd"/>
      <w:r>
        <w:rPr>
          <w:color w:val="000000"/>
        </w:rPr>
        <w:t xml:space="preserve"> corespunde unui post de profesor-logoped </w:t>
      </w:r>
      <w:proofErr w:type="spellStart"/>
      <w:r>
        <w:rPr>
          <w:color w:val="000000"/>
        </w:rPr>
        <w:t>şi</w:t>
      </w:r>
      <w:proofErr w:type="spellEnd"/>
      <w:r>
        <w:rPr>
          <w:color w:val="000000"/>
        </w:rPr>
        <w:t xml:space="preserve"> se </w:t>
      </w:r>
      <w:proofErr w:type="spellStart"/>
      <w:r>
        <w:rPr>
          <w:color w:val="000000"/>
        </w:rPr>
        <w:t>stabileşte</w:t>
      </w:r>
      <w:proofErr w:type="spellEnd"/>
      <w:r>
        <w:rPr>
          <w:color w:val="000000"/>
        </w:rPr>
        <w:t xml:space="preserve"> prin raportare la un număr de maximum 500 de elevi, de maximum 500 de elevi </w:t>
      </w:r>
      <w:proofErr w:type="spellStart"/>
      <w:r>
        <w:rPr>
          <w:color w:val="000000"/>
        </w:rPr>
        <w:t>şi</w:t>
      </w:r>
      <w:proofErr w:type="spellEnd"/>
      <w:r>
        <w:rPr>
          <w:color w:val="000000"/>
        </w:rPr>
        <w:t xml:space="preserve"> </w:t>
      </w:r>
      <w:proofErr w:type="spellStart"/>
      <w:r>
        <w:rPr>
          <w:color w:val="000000"/>
        </w:rPr>
        <w:t>preşcolari</w:t>
      </w:r>
      <w:proofErr w:type="spellEnd"/>
      <w:r>
        <w:rPr>
          <w:color w:val="000000"/>
        </w:rPr>
        <w:t xml:space="preserve"> sau de maximum 300 de </w:t>
      </w:r>
      <w:proofErr w:type="spellStart"/>
      <w:r>
        <w:rPr>
          <w:color w:val="000000"/>
        </w:rPr>
        <w:t>preşcolari</w:t>
      </w:r>
      <w:proofErr w:type="spellEnd"/>
      <w:r>
        <w:rPr>
          <w:color w:val="000000"/>
        </w:rPr>
        <w:t xml:space="preserve">. </w:t>
      </w:r>
      <w:proofErr w:type="spellStart"/>
      <w:r>
        <w:rPr>
          <w:color w:val="000000"/>
        </w:rPr>
        <w:t>Activităţile</w:t>
      </w:r>
      <w:proofErr w:type="spellEnd"/>
      <w:r>
        <w:rPr>
          <w:color w:val="000000"/>
        </w:rPr>
        <w:t xml:space="preserve"> specifice normei didactice sunt stabilite prin regulament aprobat prin ordin al ministrului </w:t>
      </w:r>
      <w:proofErr w:type="spellStart"/>
      <w:r>
        <w:rPr>
          <w:color w:val="000000"/>
        </w:rPr>
        <w:t>educaţiei</w:t>
      </w:r>
      <w:proofErr w:type="spellEnd"/>
      <w:r>
        <w:rPr>
          <w:color w:val="000000"/>
        </w:rPr>
        <w:t>.</w:t>
      </w:r>
    </w:p>
    <w:p w14:paraId="29ABF866" w14:textId="77777777" w:rsidR="00312434" w:rsidRDefault="00000000">
      <w:pPr>
        <w:spacing w:before="26" w:after="0"/>
      </w:pPr>
      <w:r>
        <w:rPr>
          <w:noProof/>
        </w:rPr>
        <w:drawing>
          <wp:inline distT="0" distB="0" distL="0" distR="0" wp14:anchorId="3CD30DE2" wp14:editId="07C8730B">
            <wp:extent cx="152400" cy="152400"/>
            <wp:effectExtent l="0" t="0" r="0" b="0"/>
            <wp:docPr id="122584265" name="Picture 12258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(11)</w:t>
      </w:r>
      <w:r>
        <w:rPr>
          <w:b/>
          <w:color w:val="000000"/>
        </w:rPr>
        <w:t>Norma didactică de predare-</w:t>
      </w:r>
      <w:proofErr w:type="spellStart"/>
      <w:r>
        <w:rPr>
          <w:b/>
          <w:color w:val="000000"/>
        </w:rPr>
        <w:t>învăţare</w:t>
      </w:r>
      <w:proofErr w:type="spellEnd"/>
      <w:r>
        <w:rPr>
          <w:b/>
          <w:color w:val="000000"/>
        </w:rPr>
        <w:t xml:space="preserve">-evaluare prevăzută la alin. (4) lit. d), f) </w:t>
      </w:r>
      <w:proofErr w:type="spellStart"/>
      <w:r>
        <w:rPr>
          <w:b/>
          <w:color w:val="000000"/>
        </w:rPr>
        <w:t>şi</w:t>
      </w:r>
      <w:proofErr w:type="spellEnd"/>
      <w:r>
        <w:rPr>
          <w:b/>
          <w:color w:val="000000"/>
        </w:rPr>
        <w:t xml:space="preserve"> h) pentru personalul didactic de predare </w:t>
      </w:r>
      <w:proofErr w:type="spellStart"/>
      <w:r>
        <w:rPr>
          <w:b/>
          <w:color w:val="000000"/>
        </w:rPr>
        <w:t>şi</w:t>
      </w:r>
      <w:proofErr w:type="spellEnd"/>
      <w:r>
        <w:rPr>
          <w:b/>
          <w:color w:val="000000"/>
        </w:rPr>
        <w:t xml:space="preserve"> de instruire practică cu o vechime în </w:t>
      </w:r>
      <w:proofErr w:type="spellStart"/>
      <w:r>
        <w:rPr>
          <w:b/>
          <w:color w:val="000000"/>
        </w:rPr>
        <w:t>învăţământ</w:t>
      </w:r>
      <w:proofErr w:type="spellEnd"/>
      <w:r>
        <w:rPr>
          <w:b/>
          <w:color w:val="000000"/>
        </w:rPr>
        <w:t xml:space="preserve"> de peste 15 ani </w:t>
      </w:r>
      <w:proofErr w:type="spellStart"/>
      <w:r>
        <w:rPr>
          <w:b/>
          <w:color w:val="000000"/>
        </w:rPr>
        <w:t>şi</w:t>
      </w:r>
      <w:proofErr w:type="spellEnd"/>
      <w:r>
        <w:rPr>
          <w:b/>
          <w:color w:val="000000"/>
        </w:rPr>
        <w:t xml:space="preserve"> cu gradul didactic I se poate reduce cu două ore săptămânal, la cerere, fără diminuarea salariului.</w:t>
      </w:r>
    </w:p>
    <w:p w14:paraId="45653B6B" w14:textId="77777777" w:rsidR="00312434" w:rsidRDefault="00000000">
      <w:pPr>
        <w:spacing w:before="26" w:after="0"/>
      </w:pPr>
      <w:r>
        <w:rPr>
          <w:noProof/>
        </w:rPr>
        <w:lastRenderedPageBreak/>
        <w:drawing>
          <wp:inline distT="0" distB="0" distL="0" distR="0" wp14:anchorId="2FF21B9A" wp14:editId="7619BC08">
            <wp:extent cx="152400" cy="152400"/>
            <wp:effectExtent l="0" t="0" r="0" b="0"/>
            <wp:docPr id="533280588" name="Picture 533280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[textul din Art. 207, alin. (11) din titlul III, capitolul XIII este abrogat la 28-iul-2025 de </w:t>
      </w:r>
      <w:r>
        <w:rPr>
          <w:color w:val="1B1B1B"/>
        </w:rPr>
        <w:t>Art. 53, punctul 10. din Legea 141/2025</w:t>
      </w:r>
      <w:r>
        <w:rPr>
          <w:color w:val="000000"/>
        </w:rPr>
        <w:t>]</w:t>
      </w:r>
    </w:p>
    <w:p w14:paraId="57A553F5" w14:textId="77777777" w:rsidR="00312434" w:rsidRDefault="00000000">
      <w:pPr>
        <w:spacing w:before="26" w:after="0"/>
      </w:pPr>
      <w:r>
        <w:rPr>
          <w:color w:val="000000"/>
        </w:rPr>
        <w:t xml:space="preserve">(12)[textul din Art. 207, alin. (12) din titlul III, capitolul XIII este abrogat la 28-iul-2025 de </w:t>
      </w:r>
      <w:r>
        <w:rPr>
          <w:color w:val="1B1B1B"/>
        </w:rPr>
        <w:t>Art. 53, punctul 10. din Legea 141/2025</w:t>
      </w:r>
      <w:r>
        <w:rPr>
          <w:color w:val="000000"/>
        </w:rPr>
        <w:t>]</w:t>
      </w:r>
    </w:p>
    <w:p w14:paraId="7C92C0E8" w14:textId="77777777" w:rsidR="00312434" w:rsidRDefault="00000000">
      <w:pPr>
        <w:spacing w:before="26" w:after="0"/>
      </w:pPr>
      <w:r>
        <w:rPr>
          <w:color w:val="000000"/>
        </w:rPr>
        <w:t xml:space="preserve">(13)[textul din Art. 207, alin. (13) din titlul III, capitolul XIII este abrogat la 28-iul-2025 de </w:t>
      </w:r>
      <w:r>
        <w:rPr>
          <w:color w:val="1B1B1B"/>
        </w:rPr>
        <w:t>Art. 53, punctul 10. din Legea 141/2025</w:t>
      </w:r>
      <w:r>
        <w:rPr>
          <w:color w:val="000000"/>
        </w:rPr>
        <w:t>]</w:t>
      </w:r>
    </w:p>
    <w:p w14:paraId="24FF7B7F" w14:textId="77777777" w:rsidR="00312434" w:rsidRDefault="00312434">
      <w:pPr>
        <w:spacing w:before="80" w:after="0"/>
      </w:pPr>
    </w:p>
    <w:p w14:paraId="78316A4F" w14:textId="77777777" w:rsidR="00312434" w:rsidRDefault="00000000">
      <w:pPr>
        <w:spacing w:after="0"/>
      </w:pPr>
      <w:r>
        <w:rPr>
          <w:b/>
          <w:color w:val="000000"/>
        </w:rPr>
        <w:t xml:space="preserve">Art. 208 </w:t>
      </w:r>
    </w:p>
    <w:p w14:paraId="1AC85B3A" w14:textId="77777777" w:rsidR="00312434" w:rsidRDefault="00000000">
      <w:pPr>
        <w:spacing w:after="0"/>
      </w:pPr>
      <w:r>
        <w:rPr>
          <w:color w:val="000000"/>
        </w:rPr>
        <w:t xml:space="preserve">(1)Norma didactică în </w:t>
      </w:r>
      <w:proofErr w:type="spellStart"/>
      <w:r>
        <w:rPr>
          <w:color w:val="000000"/>
        </w:rPr>
        <w:t>învăţământul</w:t>
      </w:r>
      <w:proofErr w:type="spellEnd"/>
      <w:r>
        <w:rPr>
          <w:color w:val="000000"/>
        </w:rPr>
        <w:t xml:space="preserve"> preuniversitar cuprinde ore prevăzute în planurile-cadru de </w:t>
      </w:r>
      <w:proofErr w:type="spellStart"/>
      <w:r>
        <w:rPr>
          <w:color w:val="000000"/>
        </w:rPr>
        <w:t>învăţământ</w:t>
      </w:r>
      <w:proofErr w:type="spellEnd"/>
      <w:r>
        <w:rPr>
          <w:color w:val="000000"/>
        </w:rPr>
        <w:t xml:space="preserve"> la disciplinele corespunzătoare specializării sau specializărilor înscrise pe diploma de </w:t>
      </w:r>
      <w:proofErr w:type="spellStart"/>
      <w:r>
        <w:rPr>
          <w:color w:val="000000"/>
        </w:rPr>
        <w:t>licenţă</w:t>
      </w:r>
      <w:proofErr w:type="spellEnd"/>
      <w:r>
        <w:rPr>
          <w:color w:val="000000"/>
        </w:rPr>
        <w:t xml:space="preserve"> ori pe certificatul de absolvire a unui modul de minimum 90 de credite transferabile care atestă </w:t>
      </w:r>
      <w:proofErr w:type="spellStart"/>
      <w:r>
        <w:rPr>
          <w:color w:val="000000"/>
        </w:rPr>
        <w:t>obţinerea</w:t>
      </w:r>
      <w:proofErr w:type="spellEnd"/>
      <w:r>
        <w:rPr>
          <w:color w:val="000000"/>
        </w:rPr>
        <w:t xml:space="preserve"> de </w:t>
      </w:r>
      <w:proofErr w:type="spellStart"/>
      <w:r>
        <w:rPr>
          <w:color w:val="000000"/>
        </w:rPr>
        <w:t>competenţe</w:t>
      </w:r>
      <w:proofErr w:type="spellEnd"/>
      <w:r>
        <w:rPr>
          <w:color w:val="000000"/>
        </w:rPr>
        <w:t xml:space="preserve"> de predare a unei noi discipline din domeniul fundamental aferent domeniului de specializare înscris pe diplomă.</w:t>
      </w:r>
    </w:p>
    <w:p w14:paraId="136083BC" w14:textId="77777777" w:rsidR="00312434" w:rsidRDefault="00000000">
      <w:pPr>
        <w:spacing w:before="26" w:after="0"/>
      </w:pPr>
      <w:r>
        <w:rPr>
          <w:color w:val="000000"/>
        </w:rPr>
        <w:t xml:space="preserve">(2)În norma didactică prevăzută la alin. (1) se pot include ore de la disciplinele stabilite prin metodologia aprobată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ore de pregătire pentru evaluări/examene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/sau pentru </w:t>
      </w:r>
      <w:proofErr w:type="spellStart"/>
      <w:r>
        <w:rPr>
          <w:color w:val="000000"/>
        </w:rPr>
        <w:t>obţinerea</w:t>
      </w:r>
      <w:proofErr w:type="spellEnd"/>
      <w:r>
        <w:rPr>
          <w:color w:val="000000"/>
        </w:rPr>
        <w:t xml:space="preserve"> </w:t>
      </w:r>
      <w:proofErr w:type="spellStart"/>
      <w:r>
        <w:rPr>
          <w:color w:val="000000"/>
        </w:rPr>
        <w:t>performanţei</w:t>
      </w:r>
      <w:proofErr w:type="spellEnd"/>
      <w:r>
        <w:rPr>
          <w:color w:val="000000"/>
        </w:rPr>
        <w:t xml:space="preserve"> </w:t>
      </w:r>
      <w:proofErr w:type="spellStart"/>
      <w:r>
        <w:rPr>
          <w:color w:val="000000"/>
        </w:rPr>
        <w:t>educaţionale</w:t>
      </w:r>
      <w:proofErr w:type="spellEnd"/>
      <w:r>
        <w:rPr>
          <w:color w:val="000000"/>
        </w:rPr>
        <w:t xml:space="preserve">, precum </w:t>
      </w:r>
      <w:proofErr w:type="spellStart"/>
      <w:r>
        <w:rPr>
          <w:color w:val="000000"/>
        </w:rPr>
        <w:t>şi</w:t>
      </w:r>
      <w:proofErr w:type="spellEnd"/>
      <w:r>
        <w:rPr>
          <w:color w:val="000000"/>
        </w:rPr>
        <w:t xml:space="preserve"> ore de </w:t>
      </w:r>
      <w:proofErr w:type="spellStart"/>
      <w:r>
        <w:rPr>
          <w:color w:val="000000"/>
        </w:rPr>
        <w:t>învăţare</w:t>
      </w:r>
      <w:proofErr w:type="spellEnd"/>
      <w:r>
        <w:rPr>
          <w:color w:val="000000"/>
        </w:rPr>
        <w:t xml:space="preserve"> </w:t>
      </w:r>
      <w:proofErr w:type="spellStart"/>
      <w:r>
        <w:rPr>
          <w:color w:val="000000"/>
        </w:rPr>
        <w:t>remedială</w:t>
      </w:r>
      <w:proofErr w:type="spellEnd"/>
      <w:r>
        <w:rPr>
          <w:color w:val="000000"/>
        </w:rPr>
        <w:t xml:space="preserve">, fără a </w:t>
      </w:r>
      <w:proofErr w:type="spellStart"/>
      <w:r>
        <w:rPr>
          <w:color w:val="000000"/>
        </w:rPr>
        <w:t>depăşi</w:t>
      </w:r>
      <w:proofErr w:type="spellEnd"/>
      <w:r>
        <w:rPr>
          <w:color w:val="000000"/>
        </w:rPr>
        <w:t xml:space="preserve"> o jumătate de normă de predare-</w:t>
      </w:r>
      <w:proofErr w:type="spellStart"/>
      <w:r>
        <w:rPr>
          <w:color w:val="000000"/>
        </w:rPr>
        <w:t>învăţare</w:t>
      </w:r>
      <w:proofErr w:type="spellEnd"/>
      <w:r>
        <w:rPr>
          <w:color w:val="000000"/>
        </w:rPr>
        <w:t xml:space="preserve">-evaluare, cu </w:t>
      </w:r>
      <w:proofErr w:type="spellStart"/>
      <w:r>
        <w:rPr>
          <w:color w:val="000000"/>
        </w:rPr>
        <w:t>menţinerea</w:t>
      </w:r>
      <w:proofErr w:type="spellEnd"/>
      <w:r>
        <w:rPr>
          <w:color w:val="000000"/>
        </w:rPr>
        <w:t xml:space="preserve"> drepturilor salariale.</w:t>
      </w:r>
    </w:p>
    <w:p w14:paraId="78AA7798" w14:textId="77777777" w:rsidR="00312434" w:rsidRDefault="00000000">
      <w:pPr>
        <w:spacing w:before="26" w:after="0"/>
      </w:pPr>
      <w:r>
        <w:rPr>
          <w:color w:val="000000"/>
        </w:rPr>
        <w:t xml:space="preserve">(3)În </w:t>
      </w:r>
      <w:proofErr w:type="spellStart"/>
      <w:r>
        <w:rPr>
          <w:color w:val="000000"/>
        </w:rPr>
        <w:t>situaţia</w:t>
      </w:r>
      <w:proofErr w:type="spellEnd"/>
      <w:r>
        <w:rPr>
          <w:color w:val="000000"/>
        </w:rPr>
        <w:t xml:space="preserve"> în care norma didactică nu se poate constitui conform prevederilor alin. (1) </w:t>
      </w:r>
      <w:proofErr w:type="spellStart"/>
      <w:r>
        <w:rPr>
          <w:color w:val="000000"/>
        </w:rPr>
        <w:t>şi</w:t>
      </w:r>
      <w:proofErr w:type="spellEnd"/>
      <w:r>
        <w:rPr>
          <w:color w:val="000000"/>
        </w:rPr>
        <w:t xml:space="preserve"> (2), aceasta se poate completa cu </w:t>
      </w:r>
      <w:proofErr w:type="spellStart"/>
      <w:r>
        <w:rPr>
          <w:color w:val="000000"/>
        </w:rPr>
        <w:t>activităţi</w:t>
      </w:r>
      <w:proofErr w:type="spellEnd"/>
      <w:r>
        <w:rPr>
          <w:color w:val="000000"/>
        </w:rPr>
        <w:t xml:space="preserve"> de </w:t>
      </w:r>
      <w:proofErr w:type="spellStart"/>
      <w:r>
        <w:rPr>
          <w:color w:val="000000"/>
        </w:rPr>
        <w:t>educaţie</w:t>
      </w:r>
      <w:proofErr w:type="spellEnd"/>
      <w:r>
        <w:rPr>
          <w:color w:val="000000"/>
        </w:rPr>
        <w:t xml:space="preserve">, complementare procesului de </w:t>
      </w:r>
      <w:proofErr w:type="spellStart"/>
      <w:r>
        <w:rPr>
          <w:color w:val="000000"/>
        </w:rPr>
        <w:t>învăţământ</w:t>
      </w:r>
      <w:proofErr w:type="spellEnd"/>
      <w:r>
        <w:rPr>
          <w:color w:val="000000"/>
        </w:rPr>
        <w:t xml:space="preserve">: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w:t>
      </w:r>
      <w:proofErr w:type="spellStart"/>
      <w:r>
        <w:rPr>
          <w:color w:val="000000"/>
        </w:rPr>
        <w:t>învăţare</w:t>
      </w:r>
      <w:proofErr w:type="spellEnd"/>
      <w:r>
        <w:rPr>
          <w:color w:val="000000"/>
        </w:rPr>
        <w:t xml:space="preserve"> pe tot parcursul </w:t>
      </w:r>
      <w:proofErr w:type="spellStart"/>
      <w:r>
        <w:rPr>
          <w:color w:val="000000"/>
        </w:rPr>
        <w:t>vieţii</w:t>
      </w:r>
      <w:proofErr w:type="spellEnd"/>
      <w:r>
        <w:rPr>
          <w:color w:val="000000"/>
        </w:rPr>
        <w:t>.</w:t>
      </w:r>
    </w:p>
    <w:p w14:paraId="3EBAFA2E" w14:textId="77777777" w:rsidR="00312434" w:rsidRDefault="00000000">
      <w:pPr>
        <w:spacing w:before="26" w:after="0"/>
      </w:pPr>
      <w:r>
        <w:rPr>
          <w:color w:val="000000"/>
        </w:rPr>
        <w:t xml:space="preserve">(4)Orele de limbi străine din </w:t>
      </w:r>
      <w:proofErr w:type="spellStart"/>
      <w:r>
        <w:rPr>
          <w:color w:val="000000"/>
        </w:rPr>
        <w:t>învăţământul</w:t>
      </w:r>
      <w:proofErr w:type="spellEnd"/>
      <w:r>
        <w:rPr>
          <w:color w:val="000000"/>
        </w:rPr>
        <w:t xml:space="preserve"> primar pot fi predate, în </w:t>
      </w:r>
      <w:proofErr w:type="spellStart"/>
      <w:r>
        <w:rPr>
          <w:color w:val="000000"/>
        </w:rPr>
        <w:t>condiţiile</w:t>
      </w:r>
      <w:proofErr w:type="spellEnd"/>
      <w:r>
        <w:rPr>
          <w:color w:val="000000"/>
        </w:rPr>
        <w:t xml:space="preserve"> prezentei legi, de profesorii pentru </w:t>
      </w:r>
      <w:proofErr w:type="spellStart"/>
      <w:r>
        <w:rPr>
          <w:color w:val="000000"/>
        </w:rPr>
        <w:t>învăţământul</w:t>
      </w:r>
      <w:proofErr w:type="spellEnd"/>
      <w:r>
        <w:rPr>
          <w:color w:val="000000"/>
        </w:rPr>
        <w:t xml:space="preserve"> primar de la clasa respectivă, dacă fac dovada calificării prin diploma de studii sau prin certificatul de </w:t>
      </w:r>
      <w:proofErr w:type="spellStart"/>
      <w:r>
        <w:rPr>
          <w:color w:val="000000"/>
        </w:rPr>
        <w:t>competenţă</w:t>
      </w:r>
      <w:proofErr w:type="spellEnd"/>
      <w:r>
        <w:rPr>
          <w:color w:val="000000"/>
        </w:rPr>
        <w:t xml:space="preserve">, </w:t>
      </w:r>
      <w:proofErr w:type="spellStart"/>
      <w:r>
        <w:rPr>
          <w:color w:val="000000"/>
        </w:rPr>
        <w:t>şi</w:t>
      </w:r>
      <w:proofErr w:type="spellEnd"/>
      <w:r>
        <w:rPr>
          <w:color w:val="000000"/>
        </w:rPr>
        <w:t xml:space="preserve"> sunt remunerate prin plata cu ora. Orele de limbi străine din </w:t>
      </w:r>
      <w:proofErr w:type="spellStart"/>
      <w:r>
        <w:rPr>
          <w:color w:val="000000"/>
        </w:rPr>
        <w:t>învăţământul</w:t>
      </w:r>
      <w:proofErr w:type="spellEnd"/>
      <w:r>
        <w:rPr>
          <w:color w:val="000000"/>
        </w:rPr>
        <w:t xml:space="preserve"> primar pot fi predate </w:t>
      </w:r>
      <w:proofErr w:type="spellStart"/>
      <w:r>
        <w:rPr>
          <w:color w:val="000000"/>
        </w:rPr>
        <w:t>şi</w:t>
      </w:r>
      <w:proofErr w:type="spellEnd"/>
      <w:r>
        <w:rPr>
          <w:color w:val="000000"/>
        </w:rPr>
        <w:t xml:space="preserve"> de profesori cu studii superioare de specialitate, fiind incluse în norma acestora sau prin plata cu ora.</w:t>
      </w:r>
    </w:p>
    <w:p w14:paraId="261C8935" w14:textId="77777777" w:rsidR="00312434" w:rsidRDefault="00000000">
      <w:pPr>
        <w:spacing w:before="26" w:after="0"/>
      </w:pPr>
      <w:r>
        <w:rPr>
          <w:color w:val="000000"/>
        </w:rPr>
        <w:t xml:space="preserve">(5)Profesorii pentru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primar de la grupele/clasele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sunt </w:t>
      </w:r>
      <w:proofErr w:type="spellStart"/>
      <w:r>
        <w:rPr>
          <w:color w:val="000000"/>
        </w:rPr>
        <w:t>remuneraţi</w:t>
      </w:r>
      <w:proofErr w:type="spellEnd"/>
      <w:r>
        <w:rPr>
          <w:color w:val="000000"/>
        </w:rPr>
        <w:t xml:space="preserve">, în regim de plata cu ora, pentru orele care </w:t>
      </w:r>
      <w:proofErr w:type="spellStart"/>
      <w:r>
        <w:rPr>
          <w:color w:val="000000"/>
        </w:rPr>
        <w:t>depăşesc</w:t>
      </w:r>
      <w:proofErr w:type="spellEnd"/>
      <w:r>
        <w:rPr>
          <w:color w:val="000000"/>
        </w:rPr>
        <w:t xml:space="preserve"> numărul acestora prevăzut în planurile-cadru de </w:t>
      </w:r>
      <w:proofErr w:type="spellStart"/>
      <w:r>
        <w:rPr>
          <w:color w:val="000000"/>
        </w:rPr>
        <w:t>învăţământ</w:t>
      </w:r>
      <w:proofErr w:type="spellEnd"/>
      <w:r>
        <w:rPr>
          <w:color w:val="000000"/>
        </w:rPr>
        <w:t xml:space="preserve"> de la grupele/clasele cu predare în limba română.</w:t>
      </w:r>
    </w:p>
    <w:p w14:paraId="2FC88F92" w14:textId="77777777" w:rsidR="00312434" w:rsidRDefault="00000000">
      <w:pPr>
        <w:spacing w:before="26" w:after="0"/>
      </w:pPr>
      <w:r>
        <w:rPr>
          <w:color w:val="000000"/>
        </w:rPr>
        <w:t xml:space="preserve">(6)Profesorii pentru </w:t>
      </w:r>
      <w:proofErr w:type="spellStart"/>
      <w:r>
        <w:rPr>
          <w:color w:val="000000"/>
        </w:rPr>
        <w:t>învăţământul</w:t>
      </w:r>
      <w:proofErr w:type="spellEnd"/>
      <w:r>
        <w:rPr>
          <w:color w:val="000000"/>
        </w:rPr>
        <w:t xml:space="preserve"> </w:t>
      </w:r>
      <w:proofErr w:type="spellStart"/>
      <w:r>
        <w:rPr>
          <w:color w:val="000000"/>
        </w:rPr>
        <w:t>preşcolar</w:t>
      </w:r>
      <w:proofErr w:type="spellEnd"/>
      <w:r>
        <w:rPr>
          <w:color w:val="000000"/>
        </w:rPr>
        <w:t xml:space="preserve"> </w:t>
      </w:r>
      <w:proofErr w:type="spellStart"/>
      <w:r>
        <w:rPr>
          <w:color w:val="000000"/>
        </w:rPr>
        <w:t>şi</w:t>
      </w:r>
      <w:proofErr w:type="spellEnd"/>
      <w:r>
        <w:rPr>
          <w:color w:val="000000"/>
        </w:rPr>
        <w:t xml:space="preserve"> primar de la clasele cu predare în limbile </w:t>
      </w:r>
      <w:proofErr w:type="spellStart"/>
      <w:r>
        <w:rPr>
          <w:color w:val="000000"/>
        </w:rPr>
        <w:t>minorităţilor</w:t>
      </w:r>
      <w:proofErr w:type="spellEnd"/>
      <w:r>
        <w:rPr>
          <w:color w:val="000000"/>
        </w:rPr>
        <w:t xml:space="preserve"> </w:t>
      </w:r>
      <w:proofErr w:type="spellStart"/>
      <w:r>
        <w:rPr>
          <w:color w:val="000000"/>
        </w:rPr>
        <w:t>naţionale</w:t>
      </w:r>
      <w:proofErr w:type="spellEnd"/>
      <w:r>
        <w:rPr>
          <w:color w:val="000000"/>
        </w:rPr>
        <w:t xml:space="preserve"> predau disciplinele "Comunicare în limba română", precum </w:t>
      </w:r>
      <w:proofErr w:type="spellStart"/>
      <w:r>
        <w:rPr>
          <w:color w:val="000000"/>
        </w:rPr>
        <w:t>şi</w:t>
      </w:r>
      <w:proofErr w:type="spellEnd"/>
      <w:r>
        <w:rPr>
          <w:color w:val="000000"/>
        </w:rPr>
        <w:t xml:space="preserve"> "Limba </w:t>
      </w:r>
      <w:proofErr w:type="spellStart"/>
      <w:r>
        <w:rPr>
          <w:color w:val="000000"/>
        </w:rPr>
        <w:t>şi</w:t>
      </w:r>
      <w:proofErr w:type="spellEnd"/>
      <w:r>
        <w:rPr>
          <w:color w:val="000000"/>
        </w:rPr>
        <w:t xml:space="preserve"> literatura română" pe tot parcursul ciclului </w:t>
      </w:r>
      <w:proofErr w:type="spellStart"/>
      <w:r>
        <w:rPr>
          <w:color w:val="000000"/>
        </w:rPr>
        <w:t>preşcolar</w:t>
      </w:r>
      <w:proofErr w:type="spellEnd"/>
      <w:r>
        <w:rPr>
          <w:color w:val="000000"/>
        </w:rPr>
        <w:t>/primar.</w:t>
      </w:r>
    </w:p>
    <w:p w14:paraId="3C389B4C" w14:textId="77777777" w:rsidR="00312434" w:rsidRDefault="00000000">
      <w:pPr>
        <w:spacing w:before="26" w:after="0"/>
      </w:pPr>
      <w:r>
        <w:rPr>
          <w:color w:val="000000"/>
        </w:rPr>
        <w:t xml:space="preserve">(7)În </w:t>
      </w:r>
      <w:proofErr w:type="spellStart"/>
      <w:r>
        <w:rPr>
          <w:color w:val="000000"/>
        </w:rPr>
        <w:t>învăţământul</w:t>
      </w:r>
      <w:proofErr w:type="spellEnd"/>
      <w:r>
        <w:rPr>
          <w:color w:val="000000"/>
        </w:rPr>
        <w:t xml:space="preserve"> primar, orele de </w:t>
      </w:r>
      <w:proofErr w:type="spellStart"/>
      <w:r>
        <w:rPr>
          <w:color w:val="000000"/>
        </w:rPr>
        <w:t>educaţie</w:t>
      </w:r>
      <w:proofErr w:type="spellEnd"/>
      <w:r>
        <w:rPr>
          <w:color w:val="000000"/>
        </w:rPr>
        <w:t xml:space="preserve"> fizică prevăzute în planurile-cadru de </w:t>
      </w:r>
      <w:proofErr w:type="spellStart"/>
      <w:r>
        <w:rPr>
          <w:color w:val="000000"/>
        </w:rPr>
        <w:t>învăţământ</w:t>
      </w:r>
      <w:proofErr w:type="spellEnd"/>
      <w:r>
        <w:rPr>
          <w:color w:val="000000"/>
        </w:rPr>
        <w:t xml:space="preserve"> sunt predate de profesori cu studii superioare de specialitate.</w:t>
      </w:r>
    </w:p>
    <w:p w14:paraId="62AA827B" w14:textId="77777777" w:rsidR="00312434" w:rsidRDefault="00000000">
      <w:pPr>
        <w:spacing w:before="26" w:after="0"/>
      </w:pPr>
      <w:r>
        <w:rPr>
          <w:color w:val="000000"/>
        </w:rPr>
        <w:t xml:space="preserve">(8)În palatele </w:t>
      </w:r>
      <w:proofErr w:type="spellStart"/>
      <w:r>
        <w:rPr>
          <w:color w:val="000000"/>
        </w:rPr>
        <w:t>şi</w:t>
      </w:r>
      <w:proofErr w:type="spellEnd"/>
      <w:r>
        <w:rPr>
          <w:color w:val="000000"/>
        </w:rPr>
        <w:t xml:space="preserve"> în cluburile copiilor, norma didactică cuprinde </w:t>
      </w:r>
      <w:proofErr w:type="spellStart"/>
      <w:r>
        <w:rPr>
          <w:color w:val="000000"/>
        </w:rPr>
        <w:t>activităţile</w:t>
      </w:r>
      <w:proofErr w:type="spellEnd"/>
      <w:r>
        <w:rPr>
          <w:color w:val="000000"/>
        </w:rPr>
        <w:t xml:space="preserve"> prevăzute în planurile de </w:t>
      </w:r>
      <w:proofErr w:type="spellStart"/>
      <w:r>
        <w:rPr>
          <w:color w:val="000000"/>
        </w:rPr>
        <w:t>educaţie</w:t>
      </w:r>
      <w:proofErr w:type="spellEnd"/>
      <w:r>
        <w:rPr>
          <w:color w:val="000000"/>
        </w:rPr>
        <w:t xml:space="preserve"> corespunzătoare profilurilor cercurilor </w:t>
      </w:r>
      <w:proofErr w:type="spellStart"/>
      <w:r>
        <w:rPr>
          <w:color w:val="000000"/>
        </w:rPr>
        <w:t>şi</w:t>
      </w:r>
      <w:proofErr w:type="spellEnd"/>
      <w:r>
        <w:rPr>
          <w:color w:val="000000"/>
        </w:rPr>
        <w:t xml:space="preserve"> atelierelor, stabilite în regulamentul aprobat prin ordin al ministrului </w:t>
      </w:r>
      <w:proofErr w:type="spellStart"/>
      <w:r>
        <w:rPr>
          <w:color w:val="000000"/>
        </w:rPr>
        <w:t>educaţiei</w:t>
      </w:r>
      <w:proofErr w:type="spellEnd"/>
      <w:r>
        <w:rPr>
          <w:color w:val="000000"/>
        </w:rPr>
        <w:t>, în limitele normelor didactice prevăzute la art. 207 alin. (4).</w:t>
      </w:r>
    </w:p>
    <w:p w14:paraId="425C9AA6" w14:textId="77777777" w:rsidR="00312434" w:rsidRDefault="00000000">
      <w:pPr>
        <w:spacing w:before="26" w:after="0"/>
      </w:pPr>
      <w:r>
        <w:rPr>
          <w:color w:val="000000"/>
        </w:rPr>
        <w:t xml:space="preserve">(9)Prin </w:t>
      </w:r>
      <w:proofErr w:type="spellStart"/>
      <w:r>
        <w:rPr>
          <w:color w:val="000000"/>
        </w:rPr>
        <w:t>excepţie</w:t>
      </w:r>
      <w:proofErr w:type="spellEnd"/>
      <w:r>
        <w:rPr>
          <w:color w:val="000000"/>
        </w:rPr>
        <w:t xml:space="preserve">, dacă norma didactică a profesorilor din </w:t>
      </w:r>
      <w:proofErr w:type="spellStart"/>
      <w:r>
        <w:rPr>
          <w:color w:val="000000"/>
        </w:rPr>
        <w:t>învăţământul</w:t>
      </w:r>
      <w:proofErr w:type="spellEnd"/>
      <w:r>
        <w:rPr>
          <w:color w:val="000000"/>
        </w:rPr>
        <w:t xml:space="preserve"> gimnazial nu se poate constitui conform prevederilor art. 207 alin. (4), aceasta poate fi constituită din 2/3 din </w:t>
      </w:r>
      <w:r>
        <w:rPr>
          <w:color w:val="000000"/>
        </w:rPr>
        <w:lastRenderedPageBreak/>
        <w:t xml:space="preserve">numărul de ore de la specializarea sau specializările de bază </w:t>
      </w:r>
      <w:proofErr w:type="spellStart"/>
      <w:r>
        <w:rPr>
          <w:color w:val="000000"/>
        </w:rPr>
        <w:t>şi</w:t>
      </w:r>
      <w:proofErr w:type="spellEnd"/>
      <w:r>
        <w:rPr>
          <w:color w:val="000000"/>
        </w:rPr>
        <w:t xml:space="preserve"> completată cu 1/3 din numărul de ore de la disciplinele prevăzute la alin. (1) ori prin adăugarea de ore de </w:t>
      </w:r>
      <w:proofErr w:type="spellStart"/>
      <w:r>
        <w:rPr>
          <w:color w:val="000000"/>
        </w:rPr>
        <w:t>activităţi</w:t>
      </w:r>
      <w:proofErr w:type="spellEnd"/>
      <w:r>
        <w:rPr>
          <w:color w:val="000000"/>
        </w:rPr>
        <w:t xml:space="preserve"> de </w:t>
      </w:r>
      <w:proofErr w:type="spellStart"/>
      <w:r>
        <w:rPr>
          <w:color w:val="000000"/>
        </w:rPr>
        <w:t>educaţie</w:t>
      </w:r>
      <w:proofErr w:type="spellEnd"/>
      <w:r>
        <w:rPr>
          <w:color w:val="000000"/>
        </w:rPr>
        <w:t xml:space="preserve">, complementare procesului de </w:t>
      </w:r>
      <w:proofErr w:type="spellStart"/>
      <w:r>
        <w:rPr>
          <w:color w:val="000000"/>
        </w:rPr>
        <w:t>învăţământ</w:t>
      </w:r>
      <w:proofErr w:type="spellEnd"/>
      <w:r>
        <w:rPr>
          <w:color w:val="000000"/>
        </w:rPr>
        <w:t xml:space="preserve">: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w:t>
      </w:r>
      <w:proofErr w:type="spellStart"/>
      <w:r>
        <w:rPr>
          <w:color w:val="000000"/>
        </w:rPr>
        <w:t>învăţare</w:t>
      </w:r>
      <w:proofErr w:type="spellEnd"/>
      <w:r>
        <w:rPr>
          <w:color w:val="000000"/>
        </w:rPr>
        <w:t xml:space="preserve"> pe tot parcursul </w:t>
      </w:r>
      <w:proofErr w:type="spellStart"/>
      <w:r>
        <w:rPr>
          <w:color w:val="000000"/>
        </w:rPr>
        <w:t>vieţii</w:t>
      </w:r>
      <w:proofErr w:type="spellEnd"/>
      <w:r>
        <w:rPr>
          <w:color w:val="000000"/>
        </w:rPr>
        <w:t>.</w:t>
      </w:r>
    </w:p>
    <w:p w14:paraId="75A5B6B5" w14:textId="77777777" w:rsidR="00312434" w:rsidRDefault="00000000">
      <w:pPr>
        <w:spacing w:before="26" w:after="0"/>
      </w:pPr>
      <w:r>
        <w:rPr>
          <w:color w:val="000000"/>
        </w:rPr>
        <w:t xml:space="preserve">(10)În </w:t>
      </w:r>
      <w:proofErr w:type="spellStart"/>
      <w:r>
        <w:rPr>
          <w:color w:val="000000"/>
        </w:rPr>
        <w:t>învăţământul</w:t>
      </w:r>
      <w:proofErr w:type="spellEnd"/>
      <w:r>
        <w:rPr>
          <w:color w:val="000000"/>
        </w:rPr>
        <w:t xml:space="preserve"> gimnazial din mediul rural, norma didactică se poate constitui din 1/2 din numărul de ore de la specialitatea sau </w:t>
      </w:r>
      <w:proofErr w:type="spellStart"/>
      <w:r>
        <w:rPr>
          <w:color w:val="000000"/>
        </w:rPr>
        <w:t>specialităţile</w:t>
      </w:r>
      <w:proofErr w:type="spellEnd"/>
      <w:r>
        <w:rPr>
          <w:color w:val="000000"/>
        </w:rPr>
        <w:t xml:space="preserve"> de bază </w:t>
      </w:r>
      <w:proofErr w:type="spellStart"/>
      <w:r>
        <w:rPr>
          <w:color w:val="000000"/>
        </w:rPr>
        <w:t>şi</w:t>
      </w:r>
      <w:proofErr w:type="spellEnd"/>
      <w:r>
        <w:rPr>
          <w:color w:val="000000"/>
        </w:rPr>
        <w:t xml:space="preserve"> completată cu 1/2 din numărul de ore de la disciplinele prevăzute la alin. (2) sau prin completarea cu ore de </w:t>
      </w:r>
      <w:proofErr w:type="spellStart"/>
      <w:r>
        <w:rPr>
          <w:color w:val="000000"/>
        </w:rPr>
        <w:t>activităţi</w:t>
      </w:r>
      <w:proofErr w:type="spellEnd"/>
      <w:r>
        <w:rPr>
          <w:color w:val="000000"/>
        </w:rPr>
        <w:t xml:space="preserve"> de </w:t>
      </w:r>
      <w:proofErr w:type="spellStart"/>
      <w:r>
        <w:rPr>
          <w:color w:val="000000"/>
        </w:rPr>
        <w:t>educaţie</w:t>
      </w:r>
      <w:proofErr w:type="spellEnd"/>
      <w:r>
        <w:rPr>
          <w:color w:val="000000"/>
        </w:rPr>
        <w:t xml:space="preserve">, complementare procesului de </w:t>
      </w:r>
      <w:proofErr w:type="spellStart"/>
      <w:r>
        <w:rPr>
          <w:color w:val="000000"/>
        </w:rPr>
        <w:t>învăţământ</w:t>
      </w:r>
      <w:proofErr w:type="spellEnd"/>
      <w:r>
        <w:rPr>
          <w:color w:val="000000"/>
        </w:rPr>
        <w:t xml:space="preserve">: </w:t>
      </w:r>
      <w:proofErr w:type="spellStart"/>
      <w:r>
        <w:rPr>
          <w:color w:val="000000"/>
        </w:rPr>
        <w:t>şcoala</w:t>
      </w:r>
      <w:proofErr w:type="spellEnd"/>
      <w:r>
        <w:rPr>
          <w:color w:val="000000"/>
        </w:rPr>
        <w:t xml:space="preserve"> după </w:t>
      </w:r>
      <w:proofErr w:type="spellStart"/>
      <w:r>
        <w:rPr>
          <w:color w:val="000000"/>
        </w:rPr>
        <w:t>şcoală</w:t>
      </w:r>
      <w:proofErr w:type="spellEnd"/>
      <w:r>
        <w:rPr>
          <w:color w:val="000000"/>
        </w:rPr>
        <w:t xml:space="preserve">, </w:t>
      </w:r>
      <w:proofErr w:type="spellStart"/>
      <w:r>
        <w:rPr>
          <w:color w:val="000000"/>
        </w:rPr>
        <w:t>învăţare</w:t>
      </w:r>
      <w:proofErr w:type="spellEnd"/>
      <w:r>
        <w:rPr>
          <w:color w:val="000000"/>
        </w:rPr>
        <w:t xml:space="preserve"> pe tot parcursul </w:t>
      </w:r>
      <w:proofErr w:type="spellStart"/>
      <w:r>
        <w:rPr>
          <w:color w:val="000000"/>
        </w:rPr>
        <w:t>vieţii</w:t>
      </w:r>
      <w:proofErr w:type="spellEnd"/>
      <w:r>
        <w:rPr>
          <w:color w:val="000000"/>
        </w:rPr>
        <w:t>.</w:t>
      </w:r>
    </w:p>
    <w:p w14:paraId="715F26E0" w14:textId="77777777" w:rsidR="00312434" w:rsidRDefault="00000000">
      <w:pPr>
        <w:spacing w:before="26" w:after="0"/>
      </w:pPr>
      <w:r>
        <w:rPr>
          <w:noProof/>
        </w:rPr>
        <w:drawing>
          <wp:inline distT="0" distB="0" distL="0" distR="0" wp14:anchorId="544F7DFC" wp14:editId="08A108CA">
            <wp:extent cx="152400" cy="152400"/>
            <wp:effectExtent l="0" t="0" r="0" b="0"/>
            <wp:docPr id="1313813112" name="Picture 131381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(11)</w:t>
      </w:r>
      <w:r>
        <w:rPr>
          <w:b/>
          <w:color w:val="000000"/>
        </w:rPr>
        <w:t xml:space="preserve">Personalul didactic de conducere, de îndrumare </w:t>
      </w:r>
      <w:proofErr w:type="spellStart"/>
      <w:r>
        <w:rPr>
          <w:b/>
          <w:color w:val="000000"/>
        </w:rPr>
        <w:t>şi</w:t>
      </w:r>
      <w:proofErr w:type="spellEnd"/>
      <w:r>
        <w:rPr>
          <w:b/>
          <w:color w:val="000000"/>
        </w:rPr>
        <w:t xml:space="preserve"> control poate fi degrevat total sau </w:t>
      </w:r>
      <w:proofErr w:type="spellStart"/>
      <w:r>
        <w:rPr>
          <w:b/>
          <w:color w:val="000000"/>
        </w:rPr>
        <w:t>parţial</w:t>
      </w:r>
      <w:proofErr w:type="spellEnd"/>
      <w:r>
        <w:rPr>
          <w:b/>
          <w:color w:val="000000"/>
        </w:rPr>
        <w:t xml:space="preserve"> de norma didactică, pe baza normelor aprobate prin ordin al ministrului </w:t>
      </w:r>
      <w:proofErr w:type="spellStart"/>
      <w:r>
        <w:rPr>
          <w:b/>
          <w:color w:val="000000"/>
        </w:rPr>
        <w:t>educaţiei</w:t>
      </w:r>
      <w:proofErr w:type="spellEnd"/>
      <w:r>
        <w:rPr>
          <w:b/>
          <w:color w:val="000000"/>
        </w:rPr>
        <w:t xml:space="preserve">, elaborate prin consultarea </w:t>
      </w:r>
      <w:proofErr w:type="spellStart"/>
      <w:r>
        <w:rPr>
          <w:b/>
          <w:color w:val="000000"/>
        </w:rPr>
        <w:t>federaţiilor</w:t>
      </w:r>
      <w:proofErr w:type="spellEnd"/>
      <w:r>
        <w:rPr>
          <w:b/>
          <w:color w:val="000000"/>
        </w:rPr>
        <w:t xml:space="preserve"> sindicale reprezentative la nivel de sector de negociere colectivă </w:t>
      </w:r>
      <w:proofErr w:type="spellStart"/>
      <w:r>
        <w:rPr>
          <w:b/>
          <w:color w:val="000000"/>
        </w:rPr>
        <w:t>învăţământ</w:t>
      </w:r>
      <w:proofErr w:type="spellEnd"/>
      <w:r>
        <w:rPr>
          <w:b/>
          <w:color w:val="000000"/>
        </w:rPr>
        <w:t xml:space="preserve"> preuniversitar. De </w:t>
      </w:r>
      <w:proofErr w:type="spellStart"/>
      <w:r>
        <w:rPr>
          <w:b/>
          <w:color w:val="000000"/>
        </w:rPr>
        <w:t>acelaşi</w:t>
      </w:r>
      <w:proofErr w:type="spellEnd"/>
      <w:r>
        <w:rPr>
          <w:b/>
          <w:color w:val="000000"/>
        </w:rPr>
        <w:t xml:space="preserve"> drept pot beneficia </w:t>
      </w:r>
      <w:proofErr w:type="spellStart"/>
      <w:r>
        <w:rPr>
          <w:b/>
          <w:color w:val="000000"/>
        </w:rPr>
        <w:t>şi</w:t>
      </w:r>
      <w:proofErr w:type="spellEnd"/>
      <w:r>
        <w:rPr>
          <w:b/>
          <w:color w:val="000000"/>
        </w:rPr>
        <w:t xml:space="preserve"> persoanele desemnate de </w:t>
      </w:r>
      <w:proofErr w:type="spellStart"/>
      <w:r>
        <w:rPr>
          <w:b/>
          <w:color w:val="000000"/>
        </w:rPr>
        <w:t>federaţiile</w:t>
      </w:r>
      <w:proofErr w:type="spellEnd"/>
      <w:r>
        <w:rPr>
          <w:b/>
          <w:color w:val="000000"/>
        </w:rPr>
        <w:t xml:space="preserve"> sindicale reprezentative la nivel de sector de negociere colectivă </w:t>
      </w:r>
      <w:proofErr w:type="spellStart"/>
      <w:r>
        <w:rPr>
          <w:b/>
          <w:color w:val="000000"/>
        </w:rPr>
        <w:t>învăţământ</w:t>
      </w:r>
      <w:proofErr w:type="spellEnd"/>
      <w:r>
        <w:rPr>
          <w:b/>
          <w:color w:val="000000"/>
        </w:rPr>
        <w:t xml:space="preserve"> preuniversitar, ca urmare a participării acestora la procesul de monitorizare </w:t>
      </w:r>
      <w:proofErr w:type="spellStart"/>
      <w:r>
        <w:rPr>
          <w:b/>
          <w:color w:val="000000"/>
        </w:rPr>
        <w:t>şi</w:t>
      </w:r>
      <w:proofErr w:type="spellEnd"/>
      <w:r>
        <w:rPr>
          <w:b/>
          <w:color w:val="000000"/>
        </w:rPr>
        <w:t xml:space="preserve"> evaluare a </w:t>
      </w:r>
      <w:proofErr w:type="spellStart"/>
      <w:r>
        <w:rPr>
          <w:b/>
          <w:color w:val="000000"/>
        </w:rPr>
        <w:t>calităţii</w:t>
      </w:r>
      <w:proofErr w:type="spellEnd"/>
      <w:r>
        <w:rPr>
          <w:b/>
          <w:color w:val="000000"/>
        </w:rPr>
        <w:t xml:space="preserve"> sistemului de </w:t>
      </w:r>
      <w:proofErr w:type="spellStart"/>
      <w:r>
        <w:rPr>
          <w:b/>
          <w:color w:val="000000"/>
        </w:rPr>
        <w:t>învăţământ</w:t>
      </w:r>
      <w:proofErr w:type="spellEnd"/>
      <w:r>
        <w:rPr>
          <w:b/>
          <w:color w:val="000000"/>
        </w:rPr>
        <w:t xml:space="preserve">, pe baza normelor aprobate prin ordin al ministrului </w:t>
      </w:r>
      <w:proofErr w:type="spellStart"/>
      <w:r>
        <w:rPr>
          <w:b/>
          <w:color w:val="000000"/>
        </w:rPr>
        <w:t>educaţiei</w:t>
      </w:r>
      <w:proofErr w:type="spellEnd"/>
      <w:r>
        <w:rPr>
          <w:b/>
          <w:color w:val="000000"/>
        </w:rPr>
        <w:t xml:space="preserve">. Prin </w:t>
      </w:r>
      <w:proofErr w:type="spellStart"/>
      <w:r>
        <w:rPr>
          <w:b/>
          <w:color w:val="000000"/>
        </w:rPr>
        <w:t>acelaşi</w:t>
      </w:r>
      <w:proofErr w:type="spellEnd"/>
      <w:r>
        <w:rPr>
          <w:b/>
          <w:color w:val="000000"/>
        </w:rPr>
        <w:t xml:space="preserve"> ordin se stabilesc </w:t>
      </w:r>
      <w:proofErr w:type="spellStart"/>
      <w:r>
        <w:rPr>
          <w:b/>
          <w:color w:val="000000"/>
        </w:rPr>
        <w:t>atribuţiile</w:t>
      </w:r>
      <w:proofErr w:type="spellEnd"/>
      <w:r>
        <w:rPr>
          <w:b/>
          <w:color w:val="000000"/>
        </w:rPr>
        <w:t xml:space="preserve"> persoanelor desemnate de </w:t>
      </w:r>
      <w:proofErr w:type="spellStart"/>
      <w:r>
        <w:rPr>
          <w:b/>
          <w:color w:val="000000"/>
        </w:rPr>
        <w:t>federaţiile</w:t>
      </w:r>
      <w:proofErr w:type="spellEnd"/>
      <w:r>
        <w:rPr>
          <w:b/>
          <w:color w:val="000000"/>
        </w:rPr>
        <w:t xml:space="preserve"> sindicale reprezentative la nivel de sector de negociere colectivă </w:t>
      </w:r>
      <w:proofErr w:type="spellStart"/>
      <w:r>
        <w:rPr>
          <w:b/>
          <w:color w:val="000000"/>
        </w:rPr>
        <w:t>învăţământ</w:t>
      </w:r>
      <w:proofErr w:type="spellEnd"/>
      <w:r>
        <w:rPr>
          <w:b/>
          <w:color w:val="000000"/>
        </w:rPr>
        <w:t xml:space="preserve"> preuniversitar, degrevate de norma didactică.</w:t>
      </w:r>
    </w:p>
    <w:p w14:paraId="6A635995" w14:textId="77777777" w:rsidR="00312434" w:rsidRDefault="00000000">
      <w:pPr>
        <w:spacing w:before="26" w:after="0"/>
      </w:pPr>
      <w:r>
        <w:rPr>
          <w:color w:val="000000"/>
        </w:rPr>
        <w:t xml:space="preserve">*) - Art. LIX din Legea nr. 141/2025: (1) Prin derogare de la prevederile art. 208 alin. (11) din Legea nr. </w:t>
      </w:r>
      <w:r>
        <w:rPr>
          <w:color w:val="1B1B1B"/>
        </w:rPr>
        <w:t>198/2023</w:t>
      </w:r>
      <w:r>
        <w:rPr>
          <w:color w:val="000000"/>
        </w:rPr>
        <w:t xml:space="preserve">, cu modificările </w:t>
      </w:r>
      <w:proofErr w:type="spellStart"/>
      <w:r>
        <w:rPr>
          <w:color w:val="000000"/>
        </w:rPr>
        <w:t>şi</w:t>
      </w:r>
      <w:proofErr w:type="spellEnd"/>
      <w:r>
        <w:rPr>
          <w:color w:val="000000"/>
        </w:rPr>
        <w:t xml:space="preserve"> completările ulterioare, pentru anul </w:t>
      </w:r>
      <w:proofErr w:type="spellStart"/>
      <w:r>
        <w:rPr>
          <w:color w:val="000000"/>
        </w:rPr>
        <w:t>şcolar</w:t>
      </w:r>
      <w:proofErr w:type="spellEnd"/>
      <w:r>
        <w:rPr>
          <w:color w:val="000000"/>
        </w:rPr>
        <w:t xml:space="preserve"> 2025-2026, la nivelul sistemului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preuniversitar de stat, personalul didactic de conducere, de îndrumare </w:t>
      </w:r>
      <w:proofErr w:type="spellStart"/>
      <w:r>
        <w:rPr>
          <w:color w:val="000000"/>
        </w:rPr>
        <w:t>şi</w:t>
      </w:r>
      <w:proofErr w:type="spellEnd"/>
      <w:r>
        <w:rPr>
          <w:color w:val="000000"/>
        </w:rPr>
        <w:t xml:space="preserve"> control poate fi degrevat de norma didactică de predare după cum urmează:</w:t>
      </w:r>
    </w:p>
    <w:p w14:paraId="00708CDD" w14:textId="77777777" w:rsidR="00312434" w:rsidRDefault="00000000">
      <w:pPr>
        <w:spacing w:before="26" w:after="0"/>
      </w:pPr>
      <w:r>
        <w:rPr>
          <w:color w:val="000000"/>
        </w:rPr>
        <w:t xml:space="preserve">a)personalul didactic de conducere al </w:t>
      </w:r>
      <w:proofErr w:type="spellStart"/>
      <w:r>
        <w:rPr>
          <w:color w:val="000000"/>
        </w:rPr>
        <w:t>unităţilor</w:t>
      </w:r>
      <w:proofErr w:type="spellEnd"/>
      <w:r>
        <w:rPr>
          <w:color w:val="000000"/>
        </w:rPr>
        <w:t xml:space="preserve"> de </w:t>
      </w:r>
      <w:proofErr w:type="spellStart"/>
      <w:r>
        <w:rPr>
          <w:color w:val="000000"/>
        </w:rPr>
        <w:t>educaţie</w:t>
      </w:r>
      <w:proofErr w:type="spellEnd"/>
      <w:r>
        <w:rPr>
          <w:color w:val="000000"/>
        </w:rPr>
        <w:t xml:space="preserve"> </w:t>
      </w:r>
      <w:proofErr w:type="spellStart"/>
      <w:r>
        <w:rPr>
          <w:color w:val="000000"/>
        </w:rPr>
        <w:t>extraşcolară</w:t>
      </w:r>
      <w:proofErr w:type="spellEnd"/>
      <w:r>
        <w:rPr>
          <w:color w:val="000000"/>
        </w:rPr>
        <w:t xml:space="preserve">, casele corpului didactic, centrele </w:t>
      </w:r>
      <w:proofErr w:type="spellStart"/>
      <w:r>
        <w:rPr>
          <w:color w:val="000000"/>
        </w:rPr>
        <w:t>judeţene</w:t>
      </w:r>
      <w:proofErr w:type="spellEnd"/>
      <w:r>
        <w:rPr>
          <w:color w:val="000000"/>
        </w:rPr>
        <w:t xml:space="preserve"> de resurse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w:t>
      </w:r>
      <w:proofErr w:type="spellStart"/>
      <w:r>
        <w:rPr>
          <w:color w:val="000000"/>
        </w:rPr>
        <w:t>educaţională</w:t>
      </w:r>
      <w:proofErr w:type="spellEnd"/>
      <w:r>
        <w:rPr>
          <w:color w:val="000000"/>
        </w:rPr>
        <w:t xml:space="preserve">/Centrul Municipiului </w:t>
      </w:r>
      <w:proofErr w:type="spellStart"/>
      <w:r>
        <w:rPr>
          <w:color w:val="000000"/>
        </w:rPr>
        <w:t>Bucureşti</w:t>
      </w:r>
      <w:proofErr w:type="spellEnd"/>
      <w:r>
        <w:rPr>
          <w:color w:val="000000"/>
        </w:rPr>
        <w:t xml:space="preserve"> de Resurse </w:t>
      </w:r>
      <w:proofErr w:type="spellStart"/>
      <w:r>
        <w:rPr>
          <w:color w:val="000000"/>
        </w:rPr>
        <w:t>şi</w:t>
      </w:r>
      <w:proofErr w:type="spellEnd"/>
      <w:r>
        <w:rPr>
          <w:color w:val="000000"/>
        </w:rPr>
        <w:t xml:space="preserve"> </w:t>
      </w:r>
      <w:proofErr w:type="spellStart"/>
      <w:r>
        <w:rPr>
          <w:color w:val="000000"/>
        </w:rPr>
        <w:t>Asistenţă</w:t>
      </w:r>
      <w:proofErr w:type="spellEnd"/>
      <w:r>
        <w:rPr>
          <w:color w:val="000000"/>
        </w:rPr>
        <w:t xml:space="preserve"> </w:t>
      </w:r>
      <w:proofErr w:type="spellStart"/>
      <w:r>
        <w:rPr>
          <w:color w:val="000000"/>
        </w:rPr>
        <w:t>Educaţională</w:t>
      </w:r>
      <w:proofErr w:type="spellEnd"/>
      <w:r>
        <w:rPr>
          <w:color w:val="000000"/>
        </w:rPr>
        <w:t xml:space="preserve"> </w:t>
      </w:r>
      <w:proofErr w:type="spellStart"/>
      <w:r>
        <w:rPr>
          <w:color w:val="000000"/>
        </w:rPr>
        <w:t>şi</w:t>
      </w:r>
      <w:proofErr w:type="spellEnd"/>
      <w:r>
        <w:rPr>
          <w:color w:val="000000"/>
        </w:rPr>
        <w:t xml:space="preserve"> centrele de </w:t>
      </w:r>
      <w:proofErr w:type="spellStart"/>
      <w:r>
        <w:rPr>
          <w:color w:val="000000"/>
        </w:rPr>
        <w:t>excelenţă</w:t>
      </w:r>
      <w:proofErr w:type="spellEnd"/>
      <w:r>
        <w:rPr>
          <w:color w:val="000000"/>
        </w:rPr>
        <w:t>, cu până la 30% din norma didactică de predare-</w:t>
      </w:r>
      <w:proofErr w:type="spellStart"/>
      <w:r>
        <w:rPr>
          <w:color w:val="000000"/>
        </w:rPr>
        <w:t>învăţare</w:t>
      </w:r>
      <w:proofErr w:type="spellEnd"/>
      <w:r>
        <w:rPr>
          <w:color w:val="000000"/>
        </w:rPr>
        <w:t xml:space="preserve">-evaluare, în conformitate cu prevederile normelor metodologice aprobate prin hotărâre a Guvernului, </w:t>
      </w:r>
      <w:proofErr w:type="spellStart"/>
      <w:r>
        <w:rPr>
          <w:color w:val="000000"/>
        </w:rPr>
        <w:t>iniţiată</w:t>
      </w:r>
      <w:proofErr w:type="spellEnd"/>
      <w:r>
        <w:rPr>
          <w:color w:val="000000"/>
        </w:rPr>
        <w:t xml:space="preserve"> de Ministerul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Cercetării în termen de 30 de zile de la intrarea în vigoare a prezentei legi.</w:t>
      </w:r>
    </w:p>
    <w:p w14:paraId="78D8A4B1" w14:textId="77777777" w:rsidR="00312434" w:rsidRDefault="00000000">
      <w:pPr>
        <w:spacing w:before="26" w:after="0"/>
      </w:pPr>
      <w:r>
        <w:rPr>
          <w:color w:val="000000"/>
        </w:rPr>
        <w:t xml:space="preserve">b)personalul didactic de conducere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personalul didactic de conducere, de îndrumare </w:t>
      </w:r>
      <w:proofErr w:type="spellStart"/>
      <w:r>
        <w:rPr>
          <w:color w:val="000000"/>
        </w:rPr>
        <w:t>şi</w:t>
      </w:r>
      <w:proofErr w:type="spellEnd"/>
      <w:r>
        <w:rPr>
          <w:color w:val="000000"/>
        </w:rPr>
        <w:t xml:space="preserve"> control din inspectoratele </w:t>
      </w:r>
      <w:proofErr w:type="spellStart"/>
      <w:r>
        <w:rPr>
          <w:color w:val="000000"/>
        </w:rPr>
        <w:t>şcolare</w:t>
      </w:r>
      <w:proofErr w:type="spellEnd"/>
      <w:r>
        <w:rPr>
          <w:color w:val="000000"/>
        </w:rPr>
        <w:t xml:space="preserve"> </w:t>
      </w:r>
      <w:proofErr w:type="spellStart"/>
      <w:r>
        <w:rPr>
          <w:color w:val="000000"/>
        </w:rPr>
        <w:t>judeţene</w:t>
      </w:r>
      <w:proofErr w:type="spellEnd"/>
      <w:r>
        <w:rPr>
          <w:color w:val="000000"/>
        </w:rPr>
        <w:t xml:space="preserve">/Inspectoratul </w:t>
      </w:r>
      <w:proofErr w:type="spellStart"/>
      <w:r>
        <w:rPr>
          <w:color w:val="000000"/>
        </w:rPr>
        <w:t>Şcolar</w:t>
      </w:r>
      <w:proofErr w:type="spellEnd"/>
      <w:r>
        <w:rPr>
          <w:color w:val="000000"/>
        </w:rPr>
        <w:t xml:space="preserve"> al Municipiului </w:t>
      </w:r>
      <w:proofErr w:type="spellStart"/>
      <w:r>
        <w:rPr>
          <w:color w:val="000000"/>
        </w:rPr>
        <w:t>Bucureşti</w:t>
      </w:r>
      <w:proofErr w:type="spellEnd"/>
      <w:r>
        <w:rPr>
          <w:color w:val="000000"/>
        </w:rPr>
        <w:t>, cu până la 50% din norma didactică de predare-</w:t>
      </w:r>
      <w:proofErr w:type="spellStart"/>
      <w:r>
        <w:rPr>
          <w:color w:val="000000"/>
        </w:rPr>
        <w:t>învăţare</w:t>
      </w:r>
      <w:proofErr w:type="spellEnd"/>
      <w:r>
        <w:rPr>
          <w:color w:val="000000"/>
        </w:rPr>
        <w:t>-evaluare, în conformitate cu prevederile normelor metodologice aprobate prin hotărârea Guvernului prevăzută la lit. a);</w:t>
      </w:r>
    </w:p>
    <w:p w14:paraId="2A33132A" w14:textId="77777777" w:rsidR="00312434" w:rsidRDefault="00000000">
      <w:pPr>
        <w:spacing w:before="26" w:after="0"/>
      </w:pPr>
      <w:r>
        <w:rPr>
          <w:color w:val="000000"/>
        </w:rPr>
        <w:t>c)</w:t>
      </w:r>
      <w:proofErr w:type="spellStart"/>
      <w:r>
        <w:rPr>
          <w:color w:val="000000"/>
        </w:rPr>
        <w:t>parţial</w:t>
      </w:r>
      <w:proofErr w:type="spellEnd"/>
      <w:r>
        <w:rPr>
          <w:color w:val="000000"/>
        </w:rPr>
        <w:t xml:space="preserve">, pentru persoanele desemnate de </w:t>
      </w:r>
      <w:proofErr w:type="spellStart"/>
      <w:r>
        <w:rPr>
          <w:color w:val="000000"/>
        </w:rPr>
        <w:t>federaţiile</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 ca urmare a participării acestora la procesul de monitorizare </w:t>
      </w:r>
      <w:proofErr w:type="spellStart"/>
      <w:r>
        <w:rPr>
          <w:color w:val="000000"/>
        </w:rPr>
        <w:t>şi</w:t>
      </w:r>
      <w:proofErr w:type="spellEnd"/>
      <w:r>
        <w:rPr>
          <w:color w:val="000000"/>
        </w:rPr>
        <w:t xml:space="preserve"> evaluare a </w:t>
      </w:r>
      <w:proofErr w:type="spellStart"/>
      <w:r>
        <w:rPr>
          <w:color w:val="000000"/>
        </w:rPr>
        <w:t>calităţii</w:t>
      </w:r>
      <w:proofErr w:type="spellEnd"/>
      <w:r>
        <w:rPr>
          <w:color w:val="000000"/>
        </w:rPr>
        <w:t xml:space="preserve"> sistemului de </w:t>
      </w:r>
      <w:proofErr w:type="spellStart"/>
      <w:r>
        <w:rPr>
          <w:color w:val="000000"/>
        </w:rPr>
        <w:t>învăţământ</w:t>
      </w:r>
      <w:proofErr w:type="spellEnd"/>
      <w:r>
        <w:rPr>
          <w:color w:val="000000"/>
        </w:rPr>
        <w:t xml:space="preserve">. Numărul persoanelor desemnate de </w:t>
      </w:r>
      <w:proofErr w:type="spellStart"/>
      <w:r>
        <w:rPr>
          <w:color w:val="000000"/>
        </w:rPr>
        <w:t>federaţiile</w:t>
      </w:r>
      <w:proofErr w:type="spellEnd"/>
      <w:r>
        <w:rPr>
          <w:color w:val="000000"/>
        </w:rPr>
        <w:t xml:space="preserve"> sindicale reprezentative la nivel de sector de negociere colectivă </w:t>
      </w:r>
      <w:proofErr w:type="spellStart"/>
      <w:r>
        <w:rPr>
          <w:color w:val="000000"/>
        </w:rPr>
        <w:t>învăţământ</w:t>
      </w:r>
      <w:proofErr w:type="spellEnd"/>
      <w:r>
        <w:rPr>
          <w:color w:val="000000"/>
        </w:rPr>
        <w:t xml:space="preserve"> preuniversitar, degrevate de norma didactică, precum </w:t>
      </w:r>
      <w:proofErr w:type="spellStart"/>
      <w:r>
        <w:rPr>
          <w:color w:val="000000"/>
        </w:rPr>
        <w:t>şi</w:t>
      </w:r>
      <w:proofErr w:type="spellEnd"/>
      <w:r>
        <w:rPr>
          <w:color w:val="000000"/>
        </w:rPr>
        <w:t xml:space="preserve"> </w:t>
      </w:r>
      <w:proofErr w:type="spellStart"/>
      <w:r>
        <w:rPr>
          <w:color w:val="000000"/>
        </w:rPr>
        <w:t>atribuţiile</w:t>
      </w:r>
      <w:proofErr w:type="spellEnd"/>
      <w:r>
        <w:rPr>
          <w:color w:val="000000"/>
        </w:rPr>
        <w:t xml:space="preserve"> acestora se stabilesc în hotărârea de Guvern prevăzută la lit. a).</w:t>
      </w:r>
    </w:p>
    <w:p w14:paraId="0472F0D4" w14:textId="77777777" w:rsidR="00312434" w:rsidRDefault="00000000">
      <w:pPr>
        <w:spacing w:before="26" w:after="0"/>
      </w:pPr>
      <w:r>
        <w:rPr>
          <w:color w:val="000000"/>
        </w:rPr>
        <w:lastRenderedPageBreak/>
        <w:t xml:space="preserve">(2)Personalul didactic degrevat, </w:t>
      </w:r>
      <w:proofErr w:type="spellStart"/>
      <w:r>
        <w:rPr>
          <w:color w:val="000000"/>
        </w:rPr>
        <w:t>aşa</w:t>
      </w:r>
      <w:proofErr w:type="spellEnd"/>
      <w:r>
        <w:rPr>
          <w:color w:val="000000"/>
        </w:rPr>
        <w:t xml:space="preserve"> cum este prevăzut la alin. (1), nu poate </w:t>
      </w:r>
      <w:proofErr w:type="spellStart"/>
      <w:r>
        <w:rPr>
          <w:color w:val="000000"/>
        </w:rPr>
        <w:t>desfăşura</w:t>
      </w:r>
      <w:proofErr w:type="spellEnd"/>
      <w:r>
        <w:rPr>
          <w:color w:val="000000"/>
        </w:rPr>
        <w:t xml:space="preserve"> </w:t>
      </w:r>
      <w:proofErr w:type="spellStart"/>
      <w:r>
        <w:rPr>
          <w:color w:val="000000"/>
        </w:rPr>
        <w:t>activităţi</w:t>
      </w:r>
      <w:proofErr w:type="spellEnd"/>
      <w:r>
        <w:rPr>
          <w:color w:val="000000"/>
        </w:rPr>
        <w:t xml:space="preserve"> didactice de predare remunerate prin plata cu ora sau cumul.</w:t>
      </w:r>
    </w:p>
    <w:p w14:paraId="488D9BD4" w14:textId="77777777" w:rsidR="00312434" w:rsidRDefault="00000000">
      <w:pPr>
        <w:spacing w:before="26" w:after="0"/>
      </w:pPr>
      <w:r>
        <w:rPr>
          <w:color w:val="000000"/>
        </w:rPr>
        <w:t xml:space="preserve">(3)Prin </w:t>
      </w:r>
      <w:proofErr w:type="spellStart"/>
      <w:r>
        <w:rPr>
          <w:color w:val="000000"/>
        </w:rPr>
        <w:t>excepţie</w:t>
      </w:r>
      <w:proofErr w:type="spellEnd"/>
      <w:r>
        <w:rPr>
          <w:color w:val="000000"/>
        </w:rPr>
        <w:t xml:space="preserve"> de la prevederile alin. (2), se poate aproba efectuarea de </w:t>
      </w:r>
      <w:proofErr w:type="spellStart"/>
      <w:r>
        <w:rPr>
          <w:color w:val="000000"/>
        </w:rPr>
        <w:t>activităţi</w:t>
      </w:r>
      <w:proofErr w:type="spellEnd"/>
      <w:r>
        <w:rPr>
          <w:color w:val="000000"/>
        </w:rPr>
        <w:t xml:space="preserve"> în regim de plata cu ora, în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preuniversitar din zone izolate, cu aprobarea consiliului de </w:t>
      </w:r>
      <w:proofErr w:type="spellStart"/>
      <w:r>
        <w:rPr>
          <w:color w:val="000000"/>
        </w:rPr>
        <w:t>administraţie</w:t>
      </w:r>
      <w:proofErr w:type="spellEnd"/>
      <w:r>
        <w:rPr>
          <w:color w:val="000000"/>
        </w:rPr>
        <w:t xml:space="preserve"> al inspectoratului </w:t>
      </w:r>
      <w:proofErr w:type="spellStart"/>
      <w:r>
        <w:rPr>
          <w:color w:val="000000"/>
        </w:rPr>
        <w:t>şcolar</w:t>
      </w:r>
      <w:proofErr w:type="spellEnd"/>
      <w:r>
        <w:rPr>
          <w:color w:val="000000"/>
        </w:rPr>
        <w:t xml:space="preserve"> </w:t>
      </w:r>
      <w:proofErr w:type="spellStart"/>
      <w:r>
        <w:rPr>
          <w:color w:val="000000"/>
        </w:rPr>
        <w:t>judeţean</w:t>
      </w:r>
      <w:proofErr w:type="spellEnd"/>
      <w:r>
        <w:rPr>
          <w:color w:val="000000"/>
        </w:rPr>
        <w:t>.</w:t>
      </w:r>
      <w:r>
        <w:br/>
      </w:r>
    </w:p>
    <w:p w14:paraId="7B9FF14C" w14:textId="77777777" w:rsidR="00312434" w:rsidRDefault="00000000">
      <w:pPr>
        <w:spacing w:before="26" w:after="0"/>
      </w:pPr>
      <w:r>
        <w:rPr>
          <w:color w:val="000000"/>
        </w:rPr>
        <w:t xml:space="preserve">(12)Personalul degrevat potrivit alin. (11) </w:t>
      </w:r>
      <w:proofErr w:type="spellStart"/>
      <w:r>
        <w:rPr>
          <w:color w:val="000000"/>
        </w:rPr>
        <w:t>primeşte</w:t>
      </w:r>
      <w:proofErr w:type="spellEnd"/>
      <w:r>
        <w:rPr>
          <w:color w:val="000000"/>
        </w:rPr>
        <w:t xml:space="preserve"> drepturile salariale pentru </w:t>
      </w:r>
      <w:proofErr w:type="spellStart"/>
      <w:r>
        <w:rPr>
          <w:color w:val="000000"/>
        </w:rPr>
        <w:t>funcţia</w:t>
      </w:r>
      <w:proofErr w:type="spellEnd"/>
      <w:r>
        <w:rPr>
          <w:color w:val="000000"/>
        </w:rPr>
        <w:t xml:space="preserve"> în care este încadrat, precum </w:t>
      </w:r>
      <w:proofErr w:type="spellStart"/>
      <w:r>
        <w:rPr>
          <w:color w:val="000000"/>
        </w:rPr>
        <w:t>şi</w:t>
      </w:r>
      <w:proofErr w:type="spellEnd"/>
      <w:r>
        <w:rPr>
          <w:color w:val="000000"/>
        </w:rPr>
        <w:t xml:space="preserve"> celelalte sporuri </w:t>
      </w:r>
      <w:proofErr w:type="spellStart"/>
      <w:r>
        <w:rPr>
          <w:color w:val="000000"/>
        </w:rPr>
        <w:t>şi</w:t>
      </w:r>
      <w:proofErr w:type="spellEnd"/>
      <w:r>
        <w:rPr>
          <w:color w:val="000000"/>
        </w:rPr>
        <w:t xml:space="preserve"> </w:t>
      </w:r>
      <w:proofErr w:type="spellStart"/>
      <w:r>
        <w:rPr>
          <w:color w:val="000000"/>
        </w:rPr>
        <w:t>indemnizaţii</w:t>
      </w:r>
      <w:proofErr w:type="spellEnd"/>
      <w:r>
        <w:rPr>
          <w:color w:val="000000"/>
        </w:rPr>
        <w:t xml:space="preserve"> prevăzute de lege pentru activitatea </w:t>
      </w:r>
      <w:proofErr w:type="spellStart"/>
      <w:r>
        <w:rPr>
          <w:color w:val="000000"/>
        </w:rPr>
        <w:t>desfăşurată</w:t>
      </w:r>
      <w:proofErr w:type="spellEnd"/>
      <w:r>
        <w:rPr>
          <w:color w:val="000000"/>
        </w:rPr>
        <w:t>, după caz.</w:t>
      </w:r>
    </w:p>
    <w:p w14:paraId="41F8F648" w14:textId="77777777" w:rsidR="00312434" w:rsidRDefault="00000000">
      <w:pPr>
        <w:spacing w:before="26" w:after="0"/>
      </w:pPr>
      <w:r>
        <w:rPr>
          <w:color w:val="000000"/>
        </w:rPr>
        <w:t xml:space="preserve">(13)Timpul săptămânal de activitate al personalului didactic auxiliar </w:t>
      </w:r>
      <w:proofErr w:type="spellStart"/>
      <w:r>
        <w:rPr>
          <w:color w:val="000000"/>
        </w:rPr>
        <w:t>şi</w:t>
      </w:r>
      <w:proofErr w:type="spellEnd"/>
      <w:r>
        <w:rPr>
          <w:color w:val="000000"/>
        </w:rPr>
        <w:t xml:space="preserve"> personalului administrativ este de 40 de ore. Sarcinile acestuia sunt prevăzute în </w:t>
      </w:r>
      <w:proofErr w:type="spellStart"/>
      <w:r>
        <w:rPr>
          <w:color w:val="000000"/>
        </w:rPr>
        <w:t>fişa</w:t>
      </w:r>
      <w:proofErr w:type="spellEnd"/>
      <w:r>
        <w:rPr>
          <w:color w:val="000000"/>
        </w:rPr>
        <w:t xml:space="preserve"> individuală a postului.</w:t>
      </w:r>
    </w:p>
    <w:p w14:paraId="070D03CC" w14:textId="77777777" w:rsidR="00312434" w:rsidRDefault="00000000">
      <w:pPr>
        <w:spacing w:before="26" w:after="0"/>
      </w:pPr>
      <w:r>
        <w:rPr>
          <w:color w:val="000000"/>
        </w:rPr>
        <w:t>(14)Norma didactică de predare-</w:t>
      </w:r>
      <w:proofErr w:type="spellStart"/>
      <w:r>
        <w:rPr>
          <w:color w:val="000000"/>
        </w:rPr>
        <w:t>învăţare</w:t>
      </w:r>
      <w:proofErr w:type="spellEnd"/>
      <w:r>
        <w:rPr>
          <w:color w:val="000000"/>
        </w:rPr>
        <w:t xml:space="preserve">-evaluare </w:t>
      </w:r>
      <w:proofErr w:type="spellStart"/>
      <w:r>
        <w:rPr>
          <w:color w:val="000000"/>
        </w:rPr>
        <w:t>şi</w:t>
      </w:r>
      <w:proofErr w:type="spellEnd"/>
      <w:r>
        <w:rPr>
          <w:color w:val="000000"/>
        </w:rPr>
        <w:t xml:space="preserve"> de instruire practică pentru instructorii militari, de ordine </w:t>
      </w:r>
      <w:proofErr w:type="spellStart"/>
      <w:r>
        <w:rPr>
          <w:color w:val="000000"/>
        </w:rPr>
        <w:t>şi</w:t>
      </w:r>
      <w:proofErr w:type="spellEnd"/>
      <w:r>
        <w:rPr>
          <w:color w:val="000000"/>
        </w:rPr>
        <w:t xml:space="preserve"> securitate publică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din sistemul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este prevăzută de prezenta lege </w:t>
      </w:r>
      <w:proofErr w:type="spellStart"/>
      <w:r>
        <w:rPr>
          <w:color w:val="000000"/>
        </w:rPr>
        <w:t>şi</w:t>
      </w:r>
      <w:proofErr w:type="spellEnd"/>
      <w:r>
        <w:rPr>
          <w:color w:val="000000"/>
        </w:rPr>
        <w:t xml:space="preserve"> se </w:t>
      </w:r>
      <w:proofErr w:type="spellStart"/>
      <w:r>
        <w:rPr>
          <w:color w:val="000000"/>
        </w:rPr>
        <w:t>stabileşte</w:t>
      </w:r>
      <w:proofErr w:type="spellEnd"/>
      <w:r>
        <w:rPr>
          <w:color w:val="000000"/>
        </w:rPr>
        <w:t xml:space="preserve"> adaptat specificului fiecărei categorii de </w:t>
      </w:r>
      <w:proofErr w:type="spellStart"/>
      <w:r>
        <w:rPr>
          <w:color w:val="000000"/>
        </w:rPr>
        <w:t>funcţii</w:t>
      </w:r>
      <w:proofErr w:type="spellEnd"/>
      <w:r>
        <w:rPr>
          <w:color w:val="000000"/>
        </w:rPr>
        <w:t xml:space="preserve"> didactice din </w:t>
      </w:r>
      <w:proofErr w:type="spellStart"/>
      <w:r>
        <w:rPr>
          <w:color w:val="000000"/>
        </w:rPr>
        <w:t>învăţământul</w:t>
      </w:r>
      <w:proofErr w:type="spellEnd"/>
      <w:r>
        <w:rPr>
          <w:color w:val="000000"/>
        </w:rPr>
        <w:t xml:space="preserve"> preuniversitar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w:t>
      </w:r>
    </w:p>
    <w:p w14:paraId="19576235" w14:textId="77777777" w:rsidR="00312434" w:rsidRDefault="00312434">
      <w:pPr>
        <w:spacing w:after="0"/>
      </w:pPr>
    </w:p>
    <w:p w14:paraId="485F4E77" w14:textId="77777777" w:rsidR="00312434" w:rsidRDefault="00000000">
      <w:pPr>
        <w:spacing w:before="80" w:after="0"/>
        <w:jc w:val="center"/>
      </w:pPr>
      <w:r>
        <w:rPr>
          <w:b/>
          <w:color w:val="000000"/>
        </w:rPr>
        <w:t xml:space="preserve">CAPITOLUL </w:t>
      </w:r>
      <w:proofErr w:type="spellStart"/>
      <w:r>
        <w:rPr>
          <w:b/>
          <w:color w:val="000000"/>
        </w:rPr>
        <w:t>XIV:Răspunderea</w:t>
      </w:r>
      <w:proofErr w:type="spellEnd"/>
      <w:r>
        <w:rPr>
          <w:b/>
          <w:color w:val="000000"/>
        </w:rPr>
        <w:t xml:space="preserve"> disciplinară </w:t>
      </w:r>
      <w:proofErr w:type="spellStart"/>
      <w:r>
        <w:rPr>
          <w:b/>
          <w:color w:val="000000"/>
        </w:rPr>
        <w:t>şi</w:t>
      </w:r>
      <w:proofErr w:type="spellEnd"/>
      <w:r>
        <w:rPr>
          <w:b/>
          <w:color w:val="000000"/>
        </w:rPr>
        <w:t xml:space="preserve"> patrimonială a personalului didactic, de conducere, de îndrumare </w:t>
      </w:r>
      <w:proofErr w:type="spellStart"/>
      <w:r>
        <w:rPr>
          <w:b/>
          <w:color w:val="000000"/>
        </w:rPr>
        <w:t>şi</w:t>
      </w:r>
      <w:proofErr w:type="spellEnd"/>
      <w:r>
        <w:rPr>
          <w:b/>
          <w:color w:val="000000"/>
        </w:rPr>
        <w:t xml:space="preserve"> control</w:t>
      </w:r>
    </w:p>
    <w:p w14:paraId="0B520273" w14:textId="77777777" w:rsidR="00312434" w:rsidRDefault="00312434">
      <w:pPr>
        <w:spacing w:after="0"/>
      </w:pPr>
    </w:p>
    <w:p w14:paraId="6434B9BC" w14:textId="77777777" w:rsidR="00312434" w:rsidRDefault="00000000">
      <w:pPr>
        <w:spacing w:before="80" w:after="0"/>
        <w:jc w:val="center"/>
      </w:pPr>
      <w:r>
        <w:rPr>
          <w:b/>
          <w:color w:val="000000"/>
        </w:rPr>
        <w:t>SECŢIUNEA 1:Răspunderea disciplinară a personalului didactic</w:t>
      </w:r>
    </w:p>
    <w:p w14:paraId="55C657D5" w14:textId="77777777" w:rsidR="00312434" w:rsidRDefault="00312434">
      <w:pPr>
        <w:spacing w:before="80" w:after="0"/>
      </w:pPr>
    </w:p>
    <w:p w14:paraId="35246DDB" w14:textId="77777777" w:rsidR="00312434" w:rsidRDefault="00000000">
      <w:pPr>
        <w:spacing w:after="0"/>
      </w:pPr>
      <w:r>
        <w:rPr>
          <w:b/>
          <w:color w:val="000000"/>
        </w:rPr>
        <w:t xml:space="preserve">Art. 209 </w:t>
      </w:r>
    </w:p>
    <w:p w14:paraId="51973E7A" w14:textId="77777777" w:rsidR="00312434" w:rsidRDefault="00000000">
      <w:pPr>
        <w:spacing w:after="0"/>
      </w:pPr>
      <w:r>
        <w:rPr>
          <w:color w:val="000000"/>
        </w:rPr>
        <w:t xml:space="preserve">(1)Personalul didactic are </w:t>
      </w:r>
      <w:proofErr w:type="spellStart"/>
      <w:r>
        <w:rPr>
          <w:color w:val="000000"/>
        </w:rPr>
        <w:t>obligaţia</w:t>
      </w:r>
      <w:proofErr w:type="spellEnd"/>
      <w:r>
        <w:rPr>
          <w:color w:val="000000"/>
        </w:rPr>
        <w:t xml:space="preserve"> să </w:t>
      </w:r>
      <w:proofErr w:type="spellStart"/>
      <w:r>
        <w:rPr>
          <w:color w:val="000000"/>
        </w:rPr>
        <w:t>îşi</w:t>
      </w:r>
      <w:proofErr w:type="spellEnd"/>
      <w:r>
        <w:rPr>
          <w:color w:val="000000"/>
        </w:rPr>
        <w:t xml:space="preserve"> exercite profesia respectând atât principiile </w:t>
      </w:r>
      <w:proofErr w:type="spellStart"/>
      <w:r>
        <w:rPr>
          <w:color w:val="000000"/>
        </w:rPr>
        <w:t>şi</w:t>
      </w:r>
      <w:proofErr w:type="spellEnd"/>
      <w:r>
        <w:rPr>
          <w:color w:val="000000"/>
        </w:rPr>
        <w:t xml:space="preserve"> valorile consacrate în prezenta lege, cât </w:t>
      </w:r>
      <w:proofErr w:type="spellStart"/>
      <w:r>
        <w:rPr>
          <w:color w:val="000000"/>
        </w:rPr>
        <w:t>şi</w:t>
      </w:r>
      <w:proofErr w:type="spellEnd"/>
      <w:r>
        <w:rPr>
          <w:color w:val="000000"/>
        </w:rPr>
        <w:t xml:space="preserve"> cadrul legal general, precum </w:t>
      </w:r>
      <w:proofErr w:type="spellStart"/>
      <w:r>
        <w:rPr>
          <w:color w:val="000000"/>
        </w:rPr>
        <w:t>şi</w:t>
      </w:r>
      <w:proofErr w:type="spellEnd"/>
      <w:r>
        <w:rPr>
          <w:color w:val="000000"/>
        </w:rPr>
        <w:t xml:space="preserve"> interesul superior al copilului.</w:t>
      </w:r>
    </w:p>
    <w:p w14:paraId="3244B8F2" w14:textId="77777777" w:rsidR="00312434" w:rsidRDefault="00000000">
      <w:pPr>
        <w:spacing w:before="26" w:after="0"/>
      </w:pPr>
      <w:r>
        <w:rPr>
          <w:color w:val="000000"/>
        </w:rPr>
        <w:t>(2)</w:t>
      </w:r>
      <w:r>
        <w:rPr>
          <w:b/>
          <w:color w:val="000000"/>
        </w:rPr>
        <w:t xml:space="preserve">Reprezintă abateri disciplinare ale personalului didactic de predare </w:t>
      </w:r>
      <w:proofErr w:type="spellStart"/>
      <w:r>
        <w:rPr>
          <w:b/>
          <w:color w:val="000000"/>
        </w:rPr>
        <w:t>şi</w:t>
      </w:r>
      <w:proofErr w:type="spellEnd"/>
      <w:r>
        <w:rPr>
          <w:b/>
          <w:color w:val="000000"/>
        </w:rPr>
        <w:t xml:space="preserve"> se </w:t>
      </w:r>
      <w:proofErr w:type="spellStart"/>
      <w:r>
        <w:rPr>
          <w:b/>
          <w:color w:val="000000"/>
        </w:rPr>
        <w:t>sancţionează</w:t>
      </w:r>
      <w:proofErr w:type="spellEnd"/>
      <w:r>
        <w:rPr>
          <w:b/>
          <w:color w:val="000000"/>
        </w:rPr>
        <w:t xml:space="preserve"> potrivit art. 210, dacă nu sunt </w:t>
      </w:r>
      <w:proofErr w:type="spellStart"/>
      <w:r>
        <w:rPr>
          <w:b/>
          <w:color w:val="000000"/>
        </w:rPr>
        <w:t>săvârşite</w:t>
      </w:r>
      <w:proofErr w:type="spellEnd"/>
      <w:r>
        <w:rPr>
          <w:b/>
          <w:color w:val="000000"/>
        </w:rPr>
        <w:t xml:space="preserve"> în astfel de </w:t>
      </w:r>
      <w:proofErr w:type="spellStart"/>
      <w:r>
        <w:rPr>
          <w:b/>
          <w:color w:val="000000"/>
        </w:rPr>
        <w:t>condiţii</w:t>
      </w:r>
      <w:proofErr w:type="spellEnd"/>
      <w:r>
        <w:rPr>
          <w:b/>
          <w:color w:val="000000"/>
        </w:rPr>
        <w:t xml:space="preserve"> încât, potrivit legii penale, să constituie </w:t>
      </w:r>
      <w:proofErr w:type="spellStart"/>
      <w:r>
        <w:rPr>
          <w:b/>
          <w:color w:val="000000"/>
        </w:rPr>
        <w:t>infracţiune</w:t>
      </w:r>
      <w:proofErr w:type="spellEnd"/>
      <w:r>
        <w:rPr>
          <w:b/>
          <w:color w:val="000000"/>
        </w:rPr>
        <w:t>:</w:t>
      </w:r>
    </w:p>
    <w:p w14:paraId="1177E19A" w14:textId="77777777" w:rsidR="00312434" w:rsidRDefault="00000000">
      <w:pPr>
        <w:spacing w:after="0"/>
      </w:pPr>
      <w:r>
        <w:rPr>
          <w:color w:val="000000"/>
        </w:rPr>
        <w:t xml:space="preserve">a)faptele de </w:t>
      </w:r>
      <w:proofErr w:type="spellStart"/>
      <w:r>
        <w:rPr>
          <w:color w:val="000000"/>
        </w:rPr>
        <w:t>violenţă</w:t>
      </w:r>
      <w:proofErr w:type="spellEnd"/>
      <w:r>
        <w:rPr>
          <w:color w:val="000000"/>
        </w:rPr>
        <w:t xml:space="preserve"> fizică </w:t>
      </w:r>
      <w:proofErr w:type="spellStart"/>
      <w:r>
        <w:rPr>
          <w:color w:val="000000"/>
        </w:rPr>
        <w:t>şi</w:t>
      </w:r>
      <w:proofErr w:type="spellEnd"/>
      <w:r>
        <w:rPr>
          <w:color w:val="000000"/>
        </w:rPr>
        <w:t>/sau verbală îndreptate împotriva elevilor sau a colegilor;</w:t>
      </w:r>
    </w:p>
    <w:p w14:paraId="3F168193" w14:textId="77777777" w:rsidR="00312434" w:rsidRDefault="00000000">
      <w:pPr>
        <w:spacing w:after="0"/>
      </w:pPr>
      <w:r>
        <w:rPr>
          <w:color w:val="000000"/>
        </w:rPr>
        <w:t xml:space="preserve">b)orice fapte sau atitudini care pot pune în pericol sănătatea </w:t>
      </w:r>
      <w:proofErr w:type="spellStart"/>
      <w:r>
        <w:rPr>
          <w:color w:val="000000"/>
        </w:rPr>
        <w:t>şi</w:t>
      </w:r>
      <w:proofErr w:type="spellEnd"/>
      <w:r>
        <w:rPr>
          <w:color w:val="000000"/>
        </w:rPr>
        <w:t xml:space="preserve"> integritatea fizică sau psihică a </w:t>
      </w:r>
      <w:proofErr w:type="spellStart"/>
      <w:r>
        <w:rPr>
          <w:color w:val="000000"/>
        </w:rPr>
        <w:t>antepreşcolarilor</w:t>
      </w:r>
      <w:proofErr w:type="spellEnd"/>
      <w:r>
        <w:rPr>
          <w:color w:val="000000"/>
        </w:rPr>
        <w:t>/</w:t>
      </w:r>
      <w:proofErr w:type="spellStart"/>
      <w:r>
        <w:rPr>
          <w:color w:val="000000"/>
        </w:rPr>
        <w:t>preşcolarilor</w:t>
      </w:r>
      <w:proofErr w:type="spellEnd"/>
      <w:r>
        <w:rPr>
          <w:color w:val="000000"/>
        </w:rPr>
        <w:t>/elevilor;</w:t>
      </w:r>
    </w:p>
    <w:p w14:paraId="5D75B9D2" w14:textId="77777777" w:rsidR="00312434" w:rsidRDefault="00000000">
      <w:pPr>
        <w:spacing w:after="0"/>
      </w:pPr>
      <w:r>
        <w:rPr>
          <w:color w:val="000000"/>
        </w:rPr>
        <w:t xml:space="preserve">c)manifestarea convingerilor politice </w:t>
      </w:r>
      <w:proofErr w:type="spellStart"/>
      <w:r>
        <w:rPr>
          <w:color w:val="000000"/>
        </w:rPr>
        <w:t>şi</w:t>
      </w:r>
      <w:proofErr w:type="spellEnd"/>
      <w:r>
        <w:rPr>
          <w:color w:val="000000"/>
        </w:rPr>
        <w:t xml:space="preserve"> prozelitismul religios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w:t>
      </w:r>
    </w:p>
    <w:p w14:paraId="086689D4" w14:textId="77777777" w:rsidR="00312434" w:rsidRDefault="00000000">
      <w:pPr>
        <w:spacing w:after="0"/>
      </w:pPr>
      <w:r>
        <w:rPr>
          <w:color w:val="000000"/>
        </w:rPr>
        <w:t xml:space="preserve">d)activitatea de </w:t>
      </w:r>
      <w:proofErr w:type="spellStart"/>
      <w:r>
        <w:rPr>
          <w:color w:val="000000"/>
        </w:rPr>
        <w:t>desfăşurare</w:t>
      </w:r>
      <w:proofErr w:type="spellEnd"/>
      <w:r>
        <w:rPr>
          <w:color w:val="000000"/>
        </w:rPr>
        <w:t xml:space="preserve"> a </w:t>
      </w:r>
      <w:proofErr w:type="spellStart"/>
      <w:r>
        <w:rPr>
          <w:color w:val="000000"/>
        </w:rPr>
        <w:t>meditaţiilor</w:t>
      </w:r>
      <w:proofErr w:type="spellEnd"/>
      <w:r>
        <w:rPr>
          <w:color w:val="000000"/>
        </w:rPr>
        <w:t xml:space="preserve"> cu elevii de la propria clasă;</w:t>
      </w:r>
    </w:p>
    <w:p w14:paraId="60C24A01" w14:textId="77777777" w:rsidR="00312434" w:rsidRDefault="00000000">
      <w:pPr>
        <w:spacing w:after="0"/>
      </w:pPr>
      <w:r>
        <w:rPr>
          <w:color w:val="000000"/>
        </w:rPr>
        <w:t xml:space="preserve">e)încălcarea </w:t>
      </w:r>
      <w:proofErr w:type="spellStart"/>
      <w:r>
        <w:rPr>
          <w:color w:val="000000"/>
        </w:rPr>
        <w:t>dispoziţiilor</w:t>
      </w:r>
      <w:proofErr w:type="spellEnd"/>
      <w:r>
        <w:rPr>
          <w:color w:val="000000"/>
        </w:rPr>
        <w:t xml:space="preserve"> legii, a </w:t>
      </w:r>
      <w:proofErr w:type="spellStart"/>
      <w:r>
        <w:rPr>
          <w:color w:val="000000"/>
        </w:rPr>
        <w:t>obligaţiilor</w:t>
      </w:r>
      <w:proofErr w:type="spellEnd"/>
      <w:r>
        <w:rPr>
          <w:color w:val="000000"/>
        </w:rPr>
        <w:t xml:space="preserve"> din prezentul titlu, a normelor statutului profesiei, deciziilor obligatorii ale organelor profesiei la nivel </w:t>
      </w:r>
      <w:proofErr w:type="spellStart"/>
      <w:r>
        <w:rPr>
          <w:color w:val="000000"/>
        </w:rPr>
        <w:t>naţional</w:t>
      </w:r>
      <w:proofErr w:type="spellEnd"/>
      <w:r>
        <w:rPr>
          <w:color w:val="000000"/>
        </w:rPr>
        <w:t xml:space="preserve"> sau ale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al cărei angajat este sau în cadrul căreia prestează </w:t>
      </w:r>
      <w:proofErr w:type="spellStart"/>
      <w:r>
        <w:rPr>
          <w:color w:val="000000"/>
        </w:rPr>
        <w:t>activităţi</w:t>
      </w:r>
      <w:proofErr w:type="spellEnd"/>
      <w:r>
        <w:rPr>
          <w:color w:val="000000"/>
        </w:rPr>
        <w:t xml:space="preserve"> de predare-</w:t>
      </w:r>
      <w:proofErr w:type="spellStart"/>
      <w:r>
        <w:rPr>
          <w:color w:val="000000"/>
        </w:rPr>
        <w:t>învăţare</w:t>
      </w:r>
      <w:proofErr w:type="spellEnd"/>
      <w:r>
        <w:rPr>
          <w:color w:val="000000"/>
        </w:rPr>
        <w:t xml:space="preserve">-evaluare cu </w:t>
      </w:r>
      <w:proofErr w:type="spellStart"/>
      <w:r>
        <w:rPr>
          <w:color w:val="000000"/>
        </w:rPr>
        <w:t>antepreşcolarii</w:t>
      </w:r>
      <w:proofErr w:type="spellEnd"/>
      <w:r>
        <w:rPr>
          <w:color w:val="000000"/>
        </w:rPr>
        <w:t>/</w:t>
      </w:r>
      <w:proofErr w:type="spellStart"/>
      <w:r>
        <w:rPr>
          <w:color w:val="000000"/>
        </w:rPr>
        <w:t>preşcolarii</w:t>
      </w:r>
      <w:proofErr w:type="spellEnd"/>
      <w:r>
        <w:rPr>
          <w:color w:val="000000"/>
        </w:rPr>
        <w:t>/elevii;</w:t>
      </w:r>
    </w:p>
    <w:p w14:paraId="189DE6DA" w14:textId="77777777" w:rsidR="00312434" w:rsidRDefault="00000000">
      <w:pPr>
        <w:spacing w:after="0"/>
      </w:pPr>
      <w:r>
        <w:rPr>
          <w:color w:val="000000"/>
        </w:rPr>
        <w:lastRenderedPageBreak/>
        <w:t xml:space="preserve">f)fapte de natură să aducă atingere imaginii, </w:t>
      </w:r>
      <w:proofErr w:type="spellStart"/>
      <w:r>
        <w:rPr>
          <w:color w:val="000000"/>
        </w:rPr>
        <w:t>demnităţii</w:t>
      </w:r>
      <w:proofErr w:type="spellEnd"/>
      <w:r>
        <w:rPr>
          <w:color w:val="000000"/>
        </w:rPr>
        <w:t xml:space="preserve"> sau drepturilor copiilor/elevilor </w:t>
      </w:r>
      <w:proofErr w:type="spellStart"/>
      <w:r>
        <w:rPr>
          <w:color w:val="000000"/>
        </w:rPr>
        <w:t>şi</w:t>
      </w:r>
      <w:proofErr w:type="spellEnd"/>
      <w:r>
        <w:rPr>
          <w:color w:val="000000"/>
        </w:rPr>
        <w:t xml:space="preserve"> familiilor acestora ori să prejudicieze onoarea </w:t>
      </w:r>
      <w:proofErr w:type="spellStart"/>
      <w:r>
        <w:rPr>
          <w:color w:val="000000"/>
        </w:rPr>
        <w:t>şi</w:t>
      </w:r>
      <w:proofErr w:type="spellEnd"/>
      <w:r>
        <w:rPr>
          <w:color w:val="000000"/>
        </w:rPr>
        <w:t xml:space="preserve">/sau prestigiul </w:t>
      </w:r>
      <w:proofErr w:type="spellStart"/>
      <w:r>
        <w:rPr>
          <w:color w:val="000000"/>
        </w:rPr>
        <w:t>unităţii</w:t>
      </w:r>
      <w:proofErr w:type="spellEnd"/>
      <w:r>
        <w:rPr>
          <w:color w:val="000000"/>
        </w:rPr>
        <w:t>/</w:t>
      </w:r>
      <w:proofErr w:type="spellStart"/>
      <w:r>
        <w:rPr>
          <w:color w:val="000000"/>
        </w:rPr>
        <w:t>instituţiei</w:t>
      </w:r>
      <w:proofErr w:type="spellEnd"/>
      <w:r>
        <w:rPr>
          <w:color w:val="000000"/>
        </w:rPr>
        <w:t xml:space="preserve">, interesul </w:t>
      </w:r>
      <w:proofErr w:type="spellStart"/>
      <w:r>
        <w:rPr>
          <w:color w:val="000000"/>
        </w:rPr>
        <w:t>învăţământului</w:t>
      </w:r>
      <w:proofErr w:type="spellEnd"/>
      <w:r>
        <w:rPr>
          <w:color w:val="000000"/>
        </w:rPr>
        <w:t>.</w:t>
      </w:r>
    </w:p>
    <w:p w14:paraId="7CADEE8A" w14:textId="77777777" w:rsidR="00312434" w:rsidRDefault="00000000">
      <w:pPr>
        <w:spacing w:before="26" w:after="0"/>
      </w:pPr>
      <w:r>
        <w:rPr>
          <w:color w:val="000000"/>
        </w:rPr>
        <w:t xml:space="preserve">(3)Abaterile disciplinare prevăzute la alin. (2) lit. a) </w:t>
      </w:r>
      <w:proofErr w:type="spellStart"/>
      <w:r>
        <w:rPr>
          <w:color w:val="000000"/>
        </w:rPr>
        <w:t>şi</w:t>
      </w:r>
      <w:proofErr w:type="spellEnd"/>
      <w:r>
        <w:rPr>
          <w:color w:val="000000"/>
        </w:rPr>
        <w:t xml:space="preserve"> b) pot fi </w:t>
      </w:r>
      <w:proofErr w:type="spellStart"/>
      <w:r>
        <w:rPr>
          <w:color w:val="000000"/>
        </w:rPr>
        <w:t>sancţionate</w:t>
      </w:r>
      <w:proofErr w:type="spellEnd"/>
      <w:r>
        <w:rPr>
          <w:color w:val="000000"/>
        </w:rPr>
        <w:t xml:space="preserve"> numai după solicitarea unui raport de specialitate realizat de </w:t>
      </w:r>
      <w:proofErr w:type="spellStart"/>
      <w:r>
        <w:rPr>
          <w:color w:val="000000"/>
        </w:rPr>
        <w:t>specialişti</w:t>
      </w:r>
      <w:proofErr w:type="spellEnd"/>
      <w:r>
        <w:rPr>
          <w:color w:val="000000"/>
        </w:rPr>
        <w:t xml:space="preserve"> din cadrul DGASPC la solicitarea scrisă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7A530ED" w14:textId="77777777" w:rsidR="00312434" w:rsidRDefault="00000000">
      <w:pPr>
        <w:spacing w:before="26" w:after="0"/>
      </w:pPr>
      <w:r>
        <w:rPr>
          <w:color w:val="000000"/>
        </w:rPr>
        <w:t xml:space="preserve">(4)Cercetarea disciplinară a personalului didactic auxiliar se realizează conform prevederilor Legii nr. </w:t>
      </w:r>
      <w:r>
        <w:rPr>
          <w:color w:val="1B1B1B"/>
        </w:rPr>
        <w:t>53/2003</w:t>
      </w:r>
      <w:r>
        <w:rPr>
          <w:color w:val="000000"/>
        </w:rPr>
        <w:t xml:space="preserve"> - </w:t>
      </w:r>
      <w:r>
        <w:rPr>
          <w:color w:val="1B1B1B"/>
        </w:rPr>
        <w:t>Codul muncii</w:t>
      </w:r>
      <w:r>
        <w:rPr>
          <w:color w:val="000000"/>
        </w:rPr>
        <w:t xml:space="preserve">, republicată, cu modificările </w:t>
      </w:r>
      <w:proofErr w:type="spellStart"/>
      <w:r>
        <w:rPr>
          <w:color w:val="000000"/>
        </w:rPr>
        <w:t>şi</w:t>
      </w:r>
      <w:proofErr w:type="spellEnd"/>
      <w:r>
        <w:rPr>
          <w:color w:val="000000"/>
        </w:rPr>
        <w:t xml:space="preserve"> completările ulterioare.</w:t>
      </w:r>
    </w:p>
    <w:p w14:paraId="5752B343" w14:textId="77777777" w:rsidR="00312434" w:rsidRDefault="00000000">
      <w:pPr>
        <w:spacing w:before="26" w:after="0"/>
      </w:pPr>
      <w:r>
        <w:rPr>
          <w:color w:val="000000"/>
        </w:rPr>
        <w:t xml:space="preserve">(5)În cazul în care cadrul didactic este cercetat pentru una din faptele prevăzute la alin. (2) lit. a) </w:t>
      </w:r>
      <w:proofErr w:type="spellStart"/>
      <w:r>
        <w:rPr>
          <w:color w:val="000000"/>
        </w:rPr>
        <w:t>şi</w:t>
      </w:r>
      <w:proofErr w:type="spellEnd"/>
      <w:r>
        <w:rPr>
          <w:color w:val="000000"/>
        </w:rPr>
        <w:t xml:space="preserve"> b), pe perioada </w:t>
      </w:r>
      <w:proofErr w:type="spellStart"/>
      <w:r>
        <w:rPr>
          <w:color w:val="000000"/>
        </w:rPr>
        <w:t>desfăşurării</w:t>
      </w:r>
      <w:proofErr w:type="spellEnd"/>
      <w:r>
        <w:rPr>
          <w:color w:val="000000"/>
        </w:rPr>
        <w:t xml:space="preserve"> cercetării disciplinare, acesta nu va </w:t>
      </w:r>
      <w:proofErr w:type="spellStart"/>
      <w:r>
        <w:rPr>
          <w:color w:val="000000"/>
        </w:rPr>
        <w:t>desfăşura</w:t>
      </w:r>
      <w:proofErr w:type="spellEnd"/>
      <w:r>
        <w:rPr>
          <w:color w:val="000000"/>
        </w:rPr>
        <w:t xml:space="preserve"> </w:t>
      </w:r>
      <w:proofErr w:type="spellStart"/>
      <w:r>
        <w:rPr>
          <w:color w:val="000000"/>
        </w:rPr>
        <w:t>activităţi</w:t>
      </w:r>
      <w:proofErr w:type="spellEnd"/>
      <w:r>
        <w:rPr>
          <w:color w:val="000000"/>
        </w:rPr>
        <w:t xml:space="preserve"> didactice cu beneficiarii primari, cu păstrarea corespunzătoare a drepturilor salariale.</w:t>
      </w:r>
    </w:p>
    <w:p w14:paraId="1AB3EFE7" w14:textId="77777777" w:rsidR="00312434" w:rsidRDefault="00000000">
      <w:pPr>
        <w:spacing w:before="26" w:after="0"/>
      </w:pPr>
      <w:r>
        <w:rPr>
          <w:noProof/>
        </w:rPr>
        <w:drawing>
          <wp:inline distT="0" distB="0" distL="0" distR="0" wp14:anchorId="24DAD180" wp14:editId="79A3E41A">
            <wp:extent cx="152400" cy="152400"/>
            <wp:effectExtent l="0" t="0" r="0" b="0"/>
            <wp:docPr id="68384468" name="Picture 6838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(6)În cazul în care cadrul didactic este cercetat pentru fapte care constituie </w:t>
      </w:r>
      <w:proofErr w:type="spellStart"/>
      <w:r>
        <w:rPr>
          <w:color w:val="000000"/>
        </w:rPr>
        <w:t>infracţiuni</w:t>
      </w:r>
      <w:proofErr w:type="spellEnd"/>
      <w:r>
        <w:rPr>
          <w:color w:val="000000"/>
        </w:rPr>
        <w:t xml:space="preserve"> incompatibile cu </w:t>
      </w:r>
      <w:proofErr w:type="spellStart"/>
      <w:r>
        <w:rPr>
          <w:color w:val="000000"/>
        </w:rPr>
        <w:t>funcţia</w:t>
      </w:r>
      <w:proofErr w:type="spellEnd"/>
      <w:r>
        <w:rPr>
          <w:color w:val="000000"/>
        </w:rPr>
        <w:t xml:space="preserve"> didactică, pe perioada </w:t>
      </w:r>
      <w:proofErr w:type="spellStart"/>
      <w:r>
        <w:rPr>
          <w:color w:val="000000"/>
        </w:rPr>
        <w:t>desfăşurării</w:t>
      </w:r>
      <w:proofErr w:type="spellEnd"/>
      <w:r>
        <w:rPr>
          <w:color w:val="000000"/>
        </w:rPr>
        <w:t xml:space="preserve"> cercetării penale acesta nu va </w:t>
      </w:r>
      <w:proofErr w:type="spellStart"/>
      <w:r>
        <w:rPr>
          <w:color w:val="000000"/>
        </w:rPr>
        <w:t>desfăşura</w:t>
      </w:r>
      <w:proofErr w:type="spellEnd"/>
      <w:r>
        <w:rPr>
          <w:color w:val="000000"/>
        </w:rPr>
        <w:t xml:space="preserve"> </w:t>
      </w:r>
      <w:proofErr w:type="spellStart"/>
      <w:r>
        <w:rPr>
          <w:color w:val="000000"/>
        </w:rPr>
        <w:t>activităţi</w:t>
      </w:r>
      <w:proofErr w:type="spellEnd"/>
      <w:r>
        <w:rPr>
          <w:color w:val="000000"/>
        </w:rPr>
        <w:t xml:space="preserve"> didactice cu beneficiarii primari, cu păstrarea corespunzătoare a drepturilor salariale.</w:t>
      </w:r>
      <w:r>
        <w:br/>
      </w:r>
    </w:p>
    <w:p w14:paraId="04072D3D" w14:textId="77777777" w:rsidR="00312434" w:rsidRDefault="00312434">
      <w:pPr>
        <w:spacing w:before="80" w:after="0"/>
      </w:pPr>
    </w:p>
    <w:p w14:paraId="225F391B" w14:textId="77777777" w:rsidR="00312434" w:rsidRDefault="00000000">
      <w:pPr>
        <w:spacing w:after="0"/>
      </w:pPr>
      <w:r>
        <w:rPr>
          <w:b/>
          <w:color w:val="000000"/>
        </w:rPr>
        <w:t xml:space="preserve">Art. 210 </w:t>
      </w:r>
    </w:p>
    <w:p w14:paraId="3A1E8046" w14:textId="77777777" w:rsidR="00312434" w:rsidRDefault="00000000">
      <w:pPr>
        <w:spacing w:after="0"/>
      </w:pPr>
      <w:r>
        <w:rPr>
          <w:color w:val="000000"/>
        </w:rPr>
        <w:t>(1)</w:t>
      </w:r>
      <w:proofErr w:type="spellStart"/>
      <w:r>
        <w:rPr>
          <w:b/>
          <w:color w:val="000000"/>
        </w:rPr>
        <w:t>Sancţiunile</w:t>
      </w:r>
      <w:proofErr w:type="spellEnd"/>
      <w:r>
        <w:rPr>
          <w:b/>
          <w:color w:val="000000"/>
        </w:rPr>
        <w:t xml:space="preserve"> disciplinare care se pot aplica personalului didactic de predare, în raport cu gravitatea abaterilor, sunt:</w:t>
      </w:r>
    </w:p>
    <w:p w14:paraId="3F2BD180" w14:textId="77777777" w:rsidR="00312434" w:rsidRDefault="00000000">
      <w:pPr>
        <w:spacing w:after="0"/>
      </w:pPr>
      <w:r>
        <w:rPr>
          <w:color w:val="000000"/>
        </w:rPr>
        <w:t>a)avertisment scris;</w:t>
      </w:r>
    </w:p>
    <w:p w14:paraId="0F10EDB3" w14:textId="77777777" w:rsidR="00312434" w:rsidRDefault="00000000">
      <w:pPr>
        <w:spacing w:after="0"/>
      </w:pPr>
      <w:r>
        <w:rPr>
          <w:color w:val="000000"/>
        </w:rPr>
        <w:t xml:space="preserve">b)reducerea salariului de bază, cumulat, când este cazul, cu </w:t>
      </w:r>
      <w:proofErr w:type="spellStart"/>
      <w:r>
        <w:rPr>
          <w:color w:val="000000"/>
        </w:rPr>
        <w:t>indemnizaţia</w:t>
      </w:r>
      <w:proofErr w:type="spellEnd"/>
      <w:r>
        <w:rPr>
          <w:color w:val="000000"/>
        </w:rPr>
        <w:t xml:space="preserve"> de conducere, de îndrumare </w:t>
      </w:r>
      <w:proofErr w:type="spellStart"/>
      <w:r>
        <w:rPr>
          <w:color w:val="000000"/>
        </w:rPr>
        <w:t>şi</w:t>
      </w:r>
      <w:proofErr w:type="spellEnd"/>
      <w:r>
        <w:rPr>
          <w:color w:val="000000"/>
        </w:rPr>
        <w:t xml:space="preserve"> control, cu până la 15%, pe o perioadă de 1-6 luni;</w:t>
      </w:r>
    </w:p>
    <w:p w14:paraId="177BA979" w14:textId="77777777" w:rsidR="00312434" w:rsidRDefault="00000000">
      <w:pPr>
        <w:spacing w:after="0"/>
      </w:pPr>
      <w:r>
        <w:rPr>
          <w:color w:val="000000"/>
        </w:rPr>
        <w:t xml:space="preserve">c)suspendarea, pe o perioadă de până la 3 ani, a dreptului de înscriere la un concurs pentru </w:t>
      </w:r>
      <w:proofErr w:type="spellStart"/>
      <w:r>
        <w:rPr>
          <w:color w:val="000000"/>
        </w:rPr>
        <w:t>obţinerea</w:t>
      </w:r>
      <w:proofErr w:type="spellEnd"/>
      <w:r>
        <w:rPr>
          <w:color w:val="000000"/>
        </w:rPr>
        <w:t xml:space="preserve"> </w:t>
      </w:r>
      <w:proofErr w:type="spellStart"/>
      <w:r>
        <w:rPr>
          <w:color w:val="000000"/>
        </w:rPr>
        <w:t>gradaţiei</w:t>
      </w:r>
      <w:proofErr w:type="spellEnd"/>
      <w:r>
        <w:rPr>
          <w:color w:val="000000"/>
        </w:rPr>
        <w:t xml:space="preserve"> de merit, pentru ocuparea unei </w:t>
      </w:r>
      <w:proofErr w:type="spellStart"/>
      <w:r>
        <w:rPr>
          <w:color w:val="000000"/>
        </w:rPr>
        <w:t>funcţii</w:t>
      </w:r>
      <w:proofErr w:type="spellEnd"/>
      <w:r>
        <w:rPr>
          <w:color w:val="000000"/>
        </w:rPr>
        <w:t xml:space="preserve"> de conducere, de îndrumare </w:t>
      </w:r>
      <w:proofErr w:type="spellStart"/>
      <w:r>
        <w:rPr>
          <w:color w:val="000000"/>
        </w:rPr>
        <w:t>şi</w:t>
      </w:r>
      <w:proofErr w:type="spellEnd"/>
      <w:r>
        <w:rPr>
          <w:color w:val="000000"/>
        </w:rPr>
        <w:t xml:space="preserve"> de control ori a unei </w:t>
      </w:r>
      <w:proofErr w:type="spellStart"/>
      <w:r>
        <w:rPr>
          <w:color w:val="000000"/>
        </w:rPr>
        <w:t>funcţii</w:t>
      </w:r>
      <w:proofErr w:type="spellEnd"/>
      <w:r>
        <w:rPr>
          <w:color w:val="000000"/>
        </w:rPr>
        <w:t xml:space="preserve"> didactice superioare;</w:t>
      </w:r>
    </w:p>
    <w:p w14:paraId="7E213855" w14:textId="77777777" w:rsidR="00312434" w:rsidRDefault="00000000">
      <w:pPr>
        <w:spacing w:after="0"/>
      </w:pPr>
      <w:r>
        <w:rPr>
          <w:color w:val="000000"/>
        </w:rPr>
        <w:t xml:space="preserve">d)suspendarea, pe o perioadă de până la 3 ani, a dreptului de a face parte din comisiile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examenelor </w:t>
      </w:r>
      <w:proofErr w:type="spellStart"/>
      <w:r>
        <w:rPr>
          <w:color w:val="000000"/>
        </w:rPr>
        <w:t>naţionale</w:t>
      </w:r>
      <w:proofErr w:type="spellEnd"/>
      <w:r>
        <w:rPr>
          <w:color w:val="000000"/>
        </w:rPr>
        <w:t>;</w:t>
      </w:r>
    </w:p>
    <w:p w14:paraId="5B7B099E" w14:textId="77777777" w:rsidR="00312434" w:rsidRDefault="00000000">
      <w:pPr>
        <w:spacing w:after="0"/>
      </w:pPr>
      <w:r>
        <w:rPr>
          <w:color w:val="000000"/>
        </w:rPr>
        <w:t>e)desfacerea disciplinară a contractului individual de muncă.</w:t>
      </w:r>
    </w:p>
    <w:p w14:paraId="1A2CCC3D" w14:textId="77777777" w:rsidR="00312434" w:rsidRDefault="00312434">
      <w:pPr>
        <w:spacing w:after="0"/>
      </w:pPr>
    </w:p>
    <w:p w14:paraId="43A411D5" w14:textId="77777777" w:rsidR="00312434" w:rsidRDefault="00000000">
      <w:pPr>
        <w:spacing w:before="26" w:after="0"/>
      </w:pPr>
      <w:r>
        <w:rPr>
          <w:color w:val="000000"/>
        </w:rPr>
        <w:t xml:space="preserve">(2)Pentru abaterile disciplinare prevăzute la art. 209 alin. (2) lit. a) </w:t>
      </w:r>
      <w:proofErr w:type="spellStart"/>
      <w:r>
        <w:rPr>
          <w:color w:val="000000"/>
        </w:rPr>
        <w:t>şi</w:t>
      </w:r>
      <w:proofErr w:type="spellEnd"/>
      <w:r>
        <w:rPr>
          <w:color w:val="000000"/>
        </w:rPr>
        <w:t xml:space="preserve"> b) se pot aplica cumulat </w:t>
      </w:r>
      <w:proofErr w:type="spellStart"/>
      <w:r>
        <w:rPr>
          <w:color w:val="000000"/>
        </w:rPr>
        <w:t>sancţiunile</w:t>
      </w:r>
      <w:proofErr w:type="spellEnd"/>
      <w:r>
        <w:rPr>
          <w:color w:val="000000"/>
        </w:rPr>
        <w:t xml:space="preserve"> disciplinare prevăzute la alin. (1) lit. b)-d) sau cea prevăzută la alin. (1) lit. e). Pentru celelalte abateri se poate aplica </w:t>
      </w:r>
      <w:proofErr w:type="spellStart"/>
      <w:r>
        <w:rPr>
          <w:color w:val="000000"/>
        </w:rPr>
        <w:t>sancţiunea</w:t>
      </w:r>
      <w:proofErr w:type="spellEnd"/>
      <w:r>
        <w:rPr>
          <w:color w:val="000000"/>
        </w:rPr>
        <w:t xml:space="preserve"> prevăzută la alin. (1) lit. e) ori una sau mai multe cumulate dintre </w:t>
      </w:r>
      <w:proofErr w:type="spellStart"/>
      <w:r>
        <w:rPr>
          <w:color w:val="000000"/>
        </w:rPr>
        <w:t>sancţiunile</w:t>
      </w:r>
      <w:proofErr w:type="spellEnd"/>
      <w:r>
        <w:rPr>
          <w:color w:val="000000"/>
        </w:rPr>
        <w:t xml:space="preserve"> prevăzute la alin. (1).</w:t>
      </w:r>
    </w:p>
    <w:p w14:paraId="084CF1C6" w14:textId="77777777" w:rsidR="00312434" w:rsidRDefault="00000000">
      <w:pPr>
        <w:spacing w:before="26" w:after="0"/>
      </w:pPr>
      <w:r>
        <w:rPr>
          <w:color w:val="000000"/>
        </w:rPr>
        <w:t xml:space="preserve">(3)În </w:t>
      </w:r>
      <w:proofErr w:type="spellStart"/>
      <w:r>
        <w:rPr>
          <w:color w:val="000000"/>
        </w:rPr>
        <w:t>funcţie</w:t>
      </w:r>
      <w:proofErr w:type="spellEnd"/>
      <w:r>
        <w:rPr>
          <w:color w:val="000000"/>
        </w:rPr>
        <w:t xml:space="preserve"> de gravitatea abaterii disciplinare, la aplicarea </w:t>
      </w:r>
      <w:proofErr w:type="spellStart"/>
      <w:r>
        <w:rPr>
          <w:color w:val="000000"/>
        </w:rPr>
        <w:t>sancţiunilor</w:t>
      </w:r>
      <w:proofErr w:type="spellEnd"/>
      <w:r>
        <w:rPr>
          <w:color w:val="000000"/>
        </w:rPr>
        <w:t xml:space="preserve"> prevăzute la lit. b)-e) se dispune </w:t>
      </w:r>
      <w:proofErr w:type="spellStart"/>
      <w:r>
        <w:rPr>
          <w:color w:val="000000"/>
        </w:rPr>
        <w:t>şi</w:t>
      </w:r>
      <w:proofErr w:type="spellEnd"/>
      <w:r>
        <w:rPr>
          <w:color w:val="000000"/>
        </w:rPr>
        <w:t xml:space="preserve"> măsura retragerii </w:t>
      </w:r>
      <w:proofErr w:type="spellStart"/>
      <w:r>
        <w:rPr>
          <w:color w:val="000000"/>
        </w:rPr>
        <w:t>decoraţiilor</w:t>
      </w:r>
      <w:proofErr w:type="spellEnd"/>
      <w:r>
        <w:rPr>
          <w:color w:val="000000"/>
        </w:rPr>
        <w:t>, ordinelor, medaliilor, titlurilor primite de cadrul didactic în conformitate cu prevederile art. 218.</w:t>
      </w:r>
    </w:p>
    <w:p w14:paraId="0AE3E0CC" w14:textId="77777777" w:rsidR="00312434" w:rsidRDefault="00312434">
      <w:pPr>
        <w:spacing w:before="80" w:after="0"/>
      </w:pPr>
    </w:p>
    <w:p w14:paraId="6333977F" w14:textId="77777777" w:rsidR="00312434" w:rsidRDefault="00000000">
      <w:pPr>
        <w:spacing w:after="0"/>
      </w:pPr>
      <w:r>
        <w:rPr>
          <w:b/>
          <w:color w:val="000000"/>
        </w:rPr>
        <w:t xml:space="preserve">Art. 211 </w:t>
      </w:r>
    </w:p>
    <w:p w14:paraId="4D47D57A" w14:textId="77777777" w:rsidR="00312434" w:rsidRDefault="00000000">
      <w:pPr>
        <w:spacing w:after="0"/>
      </w:pPr>
      <w:r>
        <w:rPr>
          <w:color w:val="000000"/>
        </w:rPr>
        <w:t xml:space="preserve">(1)Orice persoană poate sesiza în scris, cu privire la </w:t>
      </w:r>
      <w:proofErr w:type="spellStart"/>
      <w:r>
        <w:rPr>
          <w:color w:val="000000"/>
        </w:rPr>
        <w:t>săvârşirea</w:t>
      </w:r>
      <w:proofErr w:type="spellEnd"/>
      <w:r>
        <w:rPr>
          <w:color w:val="000000"/>
        </w:rPr>
        <w:t xml:space="preserve"> unei fapte ce poate constitui abatere disciplinară, prin înregistrarea sesizării la secretariatul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pentru </w:t>
      </w:r>
      <w:r>
        <w:rPr>
          <w:color w:val="000000"/>
        </w:rPr>
        <w:lastRenderedPageBreak/>
        <w:t xml:space="preserve">faptele </w:t>
      </w:r>
      <w:proofErr w:type="spellStart"/>
      <w:r>
        <w:rPr>
          <w:color w:val="000000"/>
        </w:rPr>
        <w:t>săvârşite</w:t>
      </w:r>
      <w:proofErr w:type="spellEnd"/>
      <w:r>
        <w:rPr>
          <w:color w:val="000000"/>
        </w:rPr>
        <w:t xml:space="preserve"> de personalul didactic angajat, prevăzute de prezenta lege ca abateri disciplinare.</w:t>
      </w:r>
    </w:p>
    <w:p w14:paraId="57D58A34" w14:textId="77777777" w:rsidR="00312434" w:rsidRDefault="00000000">
      <w:pPr>
        <w:spacing w:before="26" w:after="0"/>
      </w:pPr>
      <w:r>
        <w:rPr>
          <w:color w:val="000000"/>
        </w:rPr>
        <w:t xml:space="preserve">(2)Pentru cercetarea împrejurărilor </w:t>
      </w:r>
      <w:proofErr w:type="spellStart"/>
      <w:r>
        <w:rPr>
          <w:color w:val="000000"/>
        </w:rPr>
        <w:t>şi</w:t>
      </w:r>
      <w:proofErr w:type="spellEnd"/>
      <w:r>
        <w:rPr>
          <w:color w:val="000000"/>
        </w:rPr>
        <w:t xml:space="preserve"> faptelor reclamate la alin. (1), </w:t>
      </w:r>
      <w:proofErr w:type="spellStart"/>
      <w:r>
        <w:rPr>
          <w:color w:val="000000"/>
        </w:rPr>
        <w:t>săvârşite</w:t>
      </w:r>
      <w:proofErr w:type="spellEnd"/>
      <w:r>
        <w:rPr>
          <w:color w:val="000000"/>
        </w:rPr>
        <w:t xml:space="preserve"> de personalul didactic de predare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se constituie o comisie de cercetare disciplinară formată din 3-5 membri, dintre care unul reprezintă </w:t>
      </w:r>
      <w:proofErr w:type="spellStart"/>
      <w:r>
        <w:rPr>
          <w:color w:val="000000"/>
        </w:rPr>
        <w:t>federaţia</w:t>
      </w:r>
      <w:proofErr w:type="spellEnd"/>
      <w:r>
        <w:rPr>
          <w:color w:val="000000"/>
        </w:rPr>
        <w:t xml:space="preserve"> sindicală din care face parte persoana aflată în </w:t>
      </w:r>
      <w:proofErr w:type="spellStart"/>
      <w:r>
        <w:rPr>
          <w:color w:val="000000"/>
        </w:rPr>
        <w:t>discuţie</w:t>
      </w:r>
      <w:proofErr w:type="spellEnd"/>
      <w:r>
        <w:rPr>
          <w:color w:val="000000"/>
        </w:rPr>
        <w:t xml:space="preserve"> sau este un reprezentant al </w:t>
      </w:r>
      <w:proofErr w:type="spellStart"/>
      <w:r>
        <w:rPr>
          <w:color w:val="000000"/>
        </w:rPr>
        <w:t>salariaţilor</w:t>
      </w:r>
      <w:proofErr w:type="spellEnd"/>
      <w:r>
        <w:rPr>
          <w:color w:val="000000"/>
        </w:rPr>
        <w:t xml:space="preserve">, iar </w:t>
      </w:r>
      <w:proofErr w:type="spellStart"/>
      <w:r>
        <w:rPr>
          <w:color w:val="000000"/>
        </w:rPr>
        <w:t>ceilalţi</w:t>
      </w:r>
      <w:proofErr w:type="spellEnd"/>
      <w:r>
        <w:rPr>
          <w:color w:val="000000"/>
        </w:rPr>
        <w:t xml:space="preserve"> au </w:t>
      </w:r>
      <w:proofErr w:type="spellStart"/>
      <w:r>
        <w:rPr>
          <w:color w:val="000000"/>
        </w:rPr>
        <w:t>funcţia</w:t>
      </w:r>
      <w:proofErr w:type="spellEnd"/>
      <w:r>
        <w:rPr>
          <w:color w:val="000000"/>
        </w:rPr>
        <w:t xml:space="preserve"> cel </w:t>
      </w:r>
      <w:proofErr w:type="spellStart"/>
      <w:r>
        <w:rPr>
          <w:color w:val="000000"/>
        </w:rPr>
        <w:t>puţin</w:t>
      </w:r>
      <w:proofErr w:type="spellEnd"/>
      <w:r>
        <w:rPr>
          <w:color w:val="000000"/>
        </w:rPr>
        <w:t xml:space="preserve"> egală cu a celui care a </w:t>
      </w:r>
      <w:proofErr w:type="spellStart"/>
      <w:r>
        <w:rPr>
          <w:color w:val="000000"/>
        </w:rPr>
        <w:t>săvârşit</w:t>
      </w:r>
      <w:proofErr w:type="spellEnd"/>
      <w:r>
        <w:rPr>
          <w:color w:val="000000"/>
        </w:rPr>
        <w:t xml:space="preserve"> abaterea. În </w:t>
      </w:r>
      <w:proofErr w:type="spellStart"/>
      <w:r>
        <w:rPr>
          <w:color w:val="000000"/>
        </w:rPr>
        <w:t>situaţia</w:t>
      </w:r>
      <w:proofErr w:type="spellEnd"/>
      <w:r>
        <w:rPr>
          <w:color w:val="000000"/>
        </w:rPr>
        <w:t xml:space="preserve"> în care la nivelul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nu există </w:t>
      </w:r>
      <w:proofErr w:type="spellStart"/>
      <w:r>
        <w:rPr>
          <w:color w:val="000000"/>
        </w:rPr>
        <w:t>suficienţi</w:t>
      </w:r>
      <w:proofErr w:type="spellEnd"/>
      <w:r>
        <w:rPr>
          <w:color w:val="000000"/>
        </w:rPr>
        <w:t xml:space="preserve"> </w:t>
      </w:r>
      <w:proofErr w:type="spellStart"/>
      <w:r>
        <w:rPr>
          <w:color w:val="000000"/>
        </w:rPr>
        <w:t>salariaţi</w:t>
      </w:r>
      <w:proofErr w:type="spellEnd"/>
      <w:r>
        <w:rPr>
          <w:color w:val="000000"/>
        </w:rPr>
        <w:t xml:space="preserve"> care au </w:t>
      </w:r>
      <w:proofErr w:type="spellStart"/>
      <w:r>
        <w:rPr>
          <w:color w:val="000000"/>
        </w:rPr>
        <w:t>funcţia</w:t>
      </w:r>
      <w:proofErr w:type="spellEnd"/>
      <w:r>
        <w:rPr>
          <w:color w:val="000000"/>
        </w:rPr>
        <w:t xml:space="preserve"> didactică cel </w:t>
      </w:r>
      <w:proofErr w:type="spellStart"/>
      <w:r>
        <w:rPr>
          <w:color w:val="000000"/>
        </w:rPr>
        <w:t>puţin</w:t>
      </w:r>
      <w:proofErr w:type="spellEnd"/>
      <w:r>
        <w:rPr>
          <w:color w:val="000000"/>
        </w:rPr>
        <w:t xml:space="preserve"> egală cu a salariatului cercetat, comisia de cercetare se completează cu persoane care au cel </w:t>
      </w:r>
      <w:proofErr w:type="spellStart"/>
      <w:r>
        <w:rPr>
          <w:color w:val="000000"/>
        </w:rPr>
        <w:t>puţin</w:t>
      </w:r>
      <w:proofErr w:type="spellEnd"/>
      <w:r>
        <w:rPr>
          <w:color w:val="000000"/>
        </w:rPr>
        <w:t xml:space="preserve"> </w:t>
      </w:r>
      <w:proofErr w:type="spellStart"/>
      <w:r>
        <w:rPr>
          <w:color w:val="000000"/>
        </w:rPr>
        <w:t>aceeaşi</w:t>
      </w:r>
      <w:proofErr w:type="spellEnd"/>
      <w:r>
        <w:rPr>
          <w:color w:val="000000"/>
        </w:rPr>
        <w:t xml:space="preserve"> </w:t>
      </w:r>
      <w:proofErr w:type="spellStart"/>
      <w:r>
        <w:rPr>
          <w:color w:val="000000"/>
        </w:rPr>
        <w:t>funcţie</w:t>
      </w:r>
      <w:proofErr w:type="spellEnd"/>
      <w:r>
        <w:rPr>
          <w:color w:val="000000"/>
        </w:rPr>
        <w:t xml:space="preserve">, desemnate de către DJIP/DMBIP, la solicitarea conducerii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3623C169" w14:textId="77777777" w:rsidR="00312434" w:rsidRDefault="00000000">
      <w:pPr>
        <w:spacing w:before="26" w:after="0"/>
      </w:pPr>
      <w:r>
        <w:rPr>
          <w:color w:val="000000"/>
        </w:rPr>
        <w:t xml:space="preserve">(3)Comisiile de cercetare disciplinară se constituie prin decizie a directorului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abilitate în </w:t>
      </w:r>
      <w:proofErr w:type="spellStart"/>
      <w:r>
        <w:rPr>
          <w:color w:val="000000"/>
        </w:rPr>
        <w:t>soluţionarea</w:t>
      </w:r>
      <w:proofErr w:type="spellEnd"/>
      <w:r>
        <w:rPr>
          <w:color w:val="000000"/>
        </w:rPr>
        <w:t xml:space="preserve"> sesizării, după aprobarea lor de către consiliul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pentru personalul </w:t>
      </w:r>
      <w:proofErr w:type="spellStart"/>
      <w:r>
        <w:rPr>
          <w:color w:val="000000"/>
        </w:rPr>
        <w:t>unităţii</w:t>
      </w:r>
      <w:proofErr w:type="spellEnd"/>
      <w:r>
        <w:rPr>
          <w:color w:val="000000"/>
        </w:rPr>
        <w:t>.</w:t>
      </w:r>
    </w:p>
    <w:p w14:paraId="14BFAECA" w14:textId="77777777" w:rsidR="00312434" w:rsidRDefault="00000000">
      <w:pPr>
        <w:spacing w:before="26" w:after="0"/>
      </w:pPr>
      <w:r>
        <w:rPr>
          <w:color w:val="000000"/>
        </w:rPr>
        <w:t xml:space="preserve">(4)Pentru personalul didactic de predare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preuniversitar, propunerea de </w:t>
      </w:r>
      <w:proofErr w:type="spellStart"/>
      <w:r>
        <w:rPr>
          <w:color w:val="000000"/>
        </w:rPr>
        <w:t>sancţionare</w:t>
      </w:r>
      <w:proofErr w:type="spellEnd"/>
      <w:r>
        <w:rPr>
          <w:color w:val="000000"/>
        </w:rPr>
        <w:t xml:space="preserve"> se face de către oricare membru al consiliului de </w:t>
      </w:r>
      <w:proofErr w:type="spellStart"/>
      <w:r>
        <w:rPr>
          <w:color w:val="000000"/>
        </w:rPr>
        <w:t>administraţie</w:t>
      </w:r>
      <w:proofErr w:type="spellEnd"/>
      <w:r>
        <w:rPr>
          <w:color w:val="000000"/>
        </w:rPr>
        <w:t xml:space="preserve">. </w:t>
      </w:r>
      <w:proofErr w:type="spellStart"/>
      <w:r>
        <w:rPr>
          <w:color w:val="000000"/>
        </w:rPr>
        <w:t>Sancţiunile</w:t>
      </w:r>
      <w:proofErr w:type="spellEnd"/>
      <w:r>
        <w:rPr>
          <w:color w:val="000000"/>
        </w:rPr>
        <w:t xml:space="preserve"> se aprobă de cel </w:t>
      </w:r>
      <w:proofErr w:type="spellStart"/>
      <w:r>
        <w:rPr>
          <w:color w:val="000000"/>
        </w:rPr>
        <w:t>puţin</w:t>
      </w:r>
      <w:proofErr w:type="spellEnd"/>
      <w:r>
        <w:rPr>
          <w:color w:val="000000"/>
        </w:rPr>
        <w:t xml:space="preserve"> 2/3 din numărul total al membrilor consiliului de </w:t>
      </w:r>
      <w:proofErr w:type="spellStart"/>
      <w:r>
        <w:rPr>
          <w:color w:val="000000"/>
        </w:rPr>
        <w:t>administraţie</w:t>
      </w:r>
      <w:proofErr w:type="spellEnd"/>
      <w:r>
        <w:rPr>
          <w:color w:val="000000"/>
        </w:rPr>
        <w:t xml:space="preserve"> </w:t>
      </w:r>
      <w:proofErr w:type="spellStart"/>
      <w:r>
        <w:rPr>
          <w:color w:val="000000"/>
        </w:rPr>
        <w:t>şi</w:t>
      </w:r>
      <w:proofErr w:type="spellEnd"/>
      <w:r>
        <w:rPr>
          <w:color w:val="000000"/>
        </w:rPr>
        <w:t xml:space="preserve"> sunt puse în aplicare </w:t>
      </w:r>
      <w:proofErr w:type="spellStart"/>
      <w:r>
        <w:rPr>
          <w:color w:val="000000"/>
        </w:rPr>
        <w:t>şi</w:t>
      </w:r>
      <w:proofErr w:type="spellEnd"/>
      <w:r>
        <w:rPr>
          <w:color w:val="000000"/>
        </w:rPr>
        <w:t xml:space="preserve"> comunicate prin decizie a directorului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w:t>
      </w:r>
    </w:p>
    <w:p w14:paraId="18A14677" w14:textId="77777777" w:rsidR="00312434" w:rsidRDefault="00312434">
      <w:pPr>
        <w:spacing w:before="80" w:after="0"/>
      </w:pPr>
    </w:p>
    <w:p w14:paraId="7E18F6DA" w14:textId="77777777" w:rsidR="00312434" w:rsidRDefault="00000000">
      <w:pPr>
        <w:spacing w:after="0"/>
      </w:pPr>
      <w:r>
        <w:rPr>
          <w:b/>
          <w:color w:val="000000"/>
        </w:rPr>
        <w:t xml:space="preserve">Art. 212 </w:t>
      </w:r>
    </w:p>
    <w:p w14:paraId="1EC30F2B" w14:textId="77777777" w:rsidR="00312434" w:rsidRDefault="00000000">
      <w:pPr>
        <w:spacing w:after="0"/>
      </w:pPr>
      <w:r>
        <w:rPr>
          <w:color w:val="000000"/>
        </w:rPr>
        <w:t xml:space="preserve">(1)În cadrul cercetării împrejurărilor </w:t>
      </w:r>
      <w:proofErr w:type="spellStart"/>
      <w:r>
        <w:rPr>
          <w:color w:val="000000"/>
        </w:rPr>
        <w:t>şi</w:t>
      </w:r>
      <w:proofErr w:type="spellEnd"/>
      <w:r>
        <w:rPr>
          <w:color w:val="000000"/>
        </w:rPr>
        <w:t xml:space="preserve"> faptelor reclamate, se stabilesc urmările acestora, împrejurările în care au fost </w:t>
      </w:r>
      <w:proofErr w:type="spellStart"/>
      <w:r>
        <w:rPr>
          <w:color w:val="000000"/>
        </w:rPr>
        <w:t>săvârşite</w:t>
      </w:r>
      <w:proofErr w:type="spellEnd"/>
      <w:r>
        <w:rPr>
          <w:color w:val="000000"/>
        </w:rPr>
        <w:t xml:space="preserve">, </w:t>
      </w:r>
      <w:proofErr w:type="spellStart"/>
      <w:r>
        <w:rPr>
          <w:color w:val="000000"/>
        </w:rPr>
        <w:t>existenţa</w:t>
      </w:r>
      <w:proofErr w:type="spellEnd"/>
      <w:r>
        <w:rPr>
          <w:color w:val="000000"/>
        </w:rPr>
        <w:t xml:space="preserve"> sau </w:t>
      </w:r>
      <w:proofErr w:type="spellStart"/>
      <w:r>
        <w:rPr>
          <w:color w:val="000000"/>
        </w:rPr>
        <w:t>inexistenţa</w:t>
      </w:r>
      <w:proofErr w:type="spellEnd"/>
      <w:r>
        <w:rPr>
          <w:color w:val="000000"/>
        </w:rPr>
        <w:t xml:space="preserve"> </w:t>
      </w:r>
      <w:proofErr w:type="spellStart"/>
      <w:r>
        <w:rPr>
          <w:color w:val="000000"/>
        </w:rPr>
        <w:t>vinovăţiei</w:t>
      </w:r>
      <w:proofErr w:type="spellEnd"/>
      <w:r>
        <w:rPr>
          <w:color w:val="000000"/>
        </w:rPr>
        <w:t xml:space="preserve">, precum </w:t>
      </w:r>
      <w:proofErr w:type="spellStart"/>
      <w:r>
        <w:rPr>
          <w:color w:val="000000"/>
        </w:rPr>
        <w:t>şi</w:t>
      </w:r>
      <w:proofErr w:type="spellEnd"/>
      <w:r>
        <w:rPr>
          <w:color w:val="000000"/>
        </w:rPr>
        <w:t xml:space="preserve"> orice alte date concludente. Audierea celui cercetat </w:t>
      </w:r>
      <w:proofErr w:type="spellStart"/>
      <w:r>
        <w:rPr>
          <w:color w:val="000000"/>
        </w:rPr>
        <w:t>şi</w:t>
      </w:r>
      <w:proofErr w:type="spellEnd"/>
      <w:r>
        <w:rPr>
          <w:color w:val="000000"/>
        </w:rPr>
        <w:t xml:space="preserve"> verificarea apărării acestuia sunt obligatorii. Refuzul celui cercetat de a se prezenta la audiere, </w:t>
      </w:r>
      <w:proofErr w:type="spellStart"/>
      <w:r>
        <w:rPr>
          <w:color w:val="000000"/>
        </w:rPr>
        <w:t>deşi</w:t>
      </w:r>
      <w:proofErr w:type="spellEnd"/>
      <w:r>
        <w:rPr>
          <w:color w:val="000000"/>
        </w:rPr>
        <w:t xml:space="preserve"> a fost </w:t>
      </w:r>
      <w:proofErr w:type="spellStart"/>
      <w:r>
        <w:rPr>
          <w:color w:val="000000"/>
        </w:rPr>
        <w:t>înştiinţat</w:t>
      </w:r>
      <w:proofErr w:type="spellEnd"/>
      <w:r>
        <w:rPr>
          <w:color w:val="000000"/>
        </w:rPr>
        <w:t xml:space="preserve"> în scris cu minimum 48 de ore înainte, precum </w:t>
      </w:r>
      <w:proofErr w:type="spellStart"/>
      <w:r>
        <w:rPr>
          <w:color w:val="000000"/>
        </w:rPr>
        <w:t>şi</w:t>
      </w:r>
      <w:proofErr w:type="spellEnd"/>
      <w:r>
        <w:rPr>
          <w:color w:val="000000"/>
        </w:rPr>
        <w:t xml:space="preserve"> de a da </w:t>
      </w:r>
      <w:proofErr w:type="spellStart"/>
      <w:r>
        <w:rPr>
          <w:color w:val="000000"/>
        </w:rPr>
        <w:t>declaraţii</w:t>
      </w:r>
      <w:proofErr w:type="spellEnd"/>
      <w:r>
        <w:rPr>
          <w:color w:val="000000"/>
        </w:rPr>
        <w:t xml:space="preserve"> scrise se constată prin proces-verbal </w:t>
      </w:r>
      <w:proofErr w:type="spellStart"/>
      <w:r>
        <w:rPr>
          <w:color w:val="000000"/>
        </w:rPr>
        <w:t>şi</w:t>
      </w:r>
      <w:proofErr w:type="spellEnd"/>
      <w:r>
        <w:rPr>
          <w:color w:val="000000"/>
        </w:rPr>
        <w:t xml:space="preserve"> nu împiedică finalizarea cercetării. Cadrul didactic cercetat are dreptul să cunoască toate actele cercetării </w:t>
      </w:r>
      <w:proofErr w:type="spellStart"/>
      <w:r>
        <w:rPr>
          <w:color w:val="000000"/>
        </w:rPr>
        <w:t>şi</w:t>
      </w:r>
      <w:proofErr w:type="spellEnd"/>
      <w:r>
        <w:rPr>
          <w:color w:val="000000"/>
        </w:rPr>
        <w:t xml:space="preserve"> să </w:t>
      </w:r>
      <w:proofErr w:type="spellStart"/>
      <w:r>
        <w:rPr>
          <w:color w:val="000000"/>
        </w:rPr>
        <w:t>îşi</w:t>
      </w:r>
      <w:proofErr w:type="spellEnd"/>
      <w:r>
        <w:rPr>
          <w:color w:val="000000"/>
        </w:rPr>
        <w:t xml:space="preserve"> producă probe în apărare.</w:t>
      </w:r>
    </w:p>
    <w:p w14:paraId="3C29B5C5" w14:textId="77777777" w:rsidR="00312434" w:rsidRDefault="00000000">
      <w:pPr>
        <w:spacing w:before="26" w:after="0"/>
      </w:pPr>
      <w:r>
        <w:rPr>
          <w:color w:val="000000"/>
        </w:rPr>
        <w:t xml:space="preserve">(2)Cercetarea faptei </w:t>
      </w:r>
      <w:proofErr w:type="spellStart"/>
      <w:r>
        <w:rPr>
          <w:color w:val="000000"/>
        </w:rPr>
        <w:t>şi</w:t>
      </w:r>
      <w:proofErr w:type="spellEnd"/>
      <w:r>
        <w:rPr>
          <w:color w:val="000000"/>
        </w:rPr>
        <w:t xml:space="preserve"> comunicarea deciziei se fac în termen de cel mult 30 de zile de la data înregistrării raportului de cercetare disciplinară, la registratura generală 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fiindu-i adusă la </w:t>
      </w:r>
      <w:proofErr w:type="spellStart"/>
      <w:r>
        <w:rPr>
          <w:color w:val="000000"/>
        </w:rPr>
        <w:t>cunoştinţă</w:t>
      </w:r>
      <w:proofErr w:type="spellEnd"/>
      <w:r>
        <w:rPr>
          <w:color w:val="000000"/>
        </w:rPr>
        <w:t xml:space="preserve"> persoanei de către conducătorul </w:t>
      </w:r>
      <w:proofErr w:type="spellStart"/>
      <w:r>
        <w:rPr>
          <w:color w:val="000000"/>
        </w:rPr>
        <w:t>instituţiei</w:t>
      </w:r>
      <w:proofErr w:type="spellEnd"/>
      <w:r>
        <w:rPr>
          <w:color w:val="000000"/>
        </w:rPr>
        <w:t xml:space="preserve"> după aprobarea în consiliul de </w:t>
      </w:r>
      <w:proofErr w:type="spellStart"/>
      <w:r>
        <w:rPr>
          <w:color w:val="000000"/>
        </w:rPr>
        <w:t>administraţie</w:t>
      </w:r>
      <w:proofErr w:type="spellEnd"/>
      <w:r>
        <w:rPr>
          <w:color w:val="000000"/>
        </w:rPr>
        <w:t xml:space="preserve"> al acesteia, dar nu mai târziu de 6 luni de la data </w:t>
      </w:r>
      <w:proofErr w:type="spellStart"/>
      <w:r>
        <w:rPr>
          <w:color w:val="000000"/>
        </w:rPr>
        <w:t>săvârşirii</w:t>
      </w:r>
      <w:proofErr w:type="spellEnd"/>
      <w:r>
        <w:rPr>
          <w:color w:val="000000"/>
        </w:rPr>
        <w:t xml:space="preserve"> faptei. Persoanei nevinovate i se comunică în scris </w:t>
      </w:r>
      <w:proofErr w:type="spellStart"/>
      <w:r>
        <w:rPr>
          <w:color w:val="000000"/>
        </w:rPr>
        <w:t>inexistenţa</w:t>
      </w:r>
      <w:proofErr w:type="spellEnd"/>
      <w:r>
        <w:rPr>
          <w:color w:val="000000"/>
        </w:rPr>
        <w:t xml:space="preserve"> faptelor pentru care a fost cercetată.</w:t>
      </w:r>
    </w:p>
    <w:p w14:paraId="272F158B" w14:textId="77777777" w:rsidR="00312434" w:rsidRDefault="00000000">
      <w:pPr>
        <w:spacing w:before="26" w:after="0"/>
      </w:pPr>
      <w:r>
        <w:rPr>
          <w:color w:val="000000"/>
        </w:rPr>
        <w:t>(3)</w:t>
      </w:r>
      <w:proofErr w:type="spellStart"/>
      <w:r>
        <w:rPr>
          <w:color w:val="000000"/>
        </w:rPr>
        <w:t>Sancţiunea</w:t>
      </w:r>
      <w:proofErr w:type="spellEnd"/>
      <w:r>
        <w:rPr>
          <w:color w:val="000000"/>
        </w:rPr>
        <w:t xml:space="preserve"> se </w:t>
      </w:r>
      <w:proofErr w:type="spellStart"/>
      <w:r>
        <w:rPr>
          <w:color w:val="000000"/>
        </w:rPr>
        <w:t>stabileşte</w:t>
      </w:r>
      <w:proofErr w:type="spellEnd"/>
      <w:r>
        <w:rPr>
          <w:color w:val="000000"/>
        </w:rPr>
        <w:t xml:space="preserve">, pe baza raportului comisiei de cercetare, </w:t>
      </w:r>
      <w:proofErr w:type="spellStart"/>
      <w:r>
        <w:rPr>
          <w:color w:val="000000"/>
        </w:rPr>
        <w:t>şi</w:t>
      </w:r>
      <w:proofErr w:type="spellEnd"/>
      <w:r>
        <w:rPr>
          <w:color w:val="000000"/>
        </w:rPr>
        <w:t xml:space="preserve"> se comunică celui în cauză, prin decizie scrisă, de către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45A3A34" w14:textId="77777777" w:rsidR="00312434" w:rsidRDefault="00000000">
      <w:pPr>
        <w:spacing w:before="26" w:after="0"/>
      </w:pPr>
      <w:r>
        <w:rPr>
          <w:noProof/>
        </w:rPr>
        <w:drawing>
          <wp:inline distT="0" distB="0" distL="0" distR="0" wp14:anchorId="1F72BA06" wp14:editId="0F574655">
            <wp:extent cx="152400" cy="152400"/>
            <wp:effectExtent l="0" t="0" r="0" b="0"/>
            <wp:docPr id="1871700212" name="Picture 1871700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(4)Persoanele </w:t>
      </w:r>
      <w:proofErr w:type="spellStart"/>
      <w:r>
        <w:rPr>
          <w:color w:val="000000"/>
        </w:rPr>
        <w:t>sancţionate</w:t>
      </w:r>
      <w:proofErr w:type="spellEnd"/>
      <w:r>
        <w:rPr>
          <w:color w:val="000000"/>
        </w:rPr>
        <w:t xml:space="preserve"> încadrate în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au dreptul de a contesta, în termen de 15 zile de la comunicare, decizia respectivă la Comisia </w:t>
      </w:r>
      <w:proofErr w:type="spellStart"/>
      <w:r>
        <w:rPr>
          <w:color w:val="000000"/>
        </w:rPr>
        <w:t>Naţională</w:t>
      </w:r>
      <w:proofErr w:type="spellEnd"/>
      <w:r>
        <w:rPr>
          <w:color w:val="000000"/>
        </w:rPr>
        <w:t xml:space="preserve"> pentru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de la nivelul ARACIIP.</w:t>
      </w:r>
    </w:p>
    <w:p w14:paraId="2477CC63" w14:textId="77777777" w:rsidR="00312434" w:rsidRDefault="00000000">
      <w:pPr>
        <w:spacing w:before="26" w:after="0"/>
      </w:pPr>
      <w:r>
        <w:rPr>
          <w:color w:val="000000"/>
        </w:rPr>
        <w:lastRenderedPageBreak/>
        <w:t xml:space="preserve">(5)Normele privind </w:t>
      </w:r>
      <w:proofErr w:type="spellStart"/>
      <w:r>
        <w:rPr>
          <w:color w:val="000000"/>
        </w:rPr>
        <w:t>componenţa</w:t>
      </w:r>
      <w:proofErr w:type="spellEnd"/>
      <w:r>
        <w:rPr>
          <w:color w:val="000000"/>
        </w:rPr>
        <w:t xml:space="preserve">, organizarea, </w:t>
      </w:r>
      <w:proofErr w:type="spellStart"/>
      <w:r>
        <w:rPr>
          <w:color w:val="000000"/>
        </w:rPr>
        <w:t>funcţionarea</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atribuţiile</w:t>
      </w:r>
      <w:proofErr w:type="spellEnd"/>
      <w:r>
        <w:rPr>
          <w:color w:val="000000"/>
        </w:rPr>
        <w:t xml:space="preserve"> Comisiei </w:t>
      </w:r>
      <w:proofErr w:type="spellStart"/>
      <w:r>
        <w:rPr>
          <w:color w:val="000000"/>
        </w:rPr>
        <w:t>Naţionale</w:t>
      </w:r>
      <w:proofErr w:type="spellEnd"/>
      <w:r>
        <w:rPr>
          <w:color w:val="000000"/>
        </w:rPr>
        <w:t xml:space="preserve"> pentru </w:t>
      </w:r>
      <w:proofErr w:type="spellStart"/>
      <w:r>
        <w:rPr>
          <w:color w:val="000000"/>
        </w:rPr>
        <w:t>Inspecţie</w:t>
      </w:r>
      <w:proofErr w:type="spellEnd"/>
      <w:r>
        <w:rPr>
          <w:color w:val="000000"/>
        </w:rPr>
        <w:t xml:space="preserve"> </w:t>
      </w:r>
      <w:proofErr w:type="spellStart"/>
      <w:r>
        <w:rPr>
          <w:color w:val="000000"/>
        </w:rPr>
        <w:t>Şcolară</w:t>
      </w:r>
      <w:proofErr w:type="spellEnd"/>
      <w:r>
        <w:rPr>
          <w:color w:val="000000"/>
        </w:rPr>
        <w:t xml:space="preserve"> de la nivelul ARACIIP se stabilesc prin regulament aprobat prin ordin al ministrului </w:t>
      </w:r>
      <w:proofErr w:type="spellStart"/>
      <w:r>
        <w:rPr>
          <w:color w:val="000000"/>
        </w:rPr>
        <w:t>educaţiei</w:t>
      </w:r>
      <w:proofErr w:type="spellEnd"/>
      <w:r>
        <w:rPr>
          <w:color w:val="000000"/>
        </w:rPr>
        <w:t>.</w:t>
      </w:r>
    </w:p>
    <w:p w14:paraId="22E8B03B" w14:textId="77777777" w:rsidR="00312434" w:rsidRDefault="00000000">
      <w:pPr>
        <w:spacing w:before="26" w:after="0"/>
      </w:pPr>
      <w:r>
        <w:rPr>
          <w:color w:val="000000"/>
        </w:rPr>
        <w:t>(6)</w:t>
      </w:r>
      <w:r>
        <w:rPr>
          <w:b/>
          <w:color w:val="000000"/>
        </w:rPr>
        <w:t xml:space="preserve">Sub </w:t>
      </w:r>
      <w:proofErr w:type="spellStart"/>
      <w:r>
        <w:rPr>
          <w:b/>
          <w:color w:val="000000"/>
        </w:rPr>
        <w:t>sancţiunea</w:t>
      </w:r>
      <w:proofErr w:type="spellEnd"/>
      <w:r>
        <w:rPr>
          <w:b/>
          <w:color w:val="000000"/>
        </w:rPr>
        <w:t xml:space="preserve"> </w:t>
      </w:r>
      <w:proofErr w:type="spellStart"/>
      <w:r>
        <w:rPr>
          <w:b/>
          <w:color w:val="000000"/>
        </w:rPr>
        <w:t>nulităţii</w:t>
      </w:r>
      <w:proofErr w:type="spellEnd"/>
      <w:r>
        <w:rPr>
          <w:b/>
          <w:color w:val="000000"/>
        </w:rPr>
        <w:t xml:space="preserve"> absolute, decizia de </w:t>
      </w:r>
      <w:proofErr w:type="spellStart"/>
      <w:r>
        <w:rPr>
          <w:b/>
          <w:color w:val="000000"/>
        </w:rPr>
        <w:t>sancţionare</w:t>
      </w:r>
      <w:proofErr w:type="spellEnd"/>
      <w:r>
        <w:rPr>
          <w:b/>
          <w:color w:val="000000"/>
        </w:rPr>
        <w:t xml:space="preserve"> disciplinară cuprinde în mod obligatoriu:</w:t>
      </w:r>
    </w:p>
    <w:p w14:paraId="53BD9F19" w14:textId="77777777" w:rsidR="00312434" w:rsidRDefault="00000000">
      <w:pPr>
        <w:spacing w:after="0"/>
      </w:pPr>
      <w:r>
        <w:rPr>
          <w:color w:val="000000"/>
        </w:rPr>
        <w:t>a)descrierea faptei care constituie abatere disciplinară;</w:t>
      </w:r>
    </w:p>
    <w:p w14:paraId="2C8D6FDA" w14:textId="77777777" w:rsidR="00312434" w:rsidRDefault="00000000">
      <w:pPr>
        <w:spacing w:after="0"/>
      </w:pPr>
      <w:r>
        <w:rPr>
          <w:color w:val="000000"/>
        </w:rPr>
        <w:t>b)precizarea prevederilor din statutul de personal, regulamentul intern, contractul individual de muncă sau contractul colectiv de muncă care au fost încălcate de către salariat;</w:t>
      </w:r>
    </w:p>
    <w:p w14:paraId="4908DC01" w14:textId="77777777" w:rsidR="00312434" w:rsidRDefault="00000000">
      <w:pPr>
        <w:spacing w:after="0"/>
      </w:pPr>
      <w:r>
        <w:rPr>
          <w:color w:val="000000"/>
        </w:rPr>
        <w:t>c)motivele pentru care au fost înlăturate apărările formulate de către salariat în timpul cercetării disciplinare;</w:t>
      </w:r>
    </w:p>
    <w:p w14:paraId="73ECFC16" w14:textId="77777777" w:rsidR="00312434" w:rsidRDefault="00000000">
      <w:pPr>
        <w:spacing w:after="0"/>
      </w:pPr>
      <w:r>
        <w:rPr>
          <w:color w:val="000000"/>
        </w:rPr>
        <w:t xml:space="preserve">d)temeiul de drept în baza căruia </w:t>
      </w:r>
      <w:proofErr w:type="spellStart"/>
      <w:r>
        <w:rPr>
          <w:color w:val="000000"/>
        </w:rPr>
        <w:t>sancţiunea</w:t>
      </w:r>
      <w:proofErr w:type="spellEnd"/>
      <w:r>
        <w:rPr>
          <w:color w:val="000000"/>
        </w:rPr>
        <w:t xml:space="preserve"> se aplică;</w:t>
      </w:r>
    </w:p>
    <w:p w14:paraId="658FBD25" w14:textId="77777777" w:rsidR="00312434" w:rsidRDefault="00000000">
      <w:pPr>
        <w:spacing w:after="0"/>
      </w:pPr>
      <w:r>
        <w:rPr>
          <w:color w:val="000000"/>
        </w:rPr>
        <w:t xml:space="preserve">e)termenul în care </w:t>
      </w:r>
      <w:proofErr w:type="spellStart"/>
      <w:r>
        <w:rPr>
          <w:color w:val="000000"/>
        </w:rPr>
        <w:t>sancţiunea</w:t>
      </w:r>
      <w:proofErr w:type="spellEnd"/>
      <w:r>
        <w:rPr>
          <w:color w:val="000000"/>
        </w:rPr>
        <w:t xml:space="preserve"> poate fi contestată;</w:t>
      </w:r>
    </w:p>
    <w:p w14:paraId="565816AC" w14:textId="77777777" w:rsidR="00312434" w:rsidRDefault="00000000">
      <w:pPr>
        <w:spacing w:after="0"/>
      </w:pPr>
      <w:r>
        <w:rPr>
          <w:color w:val="000000"/>
        </w:rPr>
        <w:t>f)</w:t>
      </w:r>
      <w:proofErr w:type="spellStart"/>
      <w:r>
        <w:rPr>
          <w:color w:val="000000"/>
        </w:rPr>
        <w:t>instanţa</w:t>
      </w:r>
      <w:proofErr w:type="spellEnd"/>
      <w:r>
        <w:rPr>
          <w:color w:val="000000"/>
        </w:rPr>
        <w:t xml:space="preserve"> competentă la care </w:t>
      </w:r>
      <w:proofErr w:type="spellStart"/>
      <w:r>
        <w:rPr>
          <w:color w:val="000000"/>
        </w:rPr>
        <w:t>sancţiunea</w:t>
      </w:r>
      <w:proofErr w:type="spellEnd"/>
      <w:r>
        <w:rPr>
          <w:color w:val="000000"/>
        </w:rPr>
        <w:t xml:space="preserve"> poate fi contestată.</w:t>
      </w:r>
    </w:p>
    <w:p w14:paraId="0C6AA359" w14:textId="77777777" w:rsidR="00312434" w:rsidRDefault="00000000">
      <w:pPr>
        <w:spacing w:before="26" w:after="0"/>
      </w:pPr>
      <w:r>
        <w:rPr>
          <w:color w:val="000000"/>
        </w:rPr>
        <w:t xml:space="preserve">(7)Dreptul persoanei </w:t>
      </w:r>
      <w:proofErr w:type="spellStart"/>
      <w:r>
        <w:rPr>
          <w:color w:val="000000"/>
        </w:rPr>
        <w:t>sancţionate</w:t>
      </w:r>
      <w:proofErr w:type="spellEnd"/>
      <w:r>
        <w:rPr>
          <w:color w:val="000000"/>
        </w:rPr>
        <w:t xml:space="preserve"> de a se adresa </w:t>
      </w:r>
      <w:proofErr w:type="spellStart"/>
      <w:r>
        <w:rPr>
          <w:color w:val="000000"/>
        </w:rPr>
        <w:t>instanţelor</w:t>
      </w:r>
      <w:proofErr w:type="spellEnd"/>
      <w:r>
        <w:rPr>
          <w:color w:val="000000"/>
        </w:rPr>
        <w:t xml:space="preserve"> </w:t>
      </w:r>
      <w:proofErr w:type="spellStart"/>
      <w:r>
        <w:rPr>
          <w:color w:val="000000"/>
        </w:rPr>
        <w:t>judecătoreşti</w:t>
      </w:r>
      <w:proofErr w:type="spellEnd"/>
      <w:r>
        <w:rPr>
          <w:color w:val="000000"/>
        </w:rPr>
        <w:t xml:space="preserve"> este garantat.</w:t>
      </w:r>
    </w:p>
    <w:p w14:paraId="72093F28" w14:textId="77777777" w:rsidR="00312434" w:rsidRDefault="00312434">
      <w:pPr>
        <w:spacing w:after="0"/>
      </w:pPr>
    </w:p>
    <w:p w14:paraId="67C8D9B7" w14:textId="77777777" w:rsidR="00312434" w:rsidRDefault="00000000">
      <w:pPr>
        <w:spacing w:before="80" w:after="0"/>
        <w:jc w:val="center"/>
      </w:pPr>
      <w:r>
        <w:rPr>
          <w:b/>
          <w:color w:val="000000"/>
        </w:rPr>
        <w:t xml:space="preserve">SECŢIUNEA 2:Răspunderea disciplinară a personalului de conducere, de îndrumare </w:t>
      </w:r>
      <w:proofErr w:type="spellStart"/>
      <w:r>
        <w:rPr>
          <w:b/>
          <w:color w:val="000000"/>
        </w:rPr>
        <w:t>şi</w:t>
      </w:r>
      <w:proofErr w:type="spellEnd"/>
      <w:r>
        <w:rPr>
          <w:b/>
          <w:color w:val="000000"/>
        </w:rPr>
        <w:t xml:space="preserve"> control</w:t>
      </w:r>
    </w:p>
    <w:p w14:paraId="1F5528CF" w14:textId="77777777" w:rsidR="00312434" w:rsidRDefault="00312434">
      <w:pPr>
        <w:spacing w:before="80" w:after="0"/>
      </w:pPr>
    </w:p>
    <w:p w14:paraId="210B532F" w14:textId="77777777" w:rsidR="00312434" w:rsidRDefault="00000000">
      <w:pPr>
        <w:spacing w:after="0"/>
      </w:pPr>
      <w:r>
        <w:rPr>
          <w:b/>
          <w:color w:val="000000"/>
        </w:rPr>
        <w:t xml:space="preserve">Art. 213 </w:t>
      </w:r>
    </w:p>
    <w:p w14:paraId="4A82FE93" w14:textId="77777777" w:rsidR="00312434" w:rsidRDefault="00000000">
      <w:pPr>
        <w:spacing w:after="0"/>
      </w:pPr>
      <w:r>
        <w:rPr>
          <w:color w:val="000000"/>
        </w:rPr>
        <w:t xml:space="preserve">Fapta </w:t>
      </w:r>
      <w:proofErr w:type="spellStart"/>
      <w:r>
        <w:rPr>
          <w:color w:val="000000"/>
        </w:rPr>
        <w:t>săvârşită</w:t>
      </w:r>
      <w:proofErr w:type="spellEnd"/>
      <w:r>
        <w:rPr>
          <w:color w:val="000000"/>
        </w:rPr>
        <w:t xml:space="preserve"> de personalul de conducere, de îndrumare </w:t>
      </w:r>
      <w:proofErr w:type="spellStart"/>
      <w:r>
        <w:rPr>
          <w:color w:val="000000"/>
        </w:rPr>
        <w:t>şi</w:t>
      </w:r>
      <w:proofErr w:type="spellEnd"/>
      <w:r>
        <w:rPr>
          <w:color w:val="000000"/>
        </w:rPr>
        <w:t xml:space="preserve"> control din </w:t>
      </w:r>
      <w:proofErr w:type="spellStart"/>
      <w:r>
        <w:rPr>
          <w:color w:val="000000"/>
        </w:rPr>
        <w:t>învăţământul</w:t>
      </w:r>
      <w:proofErr w:type="spellEnd"/>
      <w:r>
        <w:rPr>
          <w:color w:val="000000"/>
        </w:rPr>
        <w:t xml:space="preserve"> preuniversitar prin care se încalcă </w:t>
      </w:r>
      <w:proofErr w:type="spellStart"/>
      <w:r>
        <w:rPr>
          <w:color w:val="000000"/>
        </w:rPr>
        <w:t>dispoziţiile</w:t>
      </w:r>
      <w:proofErr w:type="spellEnd"/>
      <w:r>
        <w:rPr>
          <w:color w:val="000000"/>
        </w:rPr>
        <w:t xml:space="preserve"> legale, respectiv </w:t>
      </w:r>
      <w:proofErr w:type="spellStart"/>
      <w:r>
        <w:rPr>
          <w:color w:val="000000"/>
        </w:rPr>
        <w:t>obligaţiile</w:t>
      </w:r>
      <w:proofErr w:type="spellEnd"/>
      <w:r>
        <w:rPr>
          <w:color w:val="000000"/>
        </w:rPr>
        <w:t xml:space="preserve"> din prezentul titlu </w:t>
      </w:r>
      <w:proofErr w:type="spellStart"/>
      <w:r>
        <w:rPr>
          <w:color w:val="000000"/>
        </w:rPr>
        <w:t>şi</w:t>
      </w:r>
      <w:proofErr w:type="spellEnd"/>
      <w:r>
        <w:rPr>
          <w:color w:val="000000"/>
        </w:rPr>
        <w:t xml:space="preserve"> normele statutului profesiei, deciziile obligatorii ale organelor profesiei la nivel </w:t>
      </w:r>
      <w:proofErr w:type="spellStart"/>
      <w:r>
        <w:rPr>
          <w:color w:val="000000"/>
        </w:rPr>
        <w:t>naţional</w:t>
      </w:r>
      <w:proofErr w:type="spellEnd"/>
      <w:r>
        <w:rPr>
          <w:color w:val="000000"/>
        </w:rPr>
        <w:t xml:space="preserve"> sau ale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al cărei angajat este sau în cadrul căreia prestează </w:t>
      </w:r>
      <w:proofErr w:type="spellStart"/>
      <w:r>
        <w:rPr>
          <w:color w:val="000000"/>
        </w:rPr>
        <w:t>activităţi</w:t>
      </w:r>
      <w:proofErr w:type="spellEnd"/>
      <w:r>
        <w:rPr>
          <w:color w:val="000000"/>
        </w:rPr>
        <w:t xml:space="preserve"> de predare-</w:t>
      </w:r>
      <w:proofErr w:type="spellStart"/>
      <w:r>
        <w:rPr>
          <w:color w:val="000000"/>
        </w:rPr>
        <w:t>învăţare</w:t>
      </w:r>
      <w:proofErr w:type="spellEnd"/>
      <w:r>
        <w:rPr>
          <w:color w:val="000000"/>
        </w:rPr>
        <w:t xml:space="preserve"> cu elevii </w:t>
      </w:r>
      <w:proofErr w:type="spellStart"/>
      <w:r>
        <w:rPr>
          <w:color w:val="000000"/>
        </w:rPr>
        <w:t>şi</w:t>
      </w:r>
      <w:proofErr w:type="spellEnd"/>
      <w:r>
        <w:rPr>
          <w:color w:val="000000"/>
        </w:rPr>
        <w:t xml:space="preserve"> alte fapte de natură să prejudicieze onoarea </w:t>
      </w:r>
      <w:proofErr w:type="spellStart"/>
      <w:r>
        <w:rPr>
          <w:color w:val="000000"/>
        </w:rPr>
        <w:t>şi</w:t>
      </w:r>
      <w:proofErr w:type="spellEnd"/>
      <w:r>
        <w:rPr>
          <w:color w:val="000000"/>
        </w:rPr>
        <w:t xml:space="preserve"> prestigiul </w:t>
      </w:r>
      <w:proofErr w:type="spellStart"/>
      <w:r>
        <w:rPr>
          <w:color w:val="000000"/>
        </w:rPr>
        <w:t>unităţii</w:t>
      </w:r>
      <w:proofErr w:type="spellEnd"/>
      <w:r>
        <w:rPr>
          <w:color w:val="000000"/>
        </w:rPr>
        <w:t>/</w:t>
      </w:r>
      <w:proofErr w:type="spellStart"/>
      <w:r>
        <w:rPr>
          <w:color w:val="000000"/>
        </w:rPr>
        <w:t>instituţiei</w:t>
      </w:r>
      <w:proofErr w:type="spellEnd"/>
      <w:r>
        <w:rPr>
          <w:color w:val="000000"/>
        </w:rPr>
        <w:t xml:space="preserve">/interesului </w:t>
      </w:r>
      <w:proofErr w:type="spellStart"/>
      <w:r>
        <w:rPr>
          <w:color w:val="000000"/>
        </w:rPr>
        <w:t>învăţământului</w:t>
      </w:r>
      <w:proofErr w:type="spellEnd"/>
      <w:r>
        <w:rPr>
          <w:color w:val="000000"/>
        </w:rPr>
        <w:t xml:space="preserve"> sau ale beneficiarilor sistemului de </w:t>
      </w:r>
      <w:proofErr w:type="spellStart"/>
      <w:r>
        <w:rPr>
          <w:color w:val="000000"/>
        </w:rPr>
        <w:t>învăţământ</w:t>
      </w:r>
      <w:proofErr w:type="spellEnd"/>
      <w:r>
        <w:rPr>
          <w:color w:val="000000"/>
        </w:rPr>
        <w:t xml:space="preserve"> constituie abatere disciplinară </w:t>
      </w:r>
      <w:proofErr w:type="spellStart"/>
      <w:r>
        <w:rPr>
          <w:color w:val="000000"/>
        </w:rPr>
        <w:t>şi</w:t>
      </w:r>
      <w:proofErr w:type="spellEnd"/>
      <w:r>
        <w:rPr>
          <w:color w:val="000000"/>
        </w:rPr>
        <w:t xml:space="preserve"> se </w:t>
      </w:r>
      <w:proofErr w:type="spellStart"/>
      <w:r>
        <w:rPr>
          <w:color w:val="000000"/>
        </w:rPr>
        <w:t>sancţionează</w:t>
      </w:r>
      <w:proofErr w:type="spellEnd"/>
      <w:r>
        <w:rPr>
          <w:color w:val="000000"/>
        </w:rPr>
        <w:t>, în raport cu gravitatea abaterilor, după cum urmează:</w:t>
      </w:r>
    </w:p>
    <w:p w14:paraId="1E6D38B4" w14:textId="77777777" w:rsidR="00312434" w:rsidRDefault="00000000">
      <w:pPr>
        <w:spacing w:after="0"/>
      </w:pPr>
      <w:r>
        <w:rPr>
          <w:color w:val="000000"/>
        </w:rPr>
        <w:t>a)</w:t>
      </w:r>
      <w:proofErr w:type="spellStart"/>
      <w:r>
        <w:rPr>
          <w:color w:val="000000"/>
        </w:rPr>
        <w:t>observaţie</w:t>
      </w:r>
      <w:proofErr w:type="spellEnd"/>
      <w:r>
        <w:rPr>
          <w:color w:val="000000"/>
        </w:rPr>
        <w:t xml:space="preserve"> scrisă;</w:t>
      </w:r>
    </w:p>
    <w:p w14:paraId="5F250910" w14:textId="77777777" w:rsidR="00312434" w:rsidRDefault="00000000">
      <w:pPr>
        <w:spacing w:after="0"/>
      </w:pPr>
      <w:r>
        <w:rPr>
          <w:color w:val="000000"/>
        </w:rPr>
        <w:t>b)reducerea salariului cu până la 15%, pe o perioadă de 1-6 luni;</w:t>
      </w:r>
    </w:p>
    <w:p w14:paraId="2AD98314" w14:textId="77777777" w:rsidR="00312434" w:rsidRDefault="00000000">
      <w:pPr>
        <w:spacing w:after="0"/>
      </w:pPr>
      <w:r>
        <w:rPr>
          <w:color w:val="000000"/>
        </w:rPr>
        <w:t xml:space="preserve">c)suspendarea, pe o perioadă de până la 3 ani, a dreptului de înscriere la un concurs pentru </w:t>
      </w:r>
      <w:proofErr w:type="spellStart"/>
      <w:r>
        <w:rPr>
          <w:color w:val="000000"/>
        </w:rPr>
        <w:t>obţinerea</w:t>
      </w:r>
      <w:proofErr w:type="spellEnd"/>
      <w:r>
        <w:rPr>
          <w:color w:val="000000"/>
        </w:rPr>
        <w:t xml:space="preserve"> </w:t>
      </w:r>
      <w:proofErr w:type="spellStart"/>
      <w:r>
        <w:rPr>
          <w:color w:val="000000"/>
        </w:rPr>
        <w:t>gradaţiei</w:t>
      </w:r>
      <w:proofErr w:type="spellEnd"/>
      <w:r>
        <w:rPr>
          <w:color w:val="000000"/>
        </w:rPr>
        <w:t xml:space="preserve"> de merit, pentru ocuparea unei </w:t>
      </w:r>
      <w:proofErr w:type="spellStart"/>
      <w:r>
        <w:rPr>
          <w:color w:val="000000"/>
        </w:rPr>
        <w:t>funcţii</w:t>
      </w:r>
      <w:proofErr w:type="spellEnd"/>
      <w:r>
        <w:rPr>
          <w:color w:val="000000"/>
        </w:rPr>
        <w:t xml:space="preserve"> de conducere, de îndrumare </w:t>
      </w:r>
      <w:proofErr w:type="spellStart"/>
      <w:r>
        <w:rPr>
          <w:color w:val="000000"/>
        </w:rPr>
        <w:t>şi</w:t>
      </w:r>
      <w:proofErr w:type="spellEnd"/>
      <w:r>
        <w:rPr>
          <w:color w:val="000000"/>
        </w:rPr>
        <w:t xml:space="preserve"> de control;</w:t>
      </w:r>
    </w:p>
    <w:p w14:paraId="75866F0D" w14:textId="77777777" w:rsidR="00312434" w:rsidRDefault="00000000">
      <w:pPr>
        <w:spacing w:after="0"/>
      </w:pPr>
      <w:r>
        <w:rPr>
          <w:color w:val="000000"/>
        </w:rPr>
        <w:t xml:space="preserve">d)suspendarea, pe o perioadă de până la 3 ani, a dreptului de a face parte din comisiile de organizare </w:t>
      </w:r>
      <w:proofErr w:type="spellStart"/>
      <w:r>
        <w:rPr>
          <w:color w:val="000000"/>
        </w:rPr>
        <w:t>şi</w:t>
      </w:r>
      <w:proofErr w:type="spellEnd"/>
      <w:r>
        <w:rPr>
          <w:color w:val="000000"/>
        </w:rPr>
        <w:t xml:space="preserve"> </w:t>
      </w:r>
      <w:proofErr w:type="spellStart"/>
      <w:r>
        <w:rPr>
          <w:color w:val="000000"/>
        </w:rPr>
        <w:t>desfăşurare</w:t>
      </w:r>
      <w:proofErr w:type="spellEnd"/>
      <w:r>
        <w:rPr>
          <w:color w:val="000000"/>
        </w:rPr>
        <w:t xml:space="preserve"> a examenelor </w:t>
      </w:r>
      <w:proofErr w:type="spellStart"/>
      <w:r>
        <w:rPr>
          <w:color w:val="000000"/>
        </w:rPr>
        <w:t>naţionale</w:t>
      </w:r>
      <w:proofErr w:type="spellEnd"/>
      <w:r>
        <w:rPr>
          <w:color w:val="000000"/>
        </w:rPr>
        <w:t>;</w:t>
      </w:r>
    </w:p>
    <w:p w14:paraId="415F4F4B" w14:textId="77777777" w:rsidR="00312434" w:rsidRDefault="00000000">
      <w:pPr>
        <w:spacing w:after="0"/>
      </w:pPr>
      <w:r>
        <w:rPr>
          <w:color w:val="000000"/>
        </w:rPr>
        <w:t xml:space="preserve">e)destituirea din </w:t>
      </w:r>
      <w:proofErr w:type="spellStart"/>
      <w:r>
        <w:rPr>
          <w:color w:val="000000"/>
        </w:rPr>
        <w:t>funcţia</w:t>
      </w:r>
      <w:proofErr w:type="spellEnd"/>
      <w:r>
        <w:rPr>
          <w:color w:val="000000"/>
        </w:rPr>
        <w:t xml:space="preserve"> de conducere, de îndrumare </w:t>
      </w:r>
      <w:proofErr w:type="spellStart"/>
      <w:r>
        <w:rPr>
          <w:color w:val="000000"/>
        </w:rPr>
        <w:t>şi</w:t>
      </w:r>
      <w:proofErr w:type="spellEnd"/>
      <w:r>
        <w:rPr>
          <w:color w:val="000000"/>
        </w:rPr>
        <w:t xml:space="preserve"> control din </w:t>
      </w:r>
      <w:proofErr w:type="spellStart"/>
      <w:r>
        <w:rPr>
          <w:color w:val="000000"/>
        </w:rPr>
        <w:t>învăţământ</w:t>
      </w:r>
      <w:proofErr w:type="spellEnd"/>
      <w:r>
        <w:rPr>
          <w:color w:val="000000"/>
        </w:rPr>
        <w:t>.</w:t>
      </w:r>
    </w:p>
    <w:p w14:paraId="0071B69C" w14:textId="77777777" w:rsidR="00312434" w:rsidRDefault="00312434">
      <w:pPr>
        <w:spacing w:before="80" w:after="0"/>
      </w:pPr>
    </w:p>
    <w:p w14:paraId="2577214A" w14:textId="77777777" w:rsidR="00312434" w:rsidRDefault="00000000">
      <w:pPr>
        <w:spacing w:after="0"/>
      </w:pPr>
      <w:r>
        <w:rPr>
          <w:b/>
          <w:color w:val="000000"/>
        </w:rPr>
        <w:t xml:space="preserve">Art. 214 </w:t>
      </w:r>
    </w:p>
    <w:p w14:paraId="6644EA93" w14:textId="77777777" w:rsidR="00312434" w:rsidRDefault="00000000">
      <w:pPr>
        <w:spacing w:after="0"/>
      </w:pPr>
      <w:r>
        <w:rPr>
          <w:color w:val="000000"/>
        </w:rPr>
        <w:t>(1)</w:t>
      </w:r>
      <w:r>
        <w:rPr>
          <w:b/>
          <w:color w:val="000000"/>
        </w:rPr>
        <w:t xml:space="preserve">Orice persoană poate sesiza în scris cu privire la </w:t>
      </w:r>
      <w:proofErr w:type="spellStart"/>
      <w:r>
        <w:rPr>
          <w:b/>
          <w:color w:val="000000"/>
        </w:rPr>
        <w:t>săvârşirea</w:t>
      </w:r>
      <w:proofErr w:type="spellEnd"/>
      <w:r>
        <w:rPr>
          <w:b/>
          <w:color w:val="000000"/>
        </w:rPr>
        <w:t xml:space="preserve"> unei fapte ce poate constitui abatere disciplinară, prin înregistrarea sesizării, după cum urmează:</w:t>
      </w:r>
    </w:p>
    <w:p w14:paraId="7CE7F4CF" w14:textId="77777777" w:rsidR="00312434" w:rsidRDefault="00000000">
      <w:pPr>
        <w:spacing w:after="0"/>
      </w:pPr>
      <w:r>
        <w:rPr>
          <w:color w:val="000000"/>
        </w:rPr>
        <w:t xml:space="preserve">a)la secretariatul DJIP/DMBIP, pentru fapte </w:t>
      </w:r>
      <w:proofErr w:type="spellStart"/>
      <w:r>
        <w:rPr>
          <w:color w:val="000000"/>
        </w:rPr>
        <w:t>săvârşite</w:t>
      </w:r>
      <w:proofErr w:type="spellEnd"/>
      <w:r>
        <w:rPr>
          <w:color w:val="000000"/>
        </w:rPr>
        <w:t xml:space="preserve"> de personalul de conducere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 de personalul de îndrumare </w:t>
      </w:r>
      <w:proofErr w:type="spellStart"/>
      <w:r>
        <w:rPr>
          <w:color w:val="000000"/>
        </w:rPr>
        <w:t>şi</w:t>
      </w:r>
      <w:proofErr w:type="spellEnd"/>
      <w:r>
        <w:rPr>
          <w:color w:val="000000"/>
        </w:rPr>
        <w:t xml:space="preserve"> control </w:t>
      </w:r>
      <w:proofErr w:type="spellStart"/>
      <w:r>
        <w:rPr>
          <w:color w:val="000000"/>
        </w:rPr>
        <w:t>şi</w:t>
      </w:r>
      <w:proofErr w:type="spellEnd"/>
      <w:r>
        <w:rPr>
          <w:color w:val="000000"/>
        </w:rPr>
        <w:t xml:space="preserve"> de </w:t>
      </w:r>
      <w:proofErr w:type="spellStart"/>
      <w:r>
        <w:rPr>
          <w:color w:val="000000"/>
        </w:rPr>
        <w:t>execuţie</w:t>
      </w:r>
      <w:proofErr w:type="spellEnd"/>
      <w:r>
        <w:rPr>
          <w:color w:val="000000"/>
        </w:rPr>
        <w:t xml:space="preserve"> al DJIP/DMBIP, precum </w:t>
      </w:r>
      <w:proofErr w:type="spellStart"/>
      <w:r>
        <w:rPr>
          <w:color w:val="000000"/>
        </w:rPr>
        <w:lastRenderedPageBreak/>
        <w:t>şi</w:t>
      </w:r>
      <w:proofErr w:type="spellEnd"/>
      <w:r>
        <w:rPr>
          <w:color w:val="000000"/>
        </w:rPr>
        <w:t xml:space="preserve"> pentru fapte </w:t>
      </w:r>
      <w:proofErr w:type="spellStart"/>
      <w:r>
        <w:rPr>
          <w:color w:val="000000"/>
        </w:rPr>
        <w:t>săvârşite</w:t>
      </w:r>
      <w:proofErr w:type="spellEnd"/>
      <w:r>
        <w:rPr>
          <w:color w:val="000000"/>
        </w:rPr>
        <w:t xml:space="preserve"> de membrii comisiilor/consiliilor sau responsabilii </w:t>
      </w:r>
      <w:proofErr w:type="spellStart"/>
      <w:r>
        <w:rPr>
          <w:color w:val="000000"/>
        </w:rPr>
        <w:t>numiţi</w:t>
      </w:r>
      <w:proofErr w:type="spellEnd"/>
      <w:r>
        <w:rPr>
          <w:color w:val="000000"/>
        </w:rPr>
        <w:t xml:space="preserve"> de DJIP/DMBIP;</w:t>
      </w:r>
    </w:p>
    <w:p w14:paraId="69A7A4D4" w14:textId="77777777" w:rsidR="00312434" w:rsidRDefault="00000000">
      <w:pPr>
        <w:spacing w:after="0"/>
      </w:pPr>
      <w:r>
        <w:rPr>
          <w:color w:val="000000"/>
        </w:rPr>
        <w:t xml:space="preserve">b)la registratura Ministerului </w:t>
      </w:r>
      <w:proofErr w:type="spellStart"/>
      <w:r>
        <w:rPr>
          <w:color w:val="000000"/>
        </w:rPr>
        <w:t>Educaţiei</w:t>
      </w:r>
      <w:proofErr w:type="spellEnd"/>
      <w:r>
        <w:rPr>
          <w:color w:val="000000"/>
        </w:rPr>
        <w:t xml:space="preserve">, pentru fapte </w:t>
      </w:r>
      <w:proofErr w:type="spellStart"/>
      <w:r>
        <w:rPr>
          <w:color w:val="000000"/>
        </w:rPr>
        <w:t>săvârşite</w:t>
      </w:r>
      <w:proofErr w:type="spellEnd"/>
      <w:r>
        <w:rPr>
          <w:color w:val="000000"/>
        </w:rPr>
        <w:t xml:space="preserve"> de personalul de conducere din cadrul DJIP/DMBIP, ARACIIP </w:t>
      </w:r>
      <w:proofErr w:type="spellStart"/>
      <w:r>
        <w:rPr>
          <w:color w:val="000000"/>
        </w:rPr>
        <w:t>şi</w:t>
      </w:r>
      <w:proofErr w:type="spellEnd"/>
      <w:r>
        <w:rPr>
          <w:color w:val="000000"/>
        </w:rPr>
        <w:t xml:space="preserve"> CNFDCD;</w:t>
      </w:r>
    </w:p>
    <w:p w14:paraId="5F6B4E20" w14:textId="77777777" w:rsidR="00312434" w:rsidRDefault="00000000">
      <w:pPr>
        <w:spacing w:after="0"/>
      </w:pPr>
      <w:r>
        <w:rPr>
          <w:color w:val="000000"/>
        </w:rPr>
        <w:t xml:space="preserve">c)la registratura ARACIIP, pentru fapte </w:t>
      </w:r>
      <w:proofErr w:type="spellStart"/>
      <w:r>
        <w:rPr>
          <w:color w:val="000000"/>
        </w:rPr>
        <w:t>săvârşite</w:t>
      </w:r>
      <w:proofErr w:type="spellEnd"/>
      <w:r>
        <w:rPr>
          <w:color w:val="000000"/>
        </w:rPr>
        <w:t xml:space="preserve"> de personalul de conducere, de îndrumare </w:t>
      </w:r>
      <w:proofErr w:type="spellStart"/>
      <w:r>
        <w:rPr>
          <w:color w:val="000000"/>
        </w:rPr>
        <w:t>şi</w:t>
      </w:r>
      <w:proofErr w:type="spellEnd"/>
      <w:r>
        <w:rPr>
          <w:color w:val="000000"/>
        </w:rPr>
        <w:t xml:space="preserve"> control din cadrul birourilor </w:t>
      </w:r>
      <w:proofErr w:type="spellStart"/>
      <w:r>
        <w:rPr>
          <w:color w:val="000000"/>
        </w:rPr>
        <w:t>judeţene</w:t>
      </w:r>
      <w:proofErr w:type="spellEnd"/>
      <w:r>
        <w:rPr>
          <w:color w:val="000000"/>
        </w:rPr>
        <w:t xml:space="preserve">/biroului municipiului </w:t>
      </w:r>
      <w:proofErr w:type="spellStart"/>
      <w:r>
        <w:rPr>
          <w:color w:val="000000"/>
        </w:rPr>
        <w:t>Bucureşti</w:t>
      </w:r>
      <w:proofErr w:type="spellEnd"/>
      <w:r>
        <w:rPr>
          <w:color w:val="000000"/>
        </w:rPr>
        <w:t xml:space="preserve"> ale/al ARACIIP;</w:t>
      </w:r>
    </w:p>
    <w:p w14:paraId="32A11E28" w14:textId="77777777" w:rsidR="00312434" w:rsidRDefault="00000000">
      <w:pPr>
        <w:spacing w:after="0"/>
      </w:pPr>
      <w:r>
        <w:rPr>
          <w:color w:val="000000"/>
        </w:rPr>
        <w:t xml:space="preserve">d)la registratura CNFDCD, pentru fapte </w:t>
      </w:r>
      <w:proofErr w:type="spellStart"/>
      <w:r>
        <w:rPr>
          <w:color w:val="000000"/>
        </w:rPr>
        <w:t>săvârşite</w:t>
      </w:r>
      <w:proofErr w:type="spellEnd"/>
      <w:r>
        <w:rPr>
          <w:color w:val="000000"/>
        </w:rPr>
        <w:t xml:space="preserve"> de personalul de conducere de la nivelul CCD.</w:t>
      </w:r>
    </w:p>
    <w:p w14:paraId="6A0EBA06" w14:textId="77777777" w:rsidR="00312434" w:rsidRDefault="00312434">
      <w:pPr>
        <w:spacing w:after="0"/>
      </w:pPr>
    </w:p>
    <w:p w14:paraId="52035BAF" w14:textId="77777777" w:rsidR="00312434" w:rsidRDefault="00000000">
      <w:pPr>
        <w:spacing w:before="26" w:after="0"/>
      </w:pPr>
      <w:r>
        <w:rPr>
          <w:color w:val="000000"/>
        </w:rPr>
        <w:t>(2)</w:t>
      </w:r>
      <w:r>
        <w:rPr>
          <w:b/>
          <w:color w:val="000000"/>
        </w:rPr>
        <w:t xml:space="preserve">Pentru cercetarea împrejurărilor </w:t>
      </w:r>
      <w:proofErr w:type="spellStart"/>
      <w:r>
        <w:rPr>
          <w:b/>
          <w:color w:val="000000"/>
        </w:rPr>
        <w:t>şi</w:t>
      </w:r>
      <w:proofErr w:type="spellEnd"/>
      <w:r>
        <w:rPr>
          <w:b/>
          <w:color w:val="000000"/>
        </w:rPr>
        <w:t xml:space="preserve"> faptelor prevăzute la art. 213, </w:t>
      </w:r>
      <w:proofErr w:type="spellStart"/>
      <w:r>
        <w:rPr>
          <w:b/>
          <w:color w:val="000000"/>
        </w:rPr>
        <w:t>săvârşite</w:t>
      </w:r>
      <w:proofErr w:type="spellEnd"/>
      <w:r>
        <w:rPr>
          <w:b/>
          <w:color w:val="000000"/>
        </w:rPr>
        <w:t xml:space="preserve"> de personalul de conducere al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preuniversitar, personalul de îndrumare </w:t>
      </w:r>
      <w:proofErr w:type="spellStart"/>
      <w:r>
        <w:rPr>
          <w:b/>
          <w:color w:val="000000"/>
        </w:rPr>
        <w:t>şi</w:t>
      </w:r>
      <w:proofErr w:type="spellEnd"/>
      <w:r>
        <w:rPr>
          <w:b/>
          <w:color w:val="000000"/>
        </w:rPr>
        <w:t xml:space="preserve"> control </w:t>
      </w:r>
      <w:proofErr w:type="spellStart"/>
      <w:r>
        <w:rPr>
          <w:b/>
          <w:color w:val="000000"/>
        </w:rPr>
        <w:t>şi</w:t>
      </w:r>
      <w:proofErr w:type="spellEnd"/>
      <w:r>
        <w:rPr>
          <w:b/>
          <w:color w:val="000000"/>
        </w:rPr>
        <w:t xml:space="preserve"> personalul de conducere din cadrul DJIP/DMBIP, ARACIIP </w:t>
      </w:r>
      <w:proofErr w:type="spellStart"/>
      <w:r>
        <w:rPr>
          <w:b/>
          <w:color w:val="000000"/>
        </w:rPr>
        <w:t>şi</w:t>
      </w:r>
      <w:proofErr w:type="spellEnd"/>
      <w:r>
        <w:rPr>
          <w:b/>
          <w:color w:val="000000"/>
        </w:rPr>
        <w:t xml:space="preserve"> CNFDCD, membrii comisiilor/consiliilor sau responsabilii </w:t>
      </w:r>
      <w:proofErr w:type="spellStart"/>
      <w:r>
        <w:rPr>
          <w:b/>
          <w:color w:val="000000"/>
        </w:rPr>
        <w:t>numiţi</w:t>
      </w:r>
      <w:proofErr w:type="spellEnd"/>
      <w:r>
        <w:rPr>
          <w:b/>
          <w:color w:val="000000"/>
        </w:rPr>
        <w:t xml:space="preserve"> de DJIP/DMBIP, comisiile de cercetare disciplinară se constituie după cum urmează:</w:t>
      </w:r>
    </w:p>
    <w:p w14:paraId="65E12ACE" w14:textId="77777777" w:rsidR="00312434" w:rsidRDefault="00000000">
      <w:pPr>
        <w:spacing w:after="0"/>
      </w:pPr>
      <w:r>
        <w:rPr>
          <w:color w:val="000000"/>
        </w:rPr>
        <w:t xml:space="preserve">a)pentru personalul de conducere al DJIP/DMBIP, birourilor </w:t>
      </w:r>
      <w:proofErr w:type="spellStart"/>
      <w:r>
        <w:rPr>
          <w:color w:val="000000"/>
        </w:rPr>
        <w:t>judeţene</w:t>
      </w:r>
      <w:proofErr w:type="spellEnd"/>
      <w:r>
        <w:rPr>
          <w:color w:val="000000"/>
        </w:rPr>
        <w:t xml:space="preserve">/biroului municipiului </w:t>
      </w:r>
      <w:proofErr w:type="spellStart"/>
      <w:r>
        <w:rPr>
          <w:color w:val="000000"/>
        </w:rPr>
        <w:t>Bucureşti</w:t>
      </w:r>
      <w:proofErr w:type="spellEnd"/>
      <w:r>
        <w:rPr>
          <w:color w:val="000000"/>
        </w:rPr>
        <w:t xml:space="preserve"> ale/al ARACIIP, respectiv ale CNFDCD, comisii formate din 3-5 membri, dintre care un reprezentant al </w:t>
      </w:r>
      <w:proofErr w:type="spellStart"/>
      <w:r>
        <w:rPr>
          <w:color w:val="000000"/>
        </w:rPr>
        <w:t>salariaţilor</w:t>
      </w:r>
      <w:proofErr w:type="spellEnd"/>
      <w:r>
        <w:rPr>
          <w:color w:val="000000"/>
        </w:rPr>
        <w:t xml:space="preserve">, iar </w:t>
      </w:r>
      <w:proofErr w:type="spellStart"/>
      <w:r>
        <w:rPr>
          <w:color w:val="000000"/>
        </w:rPr>
        <w:t>ceilalţi</w:t>
      </w:r>
      <w:proofErr w:type="spellEnd"/>
      <w:r>
        <w:rPr>
          <w:color w:val="000000"/>
        </w:rPr>
        <w:t xml:space="preserve"> au </w:t>
      </w:r>
      <w:proofErr w:type="spellStart"/>
      <w:r>
        <w:rPr>
          <w:color w:val="000000"/>
        </w:rPr>
        <w:t>funcţia</w:t>
      </w:r>
      <w:proofErr w:type="spellEnd"/>
      <w:r>
        <w:rPr>
          <w:color w:val="000000"/>
        </w:rPr>
        <w:t xml:space="preserve"> didactică cel </w:t>
      </w:r>
      <w:proofErr w:type="spellStart"/>
      <w:r>
        <w:rPr>
          <w:color w:val="000000"/>
        </w:rPr>
        <w:t>puţin</w:t>
      </w:r>
      <w:proofErr w:type="spellEnd"/>
      <w:r>
        <w:rPr>
          <w:color w:val="000000"/>
        </w:rPr>
        <w:t xml:space="preserve"> egală cu a celui care a </w:t>
      </w:r>
      <w:proofErr w:type="spellStart"/>
      <w:r>
        <w:rPr>
          <w:color w:val="000000"/>
        </w:rPr>
        <w:t>săvârşit</w:t>
      </w:r>
      <w:proofErr w:type="spellEnd"/>
      <w:r>
        <w:rPr>
          <w:color w:val="000000"/>
        </w:rPr>
        <w:t xml:space="preserve"> abaterea;</w:t>
      </w:r>
    </w:p>
    <w:p w14:paraId="0A33FFB3" w14:textId="77777777" w:rsidR="00312434" w:rsidRDefault="00000000">
      <w:pPr>
        <w:spacing w:after="0"/>
      </w:pPr>
      <w:r>
        <w:rPr>
          <w:color w:val="000000"/>
        </w:rPr>
        <w:t xml:space="preserve">b)pentru personalul de conducere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preuniversitar, comisii formate din 5-7 membri, persoane din cadrul DJIP/DMBIP, dintre care un reprezentant al </w:t>
      </w:r>
      <w:proofErr w:type="spellStart"/>
      <w:r>
        <w:rPr>
          <w:color w:val="000000"/>
        </w:rPr>
        <w:t>salariaţilor</w:t>
      </w:r>
      <w:proofErr w:type="spellEnd"/>
      <w:r>
        <w:rPr>
          <w:color w:val="000000"/>
        </w:rPr>
        <w:t xml:space="preserve">, iar </w:t>
      </w:r>
      <w:proofErr w:type="spellStart"/>
      <w:r>
        <w:rPr>
          <w:color w:val="000000"/>
        </w:rPr>
        <w:t>ceilalţi</w:t>
      </w:r>
      <w:proofErr w:type="spellEnd"/>
      <w:r>
        <w:rPr>
          <w:color w:val="000000"/>
        </w:rPr>
        <w:t xml:space="preserve"> au </w:t>
      </w:r>
      <w:proofErr w:type="spellStart"/>
      <w:r>
        <w:rPr>
          <w:color w:val="000000"/>
        </w:rPr>
        <w:t>funcţia</w:t>
      </w:r>
      <w:proofErr w:type="spellEnd"/>
      <w:r>
        <w:rPr>
          <w:color w:val="000000"/>
        </w:rPr>
        <w:t xml:space="preserve"> didactică cel </w:t>
      </w:r>
      <w:proofErr w:type="spellStart"/>
      <w:r>
        <w:rPr>
          <w:color w:val="000000"/>
        </w:rPr>
        <w:t>puţin</w:t>
      </w:r>
      <w:proofErr w:type="spellEnd"/>
      <w:r>
        <w:rPr>
          <w:color w:val="000000"/>
        </w:rPr>
        <w:t xml:space="preserve"> egală cu a celui care a </w:t>
      </w:r>
      <w:proofErr w:type="spellStart"/>
      <w:r>
        <w:rPr>
          <w:color w:val="000000"/>
        </w:rPr>
        <w:t>săvârşit</w:t>
      </w:r>
      <w:proofErr w:type="spellEnd"/>
      <w:r>
        <w:rPr>
          <w:color w:val="000000"/>
        </w:rPr>
        <w:t xml:space="preserve"> abaterea. Participă cu statut de observator un reprezentant al elevilor </w:t>
      </w:r>
      <w:proofErr w:type="spellStart"/>
      <w:r>
        <w:rPr>
          <w:color w:val="000000"/>
        </w:rPr>
        <w:t>şi</w:t>
      </w:r>
      <w:proofErr w:type="spellEnd"/>
      <w:r>
        <w:rPr>
          <w:color w:val="000000"/>
        </w:rPr>
        <w:t xml:space="preserve"> un reprezentant al </w:t>
      </w:r>
      <w:proofErr w:type="spellStart"/>
      <w:r>
        <w:rPr>
          <w:color w:val="000000"/>
        </w:rPr>
        <w:t>părinţilor</w:t>
      </w:r>
      <w:proofErr w:type="spellEnd"/>
      <w:r>
        <w:rPr>
          <w:color w:val="000000"/>
        </w:rPr>
        <w:t>;</w:t>
      </w:r>
    </w:p>
    <w:p w14:paraId="07E527DC" w14:textId="77777777" w:rsidR="00312434" w:rsidRDefault="00000000">
      <w:pPr>
        <w:spacing w:after="0"/>
      </w:pPr>
      <w:r>
        <w:rPr>
          <w:color w:val="000000"/>
        </w:rPr>
        <w:t xml:space="preserve">c)pentru membrii comisiilor/consiliilor sau responsabilii </w:t>
      </w:r>
      <w:proofErr w:type="spellStart"/>
      <w:r>
        <w:rPr>
          <w:color w:val="000000"/>
        </w:rPr>
        <w:t>numiţi</w:t>
      </w:r>
      <w:proofErr w:type="spellEnd"/>
      <w:r>
        <w:rPr>
          <w:color w:val="000000"/>
        </w:rPr>
        <w:t xml:space="preserve"> de DJIP/DMBIP, comisii formate din 5-7 membri: persoane din cadrul DJIP/DMBIP </w:t>
      </w:r>
      <w:proofErr w:type="spellStart"/>
      <w:r>
        <w:rPr>
          <w:color w:val="000000"/>
        </w:rPr>
        <w:t>şi</w:t>
      </w:r>
      <w:proofErr w:type="spellEnd"/>
      <w:r>
        <w:rPr>
          <w:color w:val="000000"/>
        </w:rPr>
        <w:t xml:space="preserve"> un membru care reprezintă </w:t>
      </w:r>
      <w:proofErr w:type="spellStart"/>
      <w:r>
        <w:rPr>
          <w:color w:val="000000"/>
        </w:rPr>
        <w:t>organizaţia</w:t>
      </w:r>
      <w:proofErr w:type="spellEnd"/>
      <w:r>
        <w:rPr>
          <w:color w:val="000000"/>
        </w:rPr>
        <w:t xml:space="preserve"> sindicală din care face parte persoana aflată în </w:t>
      </w:r>
      <w:proofErr w:type="spellStart"/>
      <w:r>
        <w:rPr>
          <w:color w:val="000000"/>
        </w:rPr>
        <w:t>discuţie</w:t>
      </w:r>
      <w:proofErr w:type="spellEnd"/>
      <w:r>
        <w:rPr>
          <w:color w:val="000000"/>
        </w:rPr>
        <w:t xml:space="preserve"> sau este un reprezentant al personalului DJIP/DMBIP.</w:t>
      </w:r>
    </w:p>
    <w:p w14:paraId="7D36CE60" w14:textId="77777777" w:rsidR="00312434" w:rsidRDefault="00000000">
      <w:pPr>
        <w:spacing w:before="26" w:after="0"/>
      </w:pPr>
      <w:r>
        <w:rPr>
          <w:color w:val="000000"/>
        </w:rPr>
        <w:t xml:space="preserve">(3)Comisiile de cercetare disciplinară se constituie prin decizia/ordinul conducătorului </w:t>
      </w:r>
      <w:proofErr w:type="spellStart"/>
      <w:r>
        <w:rPr>
          <w:color w:val="000000"/>
        </w:rPr>
        <w:t>instituţiei</w:t>
      </w:r>
      <w:proofErr w:type="spellEnd"/>
      <w:r>
        <w:rPr>
          <w:color w:val="000000"/>
        </w:rPr>
        <w:t xml:space="preserve"> abilitate în </w:t>
      </w:r>
      <w:proofErr w:type="spellStart"/>
      <w:r>
        <w:rPr>
          <w:color w:val="000000"/>
        </w:rPr>
        <w:t>soluţionarea</w:t>
      </w:r>
      <w:proofErr w:type="spellEnd"/>
      <w:r>
        <w:rPr>
          <w:color w:val="000000"/>
        </w:rPr>
        <w:t xml:space="preserve"> sesizării.</w:t>
      </w:r>
    </w:p>
    <w:p w14:paraId="3A984691" w14:textId="77777777" w:rsidR="00312434" w:rsidRDefault="00312434">
      <w:pPr>
        <w:spacing w:before="80" w:after="0"/>
      </w:pPr>
    </w:p>
    <w:p w14:paraId="7ED7EEBB" w14:textId="77777777" w:rsidR="00312434" w:rsidRDefault="00000000">
      <w:pPr>
        <w:spacing w:after="0"/>
      </w:pPr>
      <w:r>
        <w:rPr>
          <w:b/>
          <w:color w:val="000000"/>
        </w:rPr>
        <w:t xml:space="preserve">Art. 215 </w:t>
      </w:r>
    </w:p>
    <w:p w14:paraId="3CEE75C4" w14:textId="77777777" w:rsidR="00312434" w:rsidRDefault="00000000">
      <w:pPr>
        <w:spacing w:after="0"/>
      </w:pPr>
      <w:r>
        <w:rPr>
          <w:color w:val="000000"/>
        </w:rPr>
        <w:t xml:space="preserve">(1)În cadrul cercetării împrejurărilor </w:t>
      </w:r>
      <w:proofErr w:type="spellStart"/>
      <w:r>
        <w:rPr>
          <w:color w:val="000000"/>
        </w:rPr>
        <w:t>şi</w:t>
      </w:r>
      <w:proofErr w:type="spellEnd"/>
      <w:r>
        <w:rPr>
          <w:color w:val="000000"/>
        </w:rPr>
        <w:t xml:space="preserve"> faptelor reclamate la art. 214 alin. (1) se stabilesc faptele </w:t>
      </w:r>
      <w:proofErr w:type="spellStart"/>
      <w:r>
        <w:rPr>
          <w:color w:val="000000"/>
        </w:rPr>
        <w:t>şi</w:t>
      </w:r>
      <w:proofErr w:type="spellEnd"/>
      <w:r>
        <w:rPr>
          <w:color w:val="000000"/>
        </w:rPr>
        <w:t xml:space="preserve"> urmările acestora, împrejurările în care au fost </w:t>
      </w:r>
      <w:proofErr w:type="spellStart"/>
      <w:r>
        <w:rPr>
          <w:color w:val="000000"/>
        </w:rPr>
        <w:t>săvârşite</w:t>
      </w:r>
      <w:proofErr w:type="spellEnd"/>
      <w:r>
        <w:rPr>
          <w:color w:val="000000"/>
        </w:rPr>
        <w:t xml:space="preserve">, </w:t>
      </w:r>
      <w:proofErr w:type="spellStart"/>
      <w:r>
        <w:rPr>
          <w:color w:val="000000"/>
        </w:rPr>
        <w:t>existenţa</w:t>
      </w:r>
      <w:proofErr w:type="spellEnd"/>
      <w:r>
        <w:rPr>
          <w:color w:val="000000"/>
        </w:rPr>
        <w:t xml:space="preserve"> sau </w:t>
      </w:r>
      <w:proofErr w:type="spellStart"/>
      <w:r>
        <w:rPr>
          <w:color w:val="000000"/>
        </w:rPr>
        <w:t>inexistenţa</w:t>
      </w:r>
      <w:proofErr w:type="spellEnd"/>
      <w:r>
        <w:rPr>
          <w:color w:val="000000"/>
        </w:rPr>
        <w:t xml:space="preserve"> </w:t>
      </w:r>
      <w:proofErr w:type="spellStart"/>
      <w:r>
        <w:rPr>
          <w:color w:val="000000"/>
        </w:rPr>
        <w:t>vinovăţiei</w:t>
      </w:r>
      <w:proofErr w:type="spellEnd"/>
      <w:r>
        <w:rPr>
          <w:color w:val="000000"/>
        </w:rPr>
        <w:t xml:space="preserve">, precum </w:t>
      </w:r>
      <w:proofErr w:type="spellStart"/>
      <w:r>
        <w:rPr>
          <w:color w:val="000000"/>
        </w:rPr>
        <w:t>şi</w:t>
      </w:r>
      <w:proofErr w:type="spellEnd"/>
      <w:r>
        <w:rPr>
          <w:color w:val="000000"/>
        </w:rPr>
        <w:t xml:space="preserve"> orice alte date concludente, cu aplicarea </w:t>
      </w:r>
      <w:proofErr w:type="spellStart"/>
      <w:r>
        <w:rPr>
          <w:color w:val="000000"/>
        </w:rPr>
        <w:t>dispoziţiilor</w:t>
      </w:r>
      <w:proofErr w:type="spellEnd"/>
      <w:r>
        <w:rPr>
          <w:color w:val="000000"/>
        </w:rPr>
        <w:t xml:space="preserve"> art. 212.</w:t>
      </w:r>
    </w:p>
    <w:p w14:paraId="2328C788" w14:textId="77777777" w:rsidR="00312434" w:rsidRDefault="00000000">
      <w:pPr>
        <w:spacing w:before="26" w:after="0"/>
      </w:pPr>
      <w:r>
        <w:rPr>
          <w:color w:val="000000"/>
        </w:rPr>
        <w:t xml:space="preserve">(2)Cadrele didactice </w:t>
      </w:r>
      <w:proofErr w:type="spellStart"/>
      <w:r>
        <w:rPr>
          <w:color w:val="000000"/>
        </w:rPr>
        <w:t>sancţionate</w:t>
      </w:r>
      <w:proofErr w:type="spellEnd"/>
      <w:r>
        <w:rPr>
          <w:color w:val="000000"/>
        </w:rPr>
        <w:t xml:space="preserve"> cu desfacerea disciplinară a contractului individual de muncă nu pot ocupa posturi didactice/catedre în </w:t>
      </w:r>
      <w:proofErr w:type="spellStart"/>
      <w:r>
        <w:rPr>
          <w:color w:val="000000"/>
        </w:rPr>
        <w:t>învăţământul</w:t>
      </w:r>
      <w:proofErr w:type="spellEnd"/>
      <w:r>
        <w:rPr>
          <w:color w:val="000000"/>
        </w:rPr>
        <w:t xml:space="preserve"> preuniversitar de stat pentru o perioadă de 7 ani </w:t>
      </w:r>
      <w:proofErr w:type="spellStart"/>
      <w:r>
        <w:rPr>
          <w:color w:val="000000"/>
        </w:rPr>
        <w:t>şcolari</w:t>
      </w:r>
      <w:proofErr w:type="spellEnd"/>
      <w:r>
        <w:rPr>
          <w:color w:val="000000"/>
        </w:rPr>
        <w:t>.</w:t>
      </w:r>
    </w:p>
    <w:p w14:paraId="6E7B7263" w14:textId="77777777" w:rsidR="00312434" w:rsidRDefault="00000000">
      <w:pPr>
        <w:spacing w:before="26" w:after="0"/>
      </w:pPr>
      <w:r>
        <w:rPr>
          <w:color w:val="000000"/>
        </w:rPr>
        <w:t xml:space="preserve">(3)Pentru personalul de conducere din DJIP/DMBIP, ARACIIP, CNFDCD, propunerea de </w:t>
      </w:r>
      <w:proofErr w:type="spellStart"/>
      <w:r>
        <w:rPr>
          <w:color w:val="000000"/>
        </w:rPr>
        <w:t>sancţionare</w:t>
      </w:r>
      <w:proofErr w:type="spellEnd"/>
      <w:r>
        <w:rPr>
          <w:color w:val="000000"/>
        </w:rPr>
        <w:t xml:space="preserve"> se face de ministrul </w:t>
      </w:r>
      <w:proofErr w:type="spellStart"/>
      <w:r>
        <w:rPr>
          <w:color w:val="000000"/>
        </w:rPr>
        <w:t>educaţiei</w:t>
      </w:r>
      <w:proofErr w:type="spellEnd"/>
      <w:r>
        <w:rPr>
          <w:color w:val="000000"/>
        </w:rPr>
        <w:t xml:space="preserve"> </w:t>
      </w:r>
      <w:proofErr w:type="spellStart"/>
      <w:r>
        <w:rPr>
          <w:color w:val="000000"/>
        </w:rPr>
        <w:t>şi</w:t>
      </w:r>
      <w:proofErr w:type="spellEnd"/>
      <w:r>
        <w:rPr>
          <w:color w:val="000000"/>
        </w:rPr>
        <w:t xml:space="preserve"> se comunică prin ordin. Pentru personalul de conducere al </w:t>
      </w:r>
      <w:proofErr w:type="spellStart"/>
      <w:r>
        <w:rPr>
          <w:color w:val="000000"/>
        </w:rPr>
        <w:t>unităţilor</w:t>
      </w:r>
      <w:proofErr w:type="spellEnd"/>
      <w:r>
        <w:rPr>
          <w:color w:val="000000"/>
        </w:rPr>
        <w:t xml:space="preserve"> de </w:t>
      </w:r>
      <w:proofErr w:type="spellStart"/>
      <w:r>
        <w:rPr>
          <w:color w:val="000000"/>
        </w:rPr>
        <w:t>învăţământ</w:t>
      </w:r>
      <w:proofErr w:type="spellEnd"/>
      <w:r>
        <w:rPr>
          <w:color w:val="000000"/>
        </w:rPr>
        <w:t xml:space="preserve">, personalul de îndrumare </w:t>
      </w:r>
      <w:proofErr w:type="spellStart"/>
      <w:r>
        <w:rPr>
          <w:color w:val="000000"/>
        </w:rPr>
        <w:t>şi</w:t>
      </w:r>
      <w:proofErr w:type="spellEnd"/>
      <w:r>
        <w:rPr>
          <w:color w:val="000000"/>
        </w:rPr>
        <w:t xml:space="preserve"> control al DJIP/DMBIP, precum </w:t>
      </w:r>
      <w:proofErr w:type="spellStart"/>
      <w:r>
        <w:rPr>
          <w:color w:val="000000"/>
        </w:rPr>
        <w:t>şi</w:t>
      </w:r>
      <w:proofErr w:type="spellEnd"/>
      <w:r>
        <w:rPr>
          <w:color w:val="000000"/>
        </w:rPr>
        <w:t xml:space="preserve"> pentru membrii comisiilor/consiliilor sau responsabilii </w:t>
      </w:r>
      <w:proofErr w:type="spellStart"/>
      <w:r>
        <w:rPr>
          <w:color w:val="000000"/>
        </w:rPr>
        <w:t>numiţi</w:t>
      </w:r>
      <w:proofErr w:type="spellEnd"/>
      <w:r>
        <w:rPr>
          <w:color w:val="000000"/>
        </w:rPr>
        <w:t xml:space="preserve"> de DJIP/DMBIP, propunerea de </w:t>
      </w:r>
      <w:proofErr w:type="spellStart"/>
      <w:r>
        <w:rPr>
          <w:color w:val="000000"/>
        </w:rPr>
        <w:t>sancţionare</w:t>
      </w:r>
      <w:proofErr w:type="spellEnd"/>
      <w:r>
        <w:rPr>
          <w:color w:val="000000"/>
        </w:rPr>
        <w:t xml:space="preserve"> se face de oricare din membrii consiliului de </w:t>
      </w:r>
      <w:proofErr w:type="spellStart"/>
      <w:r>
        <w:rPr>
          <w:color w:val="000000"/>
        </w:rPr>
        <w:t>administraţie</w:t>
      </w:r>
      <w:proofErr w:type="spellEnd"/>
      <w:r>
        <w:rPr>
          <w:color w:val="000000"/>
        </w:rPr>
        <w:t xml:space="preserve"> al DJIP/DMBIP </w:t>
      </w:r>
      <w:proofErr w:type="spellStart"/>
      <w:r>
        <w:rPr>
          <w:color w:val="000000"/>
        </w:rPr>
        <w:t>şi</w:t>
      </w:r>
      <w:proofErr w:type="spellEnd"/>
      <w:r>
        <w:rPr>
          <w:color w:val="000000"/>
        </w:rPr>
        <w:t xml:space="preserve"> se comunică prin decizie a directorului DJIP/DMBIP.</w:t>
      </w:r>
    </w:p>
    <w:p w14:paraId="10E032D5" w14:textId="77777777" w:rsidR="00312434" w:rsidRDefault="00000000">
      <w:pPr>
        <w:spacing w:before="26" w:after="0"/>
      </w:pPr>
      <w:r>
        <w:rPr>
          <w:color w:val="000000"/>
        </w:rPr>
        <w:lastRenderedPageBreak/>
        <w:t>(4)</w:t>
      </w:r>
      <w:proofErr w:type="spellStart"/>
      <w:r>
        <w:rPr>
          <w:color w:val="000000"/>
        </w:rPr>
        <w:t>Sancţiunea</w:t>
      </w:r>
      <w:proofErr w:type="spellEnd"/>
      <w:r>
        <w:rPr>
          <w:color w:val="000000"/>
        </w:rPr>
        <w:t xml:space="preserve"> se </w:t>
      </w:r>
      <w:proofErr w:type="spellStart"/>
      <w:r>
        <w:rPr>
          <w:color w:val="000000"/>
        </w:rPr>
        <w:t>stabileşte</w:t>
      </w:r>
      <w:proofErr w:type="spellEnd"/>
      <w:r>
        <w:rPr>
          <w:color w:val="000000"/>
        </w:rPr>
        <w:t xml:space="preserve">, pe baza raportului comisiei de cercetare, de autoritatea care a numit această comisie </w:t>
      </w:r>
      <w:proofErr w:type="spellStart"/>
      <w:r>
        <w:rPr>
          <w:color w:val="000000"/>
        </w:rPr>
        <w:t>şi</w:t>
      </w:r>
      <w:proofErr w:type="spellEnd"/>
      <w:r>
        <w:rPr>
          <w:color w:val="000000"/>
        </w:rPr>
        <w:t xml:space="preserve"> se comunică celui în cauză, prin decizie scrisă, după caz, de către directorul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directorul general sau de către ministrul </w:t>
      </w:r>
      <w:proofErr w:type="spellStart"/>
      <w:r>
        <w:rPr>
          <w:color w:val="000000"/>
        </w:rPr>
        <w:t>educaţiei</w:t>
      </w:r>
      <w:proofErr w:type="spellEnd"/>
      <w:r>
        <w:rPr>
          <w:color w:val="000000"/>
        </w:rPr>
        <w:t>.</w:t>
      </w:r>
    </w:p>
    <w:p w14:paraId="040ADA64" w14:textId="77777777" w:rsidR="00312434" w:rsidRDefault="00000000">
      <w:pPr>
        <w:spacing w:before="26" w:after="0"/>
      </w:pPr>
      <w:r>
        <w:rPr>
          <w:color w:val="000000"/>
        </w:rPr>
        <w:t>(5)</w:t>
      </w:r>
      <w:r>
        <w:rPr>
          <w:b/>
          <w:color w:val="000000"/>
        </w:rPr>
        <w:t xml:space="preserve">Sub </w:t>
      </w:r>
      <w:proofErr w:type="spellStart"/>
      <w:r>
        <w:rPr>
          <w:b/>
          <w:color w:val="000000"/>
        </w:rPr>
        <w:t>sancţiunea</w:t>
      </w:r>
      <w:proofErr w:type="spellEnd"/>
      <w:r>
        <w:rPr>
          <w:b/>
          <w:color w:val="000000"/>
        </w:rPr>
        <w:t xml:space="preserve"> </w:t>
      </w:r>
      <w:proofErr w:type="spellStart"/>
      <w:r>
        <w:rPr>
          <w:b/>
          <w:color w:val="000000"/>
        </w:rPr>
        <w:t>nulităţii</w:t>
      </w:r>
      <w:proofErr w:type="spellEnd"/>
      <w:r>
        <w:rPr>
          <w:b/>
          <w:color w:val="000000"/>
        </w:rPr>
        <w:t xml:space="preserve"> absolute, decizia de </w:t>
      </w:r>
      <w:proofErr w:type="spellStart"/>
      <w:r>
        <w:rPr>
          <w:b/>
          <w:color w:val="000000"/>
        </w:rPr>
        <w:t>sancţionare</w:t>
      </w:r>
      <w:proofErr w:type="spellEnd"/>
      <w:r>
        <w:rPr>
          <w:b/>
          <w:color w:val="000000"/>
        </w:rPr>
        <w:t xml:space="preserve"> disciplinară cuprinde în mod obligatoriu:</w:t>
      </w:r>
    </w:p>
    <w:p w14:paraId="2F68ECF8" w14:textId="77777777" w:rsidR="00312434" w:rsidRDefault="00000000">
      <w:pPr>
        <w:spacing w:after="0"/>
      </w:pPr>
      <w:r>
        <w:rPr>
          <w:color w:val="000000"/>
        </w:rPr>
        <w:t>a)descrierea faptei care constituie abatere disciplinară;</w:t>
      </w:r>
    </w:p>
    <w:p w14:paraId="6757BA3C" w14:textId="77777777" w:rsidR="00312434" w:rsidRDefault="00000000">
      <w:pPr>
        <w:spacing w:after="0"/>
      </w:pPr>
      <w:r>
        <w:rPr>
          <w:color w:val="000000"/>
        </w:rPr>
        <w:t>b)precizarea prevederilor din statutul de personal, regulamentul intern, contractul individual de muncă sau contractul colectiv de muncă care au fost încălcate de către salariat;</w:t>
      </w:r>
    </w:p>
    <w:p w14:paraId="2B908F54" w14:textId="77777777" w:rsidR="00312434" w:rsidRDefault="00000000">
      <w:pPr>
        <w:spacing w:after="0"/>
      </w:pPr>
      <w:r>
        <w:rPr>
          <w:color w:val="000000"/>
        </w:rPr>
        <w:t>c)motivele pentru care au fost înlăturate apărările formulate de către salariat în timpul cercetării disciplinare;</w:t>
      </w:r>
    </w:p>
    <w:p w14:paraId="63D742D5" w14:textId="77777777" w:rsidR="00312434" w:rsidRDefault="00000000">
      <w:pPr>
        <w:spacing w:after="0"/>
      </w:pPr>
      <w:r>
        <w:rPr>
          <w:color w:val="000000"/>
        </w:rPr>
        <w:t xml:space="preserve">d)temeiul de drept în baza căruia </w:t>
      </w:r>
      <w:proofErr w:type="spellStart"/>
      <w:r>
        <w:rPr>
          <w:color w:val="000000"/>
        </w:rPr>
        <w:t>sancţiunea</w:t>
      </w:r>
      <w:proofErr w:type="spellEnd"/>
      <w:r>
        <w:rPr>
          <w:color w:val="000000"/>
        </w:rPr>
        <w:t xml:space="preserve"> se aplică;</w:t>
      </w:r>
    </w:p>
    <w:p w14:paraId="542BE3DB" w14:textId="77777777" w:rsidR="00312434" w:rsidRDefault="00000000">
      <w:pPr>
        <w:spacing w:after="0"/>
      </w:pPr>
      <w:r>
        <w:rPr>
          <w:color w:val="000000"/>
        </w:rPr>
        <w:t xml:space="preserve">e)termenul în care </w:t>
      </w:r>
      <w:proofErr w:type="spellStart"/>
      <w:r>
        <w:rPr>
          <w:color w:val="000000"/>
        </w:rPr>
        <w:t>sancţiunea</w:t>
      </w:r>
      <w:proofErr w:type="spellEnd"/>
      <w:r>
        <w:rPr>
          <w:color w:val="000000"/>
        </w:rPr>
        <w:t xml:space="preserve"> poate fi contestată;</w:t>
      </w:r>
    </w:p>
    <w:p w14:paraId="32D139C7" w14:textId="77777777" w:rsidR="00312434" w:rsidRDefault="00000000">
      <w:pPr>
        <w:spacing w:after="0"/>
      </w:pPr>
      <w:r>
        <w:rPr>
          <w:color w:val="000000"/>
        </w:rPr>
        <w:t>f)</w:t>
      </w:r>
      <w:proofErr w:type="spellStart"/>
      <w:r>
        <w:rPr>
          <w:color w:val="000000"/>
        </w:rPr>
        <w:t>instanţa</w:t>
      </w:r>
      <w:proofErr w:type="spellEnd"/>
      <w:r>
        <w:rPr>
          <w:color w:val="000000"/>
        </w:rPr>
        <w:t xml:space="preserve"> competentă la care </w:t>
      </w:r>
      <w:proofErr w:type="spellStart"/>
      <w:r>
        <w:rPr>
          <w:color w:val="000000"/>
        </w:rPr>
        <w:t>sancţiunea</w:t>
      </w:r>
      <w:proofErr w:type="spellEnd"/>
      <w:r>
        <w:rPr>
          <w:color w:val="000000"/>
        </w:rPr>
        <w:t xml:space="preserve"> poate fi contestată.</w:t>
      </w:r>
    </w:p>
    <w:p w14:paraId="1FA24C61" w14:textId="77777777" w:rsidR="00312434" w:rsidRDefault="00000000">
      <w:pPr>
        <w:spacing w:before="26" w:after="0"/>
      </w:pPr>
      <w:r>
        <w:rPr>
          <w:color w:val="000000"/>
        </w:rPr>
        <w:t xml:space="preserve">(6)Dreptul persoanei </w:t>
      </w:r>
      <w:proofErr w:type="spellStart"/>
      <w:r>
        <w:rPr>
          <w:color w:val="000000"/>
        </w:rPr>
        <w:t>sancţionate</w:t>
      </w:r>
      <w:proofErr w:type="spellEnd"/>
      <w:r>
        <w:rPr>
          <w:color w:val="000000"/>
        </w:rPr>
        <w:t xml:space="preserve"> de a se adresa </w:t>
      </w:r>
      <w:proofErr w:type="spellStart"/>
      <w:r>
        <w:rPr>
          <w:color w:val="000000"/>
        </w:rPr>
        <w:t>instanţelor</w:t>
      </w:r>
      <w:proofErr w:type="spellEnd"/>
      <w:r>
        <w:rPr>
          <w:color w:val="000000"/>
        </w:rPr>
        <w:t xml:space="preserve"> </w:t>
      </w:r>
      <w:proofErr w:type="spellStart"/>
      <w:r>
        <w:rPr>
          <w:color w:val="000000"/>
        </w:rPr>
        <w:t>judecătoreşti</w:t>
      </w:r>
      <w:proofErr w:type="spellEnd"/>
      <w:r>
        <w:rPr>
          <w:color w:val="000000"/>
        </w:rPr>
        <w:t xml:space="preserve"> este garantat.</w:t>
      </w:r>
    </w:p>
    <w:p w14:paraId="3058EAD9" w14:textId="77777777" w:rsidR="00312434" w:rsidRDefault="00312434">
      <w:pPr>
        <w:spacing w:after="0"/>
      </w:pPr>
    </w:p>
    <w:p w14:paraId="5E3656DB" w14:textId="77777777" w:rsidR="00312434" w:rsidRDefault="00000000">
      <w:pPr>
        <w:spacing w:before="80" w:after="0"/>
        <w:jc w:val="center"/>
      </w:pPr>
      <w:r>
        <w:rPr>
          <w:b/>
          <w:color w:val="000000"/>
        </w:rPr>
        <w:t>SECŢIUNEA 3:Răspunderea patrimonială</w:t>
      </w:r>
    </w:p>
    <w:p w14:paraId="65AEE919" w14:textId="77777777" w:rsidR="00312434" w:rsidRDefault="00312434">
      <w:pPr>
        <w:spacing w:before="80" w:after="0"/>
      </w:pPr>
    </w:p>
    <w:p w14:paraId="0231403F" w14:textId="77777777" w:rsidR="00312434" w:rsidRDefault="00000000">
      <w:pPr>
        <w:spacing w:after="0"/>
      </w:pPr>
      <w:r>
        <w:rPr>
          <w:b/>
          <w:color w:val="000000"/>
        </w:rPr>
        <w:t xml:space="preserve">Art. 216 </w:t>
      </w:r>
    </w:p>
    <w:p w14:paraId="367A7466" w14:textId="77777777" w:rsidR="00312434" w:rsidRDefault="00000000">
      <w:pPr>
        <w:spacing w:after="0"/>
      </w:pPr>
      <w:r>
        <w:rPr>
          <w:color w:val="000000"/>
        </w:rPr>
        <w:t xml:space="preserve">Răspunderea patrimonială a personalului didactic, a personalului didactic auxiliar, precum </w:t>
      </w:r>
      <w:proofErr w:type="spellStart"/>
      <w:r>
        <w:rPr>
          <w:color w:val="000000"/>
        </w:rPr>
        <w:t>şi</w:t>
      </w:r>
      <w:proofErr w:type="spellEnd"/>
      <w:r>
        <w:rPr>
          <w:color w:val="000000"/>
        </w:rPr>
        <w:t xml:space="preserve"> a celui de conducere, de îndrumare </w:t>
      </w:r>
      <w:proofErr w:type="spellStart"/>
      <w:r>
        <w:rPr>
          <w:color w:val="000000"/>
        </w:rPr>
        <w:t>şi</w:t>
      </w:r>
      <w:proofErr w:type="spellEnd"/>
      <w:r>
        <w:rPr>
          <w:color w:val="000000"/>
        </w:rPr>
        <w:t xml:space="preserve"> control din </w:t>
      </w:r>
      <w:proofErr w:type="spellStart"/>
      <w:r>
        <w:rPr>
          <w:color w:val="000000"/>
        </w:rPr>
        <w:t>învăţământul</w:t>
      </w:r>
      <w:proofErr w:type="spellEnd"/>
      <w:r>
        <w:rPr>
          <w:color w:val="000000"/>
        </w:rPr>
        <w:t xml:space="preserve"> preuniversitar se </w:t>
      </w:r>
      <w:proofErr w:type="spellStart"/>
      <w:r>
        <w:rPr>
          <w:color w:val="000000"/>
        </w:rPr>
        <w:t>stabileşte</w:t>
      </w:r>
      <w:proofErr w:type="spellEnd"/>
      <w:r>
        <w:rPr>
          <w:color w:val="000000"/>
        </w:rPr>
        <w:t xml:space="preserve"> potrivit </w:t>
      </w:r>
      <w:proofErr w:type="spellStart"/>
      <w:r>
        <w:rPr>
          <w:color w:val="000000"/>
        </w:rPr>
        <w:t>legislaţiei</w:t>
      </w:r>
      <w:proofErr w:type="spellEnd"/>
      <w:r>
        <w:rPr>
          <w:color w:val="000000"/>
        </w:rPr>
        <w:t xml:space="preserve"> muncii sau </w:t>
      </w:r>
      <w:proofErr w:type="spellStart"/>
      <w:r>
        <w:rPr>
          <w:color w:val="000000"/>
        </w:rPr>
        <w:t>legislaţiei</w:t>
      </w:r>
      <w:proofErr w:type="spellEnd"/>
      <w:r>
        <w:rPr>
          <w:color w:val="000000"/>
        </w:rPr>
        <w:t xml:space="preserve"> aplicabile acestuia în cazul personalului din </w:t>
      </w:r>
      <w:proofErr w:type="spellStart"/>
      <w:r>
        <w:rPr>
          <w:color w:val="000000"/>
        </w:rPr>
        <w:t>instituţiile</w:t>
      </w:r>
      <w:proofErr w:type="spellEnd"/>
      <w:r>
        <w:rPr>
          <w:color w:val="000000"/>
        </w:rPr>
        <w:t xml:space="preserve"> de apărare, ordine publică </w:t>
      </w:r>
      <w:proofErr w:type="spellStart"/>
      <w:r>
        <w:rPr>
          <w:color w:val="000000"/>
        </w:rPr>
        <w:t>şi</w:t>
      </w:r>
      <w:proofErr w:type="spellEnd"/>
      <w:r>
        <w:rPr>
          <w:color w:val="000000"/>
        </w:rPr>
        <w:t xml:space="preserve"> securitate </w:t>
      </w:r>
      <w:proofErr w:type="spellStart"/>
      <w:r>
        <w:rPr>
          <w:color w:val="000000"/>
        </w:rPr>
        <w:t>naţională</w:t>
      </w:r>
      <w:proofErr w:type="spellEnd"/>
      <w:r>
        <w:rPr>
          <w:color w:val="000000"/>
        </w:rPr>
        <w:t xml:space="preserve">. Decizia de imputare, precum </w:t>
      </w:r>
      <w:proofErr w:type="spellStart"/>
      <w:r>
        <w:rPr>
          <w:color w:val="000000"/>
        </w:rPr>
        <w:t>şi</w:t>
      </w:r>
      <w:proofErr w:type="spellEnd"/>
      <w:r>
        <w:rPr>
          <w:color w:val="000000"/>
        </w:rPr>
        <w:t xml:space="preserve"> celelalte acte pentru recuperarea pagubelor </w:t>
      </w:r>
      <w:proofErr w:type="spellStart"/>
      <w:r>
        <w:rPr>
          <w:color w:val="000000"/>
        </w:rPr>
        <w:t>şi</w:t>
      </w:r>
      <w:proofErr w:type="spellEnd"/>
      <w:r>
        <w:rPr>
          <w:color w:val="000000"/>
        </w:rPr>
        <w:t xml:space="preserve"> a prejudiciilor se întocmesc de conducerea </w:t>
      </w:r>
      <w:proofErr w:type="spellStart"/>
      <w:r>
        <w:rPr>
          <w:color w:val="000000"/>
        </w:rPr>
        <w:t>unităţii</w:t>
      </w:r>
      <w:proofErr w:type="spellEnd"/>
      <w:r>
        <w:rPr>
          <w:color w:val="000000"/>
        </w:rPr>
        <w:t xml:space="preserve"> sau a </w:t>
      </w:r>
      <w:proofErr w:type="spellStart"/>
      <w:r>
        <w:rPr>
          <w:color w:val="000000"/>
        </w:rPr>
        <w:t>instituţiei</w:t>
      </w:r>
      <w:proofErr w:type="spellEnd"/>
      <w:r>
        <w:rPr>
          <w:color w:val="000000"/>
        </w:rPr>
        <w:t xml:space="preserve"> al cărei salariat este cel în cauză, în afară de cazurile când, prin lege, se dispune altfel.</w:t>
      </w:r>
    </w:p>
    <w:p w14:paraId="12D039C9" w14:textId="77777777" w:rsidR="00312434" w:rsidRDefault="00312434">
      <w:pPr>
        <w:spacing w:after="0"/>
      </w:pPr>
    </w:p>
    <w:p w14:paraId="2326A220" w14:textId="77777777" w:rsidR="00312434" w:rsidRDefault="00000000">
      <w:pPr>
        <w:spacing w:before="80" w:after="0"/>
        <w:jc w:val="center"/>
      </w:pPr>
      <w:r>
        <w:rPr>
          <w:b/>
          <w:color w:val="000000"/>
        </w:rPr>
        <w:t xml:space="preserve">CAPITOLUL </w:t>
      </w:r>
      <w:proofErr w:type="spellStart"/>
      <w:r>
        <w:rPr>
          <w:b/>
          <w:color w:val="000000"/>
        </w:rPr>
        <w:t>XVI:Drepturi</w:t>
      </w:r>
      <w:proofErr w:type="spellEnd"/>
      <w:r>
        <w:rPr>
          <w:b/>
          <w:color w:val="000000"/>
        </w:rPr>
        <w:t xml:space="preserve"> </w:t>
      </w:r>
      <w:proofErr w:type="spellStart"/>
      <w:r>
        <w:rPr>
          <w:b/>
          <w:color w:val="000000"/>
        </w:rPr>
        <w:t>şi</w:t>
      </w:r>
      <w:proofErr w:type="spellEnd"/>
      <w:r>
        <w:rPr>
          <w:b/>
          <w:color w:val="000000"/>
        </w:rPr>
        <w:t xml:space="preserve"> </w:t>
      </w:r>
      <w:proofErr w:type="spellStart"/>
      <w:r>
        <w:rPr>
          <w:b/>
          <w:color w:val="000000"/>
        </w:rPr>
        <w:t>obligaţii</w:t>
      </w:r>
      <w:proofErr w:type="spellEnd"/>
      <w:r>
        <w:rPr>
          <w:b/>
          <w:color w:val="000000"/>
        </w:rPr>
        <w:t xml:space="preserve"> ale personalului din </w:t>
      </w:r>
      <w:proofErr w:type="spellStart"/>
      <w:r>
        <w:rPr>
          <w:b/>
          <w:color w:val="000000"/>
        </w:rPr>
        <w:t>învăţământul</w:t>
      </w:r>
      <w:proofErr w:type="spellEnd"/>
      <w:r>
        <w:rPr>
          <w:b/>
          <w:color w:val="000000"/>
        </w:rPr>
        <w:t xml:space="preserve"> preuniversitar</w:t>
      </w:r>
    </w:p>
    <w:p w14:paraId="1C267042" w14:textId="77777777" w:rsidR="00312434" w:rsidRDefault="00312434">
      <w:pPr>
        <w:spacing w:before="80" w:after="0"/>
      </w:pPr>
    </w:p>
    <w:p w14:paraId="09AD4429" w14:textId="77777777" w:rsidR="00312434" w:rsidRDefault="00000000">
      <w:pPr>
        <w:spacing w:after="0"/>
      </w:pPr>
      <w:r>
        <w:rPr>
          <w:b/>
          <w:color w:val="000000"/>
        </w:rPr>
        <w:t xml:space="preserve">Art. 219 </w:t>
      </w:r>
    </w:p>
    <w:p w14:paraId="571C8480" w14:textId="77777777" w:rsidR="00312434" w:rsidRDefault="00000000">
      <w:pPr>
        <w:spacing w:after="0"/>
      </w:pPr>
      <w:r>
        <w:rPr>
          <w:noProof/>
        </w:rPr>
        <w:drawing>
          <wp:inline distT="0" distB="0" distL="0" distR="0" wp14:anchorId="2061D28E" wp14:editId="63D75CE3">
            <wp:extent cx="152400" cy="152400"/>
            <wp:effectExtent l="0" t="0" r="0" b="0"/>
            <wp:docPr id="1054237472" name="Picture 105423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(1)Personalul din </w:t>
      </w:r>
      <w:proofErr w:type="spellStart"/>
      <w:r>
        <w:rPr>
          <w:color w:val="000000"/>
        </w:rPr>
        <w:t>învăţământul</w:t>
      </w:r>
      <w:proofErr w:type="spellEnd"/>
      <w:r>
        <w:rPr>
          <w:color w:val="000000"/>
        </w:rPr>
        <w:t xml:space="preserve"> preuniversitar are drepturi </w:t>
      </w:r>
      <w:proofErr w:type="spellStart"/>
      <w:r>
        <w:rPr>
          <w:color w:val="000000"/>
        </w:rPr>
        <w:t>şi</w:t>
      </w:r>
      <w:proofErr w:type="spellEnd"/>
      <w:r>
        <w:rPr>
          <w:color w:val="000000"/>
        </w:rPr>
        <w:t xml:space="preserve"> </w:t>
      </w:r>
      <w:proofErr w:type="spellStart"/>
      <w:r>
        <w:rPr>
          <w:color w:val="000000"/>
        </w:rPr>
        <w:t>obligaţii</w:t>
      </w:r>
      <w:proofErr w:type="spellEnd"/>
      <w:r>
        <w:rPr>
          <w:color w:val="000000"/>
        </w:rPr>
        <w:t xml:space="preserve"> care decurg din </w:t>
      </w:r>
      <w:proofErr w:type="spellStart"/>
      <w:r>
        <w:rPr>
          <w:color w:val="000000"/>
        </w:rPr>
        <w:t>legislaţia</w:t>
      </w:r>
      <w:proofErr w:type="spellEnd"/>
      <w:r>
        <w:rPr>
          <w:color w:val="000000"/>
        </w:rPr>
        <w:t xml:space="preserve"> în vigoare, din prezenta lege, din regulamente specifice, precum </w:t>
      </w:r>
      <w:proofErr w:type="spellStart"/>
      <w:r>
        <w:rPr>
          <w:color w:val="000000"/>
        </w:rPr>
        <w:t>şi</w:t>
      </w:r>
      <w:proofErr w:type="spellEnd"/>
      <w:r>
        <w:rPr>
          <w:color w:val="000000"/>
        </w:rPr>
        <w:t xml:space="preserve"> din prevederile contractului individual de muncă </w:t>
      </w:r>
      <w:proofErr w:type="spellStart"/>
      <w:r>
        <w:rPr>
          <w:color w:val="000000"/>
        </w:rPr>
        <w:t>şi</w:t>
      </w:r>
      <w:proofErr w:type="spellEnd"/>
      <w:r>
        <w:rPr>
          <w:color w:val="000000"/>
        </w:rPr>
        <w:t xml:space="preserve"> ale contractului colectiv de muncă aplicabil.</w:t>
      </w:r>
    </w:p>
    <w:p w14:paraId="7C1417C2" w14:textId="77777777" w:rsidR="00312434" w:rsidRDefault="00000000">
      <w:pPr>
        <w:spacing w:before="26" w:after="0"/>
      </w:pPr>
      <w:r>
        <w:rPr>
          <w:color w:val="000000"/>
        </w:rPr>
        <w:t xml:space="preserve">(2)Personalul din </w:t>
      </w:r>
      <w:proofErr w:type="spellStart"/>
      <w:r>
        <w:rPr>
          <w:color w:val="000000"/>
        </w:rPr>
        <w:t>învăţământul</w:t>
      </w:r>
      <w:proofErr w:type="spellEnd"/>
      <w:r>
        <w:rPr>
          <w:color w:val="000000"/>
        </w:rPr>
        <w:t xml:space="preserve"> preuniversitar beneficiază de </w:t>
      </w:r>
      <w:proofErr w:type="spellStart"/>
      <w:r>
        <w:rPr>
          <w:color w:val="000000"/>
        </w:rPr>
        <w:t>asistenţă</w:t>
      </w:r>
      <w:proofErr w:type="spellEnd"/>
      <w:r>
        <w:rPr>
          <w:color w:val="000000"/>
        </w:rPr>
        <w:t xml:space="preserve"> medicală gratuită pentru examinările medicale periodice prevăzute de </w:t>
      </w:r>
      <w:proofErr w:type="spellStart"/>
      <w:r>
        <w:rPr>
          <w:color w:val="000000"/>
        </w:rPr>
        <w:t>legislaţia</w:t>
      </w:r>
      <w:proofErr w:type="spellEnd"/>
      <w:r>
        <w:rPr>
          <w:color w:val="000000"/>
        </w:rPr>
        <w:t xml:space="preserve"> în vigoare, de vaccinare gratuită împotriva bolilor </w:t>
      </w:r>
      <w:proofErr w:type="spellStart"/>
      <w:r>
        <w:rPr>
          <w:color w:val="000000"/>
        </w:rPr>
        <w:t>infecto</w:t>
      </w:r>
      <w:proofErr w:type="spellEnd"/>
      <w:r>
        <w:rPr>
          <w:color w:val="000000"/>
        </w:rPr>
        <w:t xml:space="preserve">-contagioase, precum </w:t>
      </w:r>
      <w:proofErr w:type="spellStart"/>
      <w:r>
        <w:rPr>
          <w:color w:val="000000"/>
        </w:rPr>
        <w:t>şi</w:t>
      </w:r>
      <w:proofErr w:type="spellEnd"/>
      <w:r>
        <w:rPr>
          <w:color w:val="000000"/>
        </w:rPr>
        <w:t xml:space="preserve"> de măsuri active de prevenire a îmbolnăvirilor profesionale.</w:t>
      </w:r>
    </w:p>
    <w:p w14:paraId="29E077F2" w14:textId="77777777" w:rsidR="00312434" w:rsidRDefault="00000000">
      <w:pPr>
        <w:spacing w:before="26" w:after="0"/>
      </w:pPr>
      <w:r>
        <w:rPr>
          <w:color w:val="000000"/>
        </w:rPr>
        <w:t xml:space="preserve">(3)Lista bolilor profesionale dobândite ca urmare a </w:t>
      </w:r>
      <w:proofErr w:type="spellStart"/>
      <w:r>
        <w:rPr>
          <w:color w:val="000000"/>
        </w:rPr>
        <w:t>desfăşurării</w:t>
      </w:r>
      <w:proofErr w:type="spellEnd"/>
      <w:r>
        <w:rPr>
          <w:color w:val="000000"/>
        </w:rPr>
        <w:t xml:space="preserve"> </w:t>
      </w:r>
      <w:proofErr w:type="spellStart"/>
      <w:r>
        <w:rPr>
          <w:color w:val="000000"/>
        </w:rPr>
        <w:t>activităţilor</w:t>
      </w:r>
      <w:proofErr w:type="spellEnd"/>
      <w:r>
        <w:rPr>
          <w:color w:val="000000"/>
        </w:rPr>
        <w:t xml:space="preserve"> didactice este stabilită de Ministerul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aprobată prin ordin comun al ministrului </w:t>
      </w:r>
      <w:proofErr w:type="spellStart"/>
      <w:r>
        <w:rPr>
          <w:color w:val="000000"/>
        </w:rPr>
        <w:t>sănătăţii</w:t>
      </w:r>
      <w:proofErr w:type="spellEnd"/>
      <w:r>
        <w:rPr>
          <w:color w:val="000000"/>
        </w:rPr>
        <w:t xml:space="preserve"> </w:t>
      </w:r>
      <w:proofErr w:type="spellStart"/>
      <w:r>
        <w:rPr>
          <w:color w:val="000000"/>
        </w:rPr>
        <w:t>şi</w:t>
      </w:r>
      <w:proofErr w:type="spellEnd"/>
      <w:r>
        <w:rPr>
          <w:color w:val="000000"/>
        </w:rPr>
        <w:t xml:space="preserve"> al ministrului </w:t>
      </w:r>
      <w:proofErr w:type="spellStart"/>
      <w:r>
        <w:rPr>
          <w:color w:val="000000"/>
        </w:rPr>
        <w:t>educaţiei</w:t>
      </w:r>
      <w:proofErr w:type="spellEnd"/>
      <w:r>
        <w:rPr>
          <w:color w:val="000000"/>
        </w:rPr>
        <w:t xml:space="preserve">, în termen de 120 de zile de la intrarea în vigoare a prezentei legi. Declararea bolilor profesionale se face de către </w:t>
      </w:r>
      <w:proofErr w:type="spellStart"/>
      <w:r>
        <w:rPr>
          <w:color w:val="000000"/>
        </w:rPr>
        <w:t>direcţia</w:t>
      </w:r>
      <w:proofErr w:type="spellEnd"/>
      <w:r>
        <w:rPr>
          <w:color w:val="000000"/>
        </w:rPr>
        <w:t xml:space="preserve"> de sănătate publică </w:t>
      </w:r>
      <w:proofErr w:type="spellStart"/>
      <w:r>
        <w:rPr>
          <w:color w:val="000000"/>
        </w:rPr>
        <w:t>judeţeană</w:t>
      </w:r>
      <w:proofErr w:type="spellEnd"/>
      <w:r>
        <w:rPr>
          <w:color w:val="000000"/>
        </w:rPr>
        <w:t xml:space="preserve">/a </w:t>
      </w:r>
      <w:r>
        <w:rPr>
          <w:color w:val="000000"/>
        </w:rPr>
        <w:lastRenderedPageBreak/>
        <w:t xml:space="preserve">municipiului </w:t>
      </w:r>
      <w:proofErr w:type="spellStart"/>
      <w:r>
        <w:rPr>
          <w:color w:val="000000"/>
        </w:rPr>
        <w:t>Bucureşti</w:t>
      </w:r>
      <w:proofErr w:type="spellEnd"/>
      <w:r>
        <w:rPr>
          <w:color w:val="000000"/>
        </w:rPr>
        <w:t xml:space="preserve"> din care face parte medicul de medicina muncii care a efectuat cercetarea în vederea declarării cazurilor de îmbolnăvire profesională, în conformitate cu </w:t>
      </w:r>
      <w:proofErr w:type="spellStart"/>
      <w:r>
        <w:rPr>
          <w:color w:val="000000"/>
        </w:rPr>
        <w:t>dispoziţiile</w:t>
      </w:r>
      <w:proofErr w:type="spellEnd"/>
      <w:r>
        <w:rPr>
          <w:color w:val="000000"/>
        </w:rPr>
        <w:t xml:space="preserve"> legale în vigoare.</w:t>
      </w:r>
    </w:p>
    <w:p w14:paraId="23664C2B" w14:textId="77777777" w:rsidR="00312434" w:rsidRDefault="00000000">
      <w:pPr>
        <w:spacing w:before="26" w:after="0"/>
      </w:pPr>
      <w:r>
        <w:rPr>
          <w:color w:val="000000"/>
        </w:rPr>
        <w:t xml:space="preserve">(4)Personalul didactic care </w:t>
      </w:r>
      <w:proofErr w:type="spellStart"/>
      <w:r>
        <w:rPr>
          <w:color w:val="000000"/>
        </w:rPr>
        <w:t>şi</w:t>
      </w:r>
      <w:proofErr w:type="spellEnd"/>
      <w:r>
        <w:rPr>
          <w:color w:val="000000"/>
        </w:rPr>
        <w:t xml:space="preserve">-a pierdut capacitatea de muncă, ca urmare a unei boli profesionale, beneficiază de pensie de invaliditate în conformitate cu </w:t>
      </w:r>
      <w:proofErr w:type="spellStart"/>
      <w:r>
        <w:rPr>
          <w:color w:val="000000"/>
        </w:rPr>
        <w:t>dispoziţiile</w:t>
      </w:r>
      <w:proofErr w:type="spellEnd"/>
      <w:r>
        <w:rPr>
          <w:color w:val="000000"/>
        </w:rPr>
        <w:t xml:space="preserve"> legale în vigoare.</w:t>
      </w:r>
    </w:p>
    <w:p w14:paraId="2684CB84" w14:textId="77777777" w:rsidR="00312434" w:rsidRDefault="00312434">
      <w:pPr>
        <w:spacing w:before="80" w:after="0"/>
      </w:pPr>
    </w:p>
    <w:p w14:paraId="4F803BC7" w14:textId="77777777" w:rsidR="00312434" w:rsidRDefault="00000000">
      <w:pPr>
        <w:spacing w:after="0"/>
      </w:pPr>
      <w:r>
        <w:rPr>
          <w:b/>
          <w:color w:val="000000"/>
        </w:rPr>
        <w:t xml:space="preserve">Art. 220 </w:t>
      </w:r>
    </w:p>
    <w:p w14:paraId="05821D4F" w14:textId="77777777" w:rsidR="00312434" w:rsidRDefault="00000000">
      <w:pPr>
        <w:spacing w:after="0"/>
      </w:pPr>
      <w:r>
        <w:rPr>
          <w:noProof/>
        </w:rPr>
        <w:drawing>
          <wp:inline distT="0" distB="0" distL="0" distR="0" wp14:anchorId="58135F5C" wp14:editId="7A3E1FAA">
            <wp:extent cx="152400" cy="152400"/>
            <wp:effectExtent l="0" t="0" r="0" b="0"/>
            <wp:docPr id="1125606609" name="Picture 1125606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r>
        <w:rPr>
          <w:b/>
          <w:color w:val="000000"/>
        </w:rPr>
        <w:t xml:space="preserve">Cadrele didactice din </w:t>
      </w:r>
      <w:proofErr w:type="spellStart"/>
      <w:r>
        <w:rPr>
          <w:b/>
          <w:color w:val="000000"/>
        </w:rPr>
        <w:t>unităţile</w:t>
      </w:r>
      <w:proofErr w:type="spellEnd"/>
      <w:r>
        <w:rPr>
          <w:b/>
          <w:color w:val="000000"/>
        </w:rPr>
        <w:t xml:space="preserve"> de </w:t>
      </w:r>
      <w:proofErr w:type="spellStart"/>
      <w:r>
        <w:rPr>
          <w:b/>
          <w:color w:val="000000"/>
        </w:rPr>
        <w:t>învăţământ</w:t>
      </w:r>
      <w:proofErr w:type="spellEnd"/>
      <w:r>
        <w:rPr>
          <w:b/>
          <w:color w:val="000000"/>
        </w:rPr>
        <w:t xml:space="preserve"> de stat beneficiază de concediu de odihnă, anual, cu plată, în perioada </w:t>
      </w:r>
      <w:proofErr w:type="spellStart"/>
      <w:r>
        <w:rPr>
          <w:b/>
          <w:color w:val="000000"/>
        </w:rPr>
        <w:t>vacanţelor</w:t>
      </w:r>
      <w:proofErr w:type="spellEnd"/>
      <w:r>
        <w:rPr>
          <w:b/>
          <w:color w:val="000000"/>
        </w:rPr>
        <w:t xml:space="preserve"> </w:t>
      </w:r>
      <w:proofErr w:type="spellStart"/>
      <w:r>
        <w:rPr>
          <w:b/>
          <w:color w:val="000000"/>
        </w:rPr>
        <w:t>şcolare</w:t>
      </w:r>
      <w:proofErr w:type="spellEnd"/>
      <w:r>
        <w:rPr>
          <w:b/>
          <w:color w:val="000000"/>
        </w:rPr>
        <w:t xml:space="preserve">, cu o durată de 62 de zile lucrătoare. În cazuri bine justificate, conducerea </w:t>
      </w:r>
      <w:proofErr w:type="spellStart"/>
      <w:r>
        <w:rPr>
          <w:b/>
          <w:color w:val="000000"/>
        </w:rPr>
        <w:t>unităţii</w:t>
      </w:r>
      <w:proofErr w:type="spellEnd"/>
      <w:r>
        <w:rPr>
          <w:b/>
          <w:color w:val="000000"/>
        </w:rPr>
        <w:t xml:space="preserve"> de </w:t>
      </w:r>
      <w:proofErr w:type="spellStart"/>
      <w:r>
        <w:rPr>
          <w:b/>
          <w:color w:val="000000"/>
        </w:rPr>
        <w:t>învăţământ</w:t>
      </w:r>
      <w:proofErr w:type="spellEnd"/>
      <w:r>
        <w:rPr>
          <w:b/>
          <w:color w:val="000000"/>
        </w:rPr>
        <w:t xml:space="preserve"> poate întrerupe concediul legal, persoanele în cauză urmând a fi remunerate pentru munca depusă.</w:t>
      </w:r>
    </w:p>
    <w:p w14:paraId="6BAB1545" w14:textId="77777777" w:rsidR="00312434" w:rsidRDefault="00000000">
      <w:pPr>
        <w:spacing w:before="26" w:after="0"/>
      </w:pPr>
      <w:r>
        <w:rPr>
          <w:color w:val="000000"/>
        </w:rPr>
        <w:t xml:space="preserve">*) Decizi nr. </w:t>
      </w:r>
      <w:r>
        <w:rPr>
          <w:color w:val="1B1B1B"/>
        </w:rPr>
        <w:t>41/2024</w:t>
      </w:r>
      <w:r>
        <w:rPr>
          <w:color w:val="000000"/>
        </w:rPr>
        <w:t xml:space="preserve"> - ICCJ admite sesizarea în vederea </w:t>
      </w:r>
      <w:proofErr w:type="spellStart"/>
      <w:r>
        <w:rPr>
          <w:color w:val="000000"/>
        </w:rPr>
        <w:t>pronunţării</w:t>
      </w:r>
      <w:proofErr w:type="spellEnd"/>
      <w:r>
        <w:rPr>
          <w:color w:val="000000"/>
        </w:rPr>
        <w:t xml:space="preserve"> unei hotărâri prealabile </w:t>
      </w:r>
      <w:proofErr w:type="spellStart"/>
      <w:r>
        <w:rPr>
          <w:color w:val="000000"/>
        </w:rPr>
        <w:t>şi</w:t>
      </w:r>
      <w:proofErr w:type="spellEnd"/>
      <w:r>
        <w:rPr>
          <w:color w:val="000000"/>
        </w:rPr>
        <w:t xml:space="preserve">, în </w:t>
      </w:r>
      <w:proofErr w:type="spellStart"/>
      <w:r>
        <w:rPr>
          <w:color w:val="000000"/>
        </w:rPr>
        <w:t>consecinţă</w:t>
      </w:r>
      <w:proofErr w:type="spellEnd"/>
      <w:r>
        <w:rPr>
          <w:color w:val="000000"/>
        </w:rPr>
        <w:t xml:space="preserve">, în interpretarea </w:t>
      </w:r>
      <w:proofErr w:type="spellStart"/>
      <w:r>
        <w:rPr>
          <w:color w:val="000000"/>
        </w:rPr>
        <w:t>şi</w:t>
      </w:r>
      <w:proofErr w:type="spellEnd"/>
      <w:r>
        <w:rPr>
          <w:color w:val="000000"/>
        </w:rPr>
        <w:t xml:space="preserve"> aplicarea prevederilor art. 106 alin. (1), art. 144 </w:t>
      </w:r>
      <w:proofErr w:type="spellStart"/>
      <w:r>
        <w:rPr>
          <w:color w:val="000000"/>
        </w:rPr>
        <w:t>şi</w:t>
      </w:r>
      <w:proofErr w:type="spellEnd"/>
      <w:r>
        <w:rPr>
          <w:color w:val="000000"/>
        </w:rPr>
        <w:t xml:space="preserve"> art. 146 alin. (3) din </w:t>
      </w:r>
      <w:r>
        <w:rPr>
          <w:color w:val="1B1B1B"/>
        </w:rPr>
        <w:t>Codul muncii</w:t>
      </w:r>
      <w:r>
        <w:rPr>
          <w:color w:val="000000"/>
        </w:rPr>
        <w:t xml:space="preserve">, art. 220 alin. (1) </w:t>
      </w:r>
      <w:proofErr w:type="spellStart"/>
      <w:r>
        <w:rPr>
          <w:color w:val="000000"/>
        </w:rPr>
        <w:t>şi</w:t>
      </w:r>
      <w:proofErr w:type="spellEnd"/>
      <w:r>
        <w:rPr>
          <w:color w:val="000000"/>
        </w:rPr>
        <w:t xml:space="preserve"> (5) din Legea </w:t>
      </w:r>
      <w:proofErr w:type="spellStart"/>
      <w:r>
        <w:rPr>
          <w:color w:val="000000"/>
        </w:rPr>
        <w:t>învăţământului</w:t>
      </w:r>
      <w:proofErr w:type="spellEnd"/>
      <w:r>
        <w:rPr>
          <w:color w:val="000000"/>
        </w:rPr>
        <w:t xml:space="preserve"> preuniversitar nr. 198/2023, cu modificările </w:t>
      </w:r>
      <w:proofErr w:type="spellStart"/>
      <w:r>
        <w:rPr>
          <w:color w:val="000000"/>
        </w:rPr>
        <w:t>şi</w:t>
      </w:r>
      <w:proofErr w:type="spellEnd"/>
      <w:r>
        <w:rPr>
          <w:color w:val="000000"/>
        </w:rPr>
        <w:t xml:space="preserve"> completările ulterioare, respectiv art. 267 alin. (1) </w:t>
      </w:r>
      <w:proofErr w:type="spellStart"/>
      <w:r>
        <w:rPr>
          <w:color w:val="000000"/>
        </w:rPr>
        <w:t>şi</w:t>
      </w:r>
      <w:proofErr w:type="spellEnd"/>
      <w:r>
        <w:rPr>
          <w:color w:val="000000"/>
        </w:rPr>
        <w:t xml:space="preserve"> art. 270 din Legea </w:t>
      </w:r>
      <w:proofErr w:type="spellStart"/>
      <w:r>
        <w:rPr>
          <w:color w:val="000000"/>
        </w:rPr>
        <w:t>educaţiei</w:t>
      </w:r>
      <w:proofErr w:type="spellEnd"/>
      <w:r>
        <w:rPr>
          <w:color w:val="000000"/>
        </w:rPr>
        <w:t xml:space="preserve"> </w:t>
      </w:r>
      <w:proofErr w:type="spellStart"/>
      <w:r>
        <w:rPr>
          <w:color w:val="000000"/>
        </w:rPr>
        <w:t>naţionale</w:t>
      </w:r>
      <w:proofErr w:type="spellEnd"/>
      <w:r>
        <w:rPr>
          <w:color w:val="000000"/>
        </w:rPr>
        <w:t xml:space="preserve"> nr. </w:t>
      </w:r>
      <w:r>
        <w:rPr>
          <w:color w:val="1B1B1B"/>
        </w:rPr>
        <w:t>1/2011</w:t>
      </w:r>
      <w:r>
        <w:rPr>
          <w:color w:val="000000"/>
        </w:rPr>
        <w:t xml:space="preserve">, cu modificările </w:t>
      </w:r>
      <w:proofErr w:type="spellStart"/>
      <w:r>
        <w:rPr>
          <w:color w:val="000000"/>
        </w:rPr>
        <w:t>şi</w:t>
      </w:r>
      <w:proofErr w:type="spellEnd"/>
      <w:r>
        <w:rPr>
          <w:color w:val="000000"/>
        </w:rPr>
        <w:t xml:space="preserve"> completările ulterioare, raportat la art. 5 alin. (1) din </w:t>
      </w:r>
      <w:r>
        <w:rPr>
          <w:color w:val="1B1B1B"/>
        </w:rPr>
        <w:t>Normele metodologice</w:t>
      </w:r>
      <w:r>
        <w:rPr>
          <w:color w:val="000000"/>
        </w:rPr>
        <w:t xml:space="preserve"> privind efectuarea concediului de odihnă al personalului didactic de predare, de conducere, de îndrumare </w:t>
      </w:r>
      <w:proofErr w:type="spellStart"/>
      <w:r>
        <w:rPr>
          <w:color w:val="000000"/>
        </w:rPr>
        <w:t>şi</w:t>
      </w:r>
      <w:proofErr w:type="spellEnd"/>
      <w:r>
        <w:rPr>
          <w:color w:val="000000"/>
        </w:rPr>
        <w:t xml:space="preserve"> control </w:t>
      </w:r>
      <w:proofErr w:type="spellStart"/>
      <w:r>
        <w:rPr>
          <w:color w:val="000000"/>
        </w:rPr>
        <w:t>şi</w:t>
      </w:r>
      <w:proofErr w:type="spellEnd"/>
      <w:r>
        <w:rPr>
          <w:color w:val="000000"/>
        </w:rPr>
        <w:t xml:space="preserve"> al personalului de cercetare din </w:t>
      </w:r>
      <w:proofErr w:type="spellStart"/>
      <w:r>
        <w:rPr>
          <w:color w:val="000000"/>
        </w:rPr>
        <w:t>învăţământul</w:t>
      </w:r>
      <w:proofErr w:type="spellEnd"/>
      <w:r>
        <w:rPr>
          <w:color w:val="000000"/>
        </w:rPr>
        <w:t xml:space="preserve"> de stat, aprobate prin Ordinul ministrului </w:t>
      </w:r>
      <w:proofErr w:type="spellStart"/>
      <w:r>
        <w:rPr>
          <w:color w:val="000000"/>
        </w:rPr>
        <w:t>educaţiei</w:t>
      </w:r>
      <w:proofErr w:type="spellEnd"/>
      <w:r>
        <w:rPr>
          <w:color w:val="000000"/>
        </w:rPr>
        <w:t xml:space="preserve"> nr. </w:t>
      </w:r>
      <w:r>
        <w:rPr>
          <w:color w:val="1B1B1B"/>
        </w:rPr>
        <w:t>4.050/2021</w:t>
      </w:r>
      <w:r>
        <w:rPr>
          <w:color w:val="000000"/>
        </w:rPr>
        <w:t xml:space="preserve">, </w:t>
      </w:r>
      <w:proofErr w:type="spellStart"/>
      <w:r>
        <w:rPr>
          <w:color w:val="000000"/>
        </w:rPr>
        <w:t>stabileşte</w:t>
      </w:r>
      <w:proofErr w:type="spellEnd"/>
      <w:r>
        <w:rPr>
          <w:color w:val="000000"/>
        </w:rPr>
        <w:t xml:space="preserve"> că:</w:t>
      </w:r>
    </w:p>
    <w:p w14:paraId="1D5BF367" w14:textId="77777777" w:rsidR="00312434" w:rsidRDefault="00000000">
      <w:pPr>
        <w:spacing w:before="26" w:after="0"/>
      </w:pPr>
      <w:r>
        <w:rPr>
          <w:color w:val="000000"/>
        </w:rPr>
        <w:t xml:space="preserve">"Cadrele didactice în activitate care </w:t>
      </w:r>
      <w:proofErr w:type="spellStart"/>
      <w:r>
        <w:rPr>
          <w:color w:val="000000"/>
        </w:rPr>
        <w:t>desfăşoară</w:t>
      </w:r>
      <w:proofErr w:type="spellEnd"/>
      <w:r>
        <w:rPr>
          <w:color w:val="000000"/>
        </w:rPr>
        <w:t xml:space="preserve"> </w:t>
      </w:r>
      <w:proofErr w:type="spellStart"/>
      <w:r>
        <w:rPr>
          <w:color w:val="000000"/>
        </w:rPr>
        <w:t>şi</w:t>
      </w:r>
      <w:proofErr w:type="spellEnd"/>
      <w:r>
        <w:rPr>
          <w:color w:val="000000"/>
        </w:rPr>
        <w:t xml:space="preserve"> activitate în regim de plată cu ora prin cumul de contracte individuale de muncă la </w:t>
      </w:r>
      <w:proofErr w:type="spellStart"/>
      <w:r>
        <w:rPr>
          <w:color w:val="000000"/>
        </w:rPr>
        <w:t>aceeaşi</w:t>
      </w:r>
      <w:proofErr w:type="spellEnd"/>
      <w:r>
        <w:rPr>
          <w:color w:val="000000"/>
        </w:rPr>
        <w:t xml:space="preserve"> unitate de </w:t>
      </w:r>
      <w:proofErr w:type="spellStart"/>
      <w:r>
        <w:rPr>
          <w:color w:val="000000"/>
        </w:rPr>
        <w:t>învăţământ</w:t>
      </w:r>
      <w:proofErr w:type="spellEnd"/>
      <w:r>
        <w:rPr>
          <w:color w:val="000000"/>
        </w:rPr>
        <w:t xml:space="preserve"> preuniversitar nu beneficiază de concediu de odihnă plătit </w:t>
      </w:r>
      <w:proofErr w:type="spellStart"/>
      <w:r>
        <w:rPr>
          <w:color w:val="000000"/>
        </w:rPr>
        <w:t>şi</w:t>
      </w:r>
      <w:proofErr w:type="spellEnd"/>
      <w:r>
        <w:rPr>
          <w:color w:val="000000"/>
        </w:rPr>
        <w:t xml:space="preserve"> pentru timpul efectiv lucrat în regim de plată cu ora, respectiv de </w:t>
      </w:r>
      <w:proofErr w:type="spellStart"/>
      <w:r>
        <w:rPr>
          <w:color w:val="000000"/>
        </w:rPr>
        <w:t>indemnizaţia</w:t>
      </w:r>
      <w:proofErr w:type="spellEnd"/>
      <w:r>
        <w:rPr>
          <w:color w:val="000000"/>
        </w:rPr>
        <w:t xml:space="preserve"> aferentă zilelor de concediu de odihnă cuvenite </w:t>
      </w:r>
      <w:proofErr w:type="spellStart"/>
      <w:r>
        <w:rPr>
          <w:color w:val="000000"/>
        </w:rPr>
        <w:t>şi</w:t>
      </w:r>
      <w:proofErr w:type="spellEnd"/>
      <w:r>
        <w:rPr>
          <w:color w:val="000000"/>
        </w:rPr>
        <w:t xml:space="preserve"> neefectuate la încetarea contractului individual de muncă pe perioadă determinată."</w:t>
      </w:r>
      <w:r>
        <w:br/>
      </w:r>
    </w:p>
    <w:p w14:paraId="6B95694B" w14:textId="77777777" w:rsidR="00312434" w:rsidRDefault="00312434">
      <w:pPr>
        <w:spacing w:after="0"/>
      </w:pPr>
    </w:p>
    <w:p w14:paraId="5DF548E5" w14:textId="77777777" w:rsidR="00312434" w:rsidRDefault="00000000">
      <w:pPr>
        <w:spacing w:before="26" w:after="0"/>
      </w:pPr>
      <w:r>
        <w:rPr>
          <w:color w:val="000000"/>
        </w:rPr>
        <w:t xml:space="preserve">(2)Perioadele de efectuare a concediului de odihnă pentru fiecare cadru didactic se stabilesc de consiliul de </w:t>
      </w:r>
      <w:proofErr w:type="spellStart"/>
      <w:r>
        <w:rPr>
          <w:color w:val="000000"/>
        </w:rPr>
        <w:t>administraţie</w:t>
      </w:r>
      <w:proofErr w:type="spellEnd"/>
      <w:r>
        <w:rPr>
          <w:color w:val="000000"/>
        </w:rPr>
        <w:t xml:space="preserve">, prin raportare la interesul superior al beneficiarului primar, cu asigurarea personalului didactic necesar pentru </w:t>
      </w:r>
      <w:proofErr w:type="spellStart"/>
      <w:r>
        <w:rPr>
          <w:color w:val="000000"/>
        </w:rPr>
        <w:t>desfăşurarea</w:t>
      </w:r>
      <w:proofErr w:type="spellEnd"/>
      <w:r>
        <w:rPr>
          <w:color w:val="000000"/>
        </w:rPr>
        <w:t xml:space="preserve"> examenelor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a concursurilor </w:t>
      </w:r>
      <w:proofErr w:type="spellStart"/>
      <w:r>
        <w:rPr>
          <w:color w:val="000000"/>
        </w:rPr>
        <w:t>finanţate</w:t>
      </w:r>
      <w:proofErr w:type="spellEnd"/>
      <w:r>
        <w:rPr>
          <w:color w:val="000000"/>
        </w:rPr>
        <w:t xml:space="preserve"> de Ministerul </w:t>
      </w:r>
      <w:proofErr w:type="spellStart"/>
      <w:r>
        <w:rPr>
          <w:color w:val="000000"/>
        </w:rPr>
        <w:t>Educaţiei</w:t>
      </w:r>
      <w:proofErr w:type="spellEnd"/>
      <w:r>
        <w:rPr>
          <w:color w:val="000000"/>
        </w:rPr>
        <w:t>.</w:t>
      </w:r>
    </w:p>
    <w:p w14:paraId="25FA73B3" w14:textId="77777777" w:rsidR="00312434" w:rsidRDefault="00000000">
      <w:pPr>
        <w:spacing w:before="26" w:after="0"/>
      </w:pPr>
      <w:r>
        <w:rPr>
          <w:color w:val="000000"/>
        </w:rPr>
        <w:t xml:space="preserve">(3)În cazul în care, din motive justificate, concediul de odihnă anual nu este efectuat, integral sau </w:t>
      </w:r>
      <w:proofErr w:type="spellStart"/>
      <w:r>
        <w:rPr>
          <w:color w:val="000000"/>
        </w:rPr>
        <w:t>parţial</w:t>
      </w:r>
      <w:proofErr w:type="spellEnd"/>
      <w:r>
        <w:rPr>
          <w:color w:val="000000"/>
        </w:rPr>
        <w:t xml:space="preserve">, în anul calendaristic respectiv, cu acordul cadrului didactic </w:t>
      </w:r>
      <w:proofErr w:type="spellStart"/>
      <w:r>
        <w:rPr>
          <w:color w:val="000000"/>
        </w:rPr>
        <w:t>îndreptăţit</w:t>
      </w:r>
      <w:proofErr w:type="spellEnd"/>
      <w:r>
        <w:rPr>
          <w:color w:val="000000"/>
        </w:rPr>
        <w:t xml:space="preserve">, angajatorul este obligat să acorde concediul de odihnă neefectuat în </w:t>
      </w:r>
      <w:proofErr w:type="spellStart"/>
      <w:r>
        <w:rPr>
          <w:color w:val="000000"/>
        </w:rPr>
        <w:t>vacanţele</w:t>
      </w:r>
      <w:proofErr w:type="spellEnd"/>
      <w:r>
        <w:rPr>
          <w:color w:val="000000"/>
        </w:rPr>
        <w:t xml:space="preserve"> anului </w:t>
      </w:r>
      <w:proofErr w:type="spellStart"/>
      <w:r>
        <w:rPr>
          <w:color w:val="000000"/>
        </w:rPr>
        <w:t>şcolar</w:t>
      </w:r>
      <w:proofErr w:type="spellEnd"/>
      <w:r>
        <w:rPr>
          <w:color w:val="000000"/>
        </w:rPr>
        <w:t xml:space="preserve"> următor.</w:t>
      </w:r>
    </w:p>
    <w:p w14:paraId="14357332" w14:textId="77777777" w:rsidR="00312434" w:rsidRDefault="00000000">
      <w:pPr>
        <w:spacing w:before="26" w:after="0"/>
      </w:pPr>
      <w:r>
        <w:rPr>
          <w:color w:val="000000"/>
        </w:rPr>
        <w:t xml:space="preserve">(4)Personalul de conducere, de îndrumare </w:t>
      </w:r>
      <w:proofErr w:type="spellStart"/>
      <w:r>
        <w:rPr>
          <w:color w:val="000000"/>
        </w:rPr>
        <w:t>şi</w:t>
      </w:r>
      <w:proofErr w:type="spellEnd"/>
      <w:r>
        <w:rPr>
          <w:color w:val="000000"/>
        </w:rPr>
        <w:t xml:space="preserve"> control din </w:t>
      </w:r>
      <w:proofErr w:type="spellStart"/>
      <w:r>
        <w:rPr>
          <w:color w:val="000000"/>
        </w:rPr>
        <w:t>învăţământul</w:t>
      </w:r>
      <w:proofErr w:type="spellEnd"/>
      <w:r>
        <w:rPr>
          <w:color w:val="000000"/>
        </w:rPr>
        <w:t xml:space="preserve"> preuniversitar beneficiază de concediu de odihnă conform Legii nr. </w:t>
      </w:r>
      <w:r>
        <w:rPr>
          <w:color w:val="1B1B1B"/>
        </w:rPr>
        <w:t>53/2003</w:t>
      </w:r>
      <w:r>
        <w:rPr>
          <w:color w:val="000000"/>
        </w:rPr>
        <w:t xml:space="preserve">, republicată, cu modificările </w:t>
      </w:r>
      <w:proofErr w:type="spellStart"/>
      <w:r>
        <w:rPr>
          <w:color w:val="000000"/>
        </w:rPr>
        <w:t>şi</w:t>
      </w:r>
      <w:proofErr w:type="spellEnd"/>
      <w:r>
        <w:rPr>
          <w:color w:val="000000"/>
        </w:rPr>
        <w:t xml:space="preserve"> completările ulterioare, </w:t>
      </w:r>
      <w:proofErr w:type="spellStart"/>
      <w:r>
        <w:rPr>
          <w:color w:val="000000"/>
        </w:rPr>
        <w:t>şi</w:t>
      </w:r>
      <w:proofErr w:type="spellEnd"/>
      <w:r>
        <w:rPr>
          <w:color w:val="000000"/>
        </w:rPr>
        <w:t xml:space="preserve"> contractului colectiv de muncă unic la nivel de sector de negociere colectivă </w:t>
      </w:r>
      <w:proofErr w:type="spellStart"/>
      <w:r>
        <w:rPr>
          <w:color w:val="000000"/>
        </w:rPr>
        <w:t>învăţământ</w:t>
      </w:r>
      <w:proofErr w:type="spellEnd"/>
      <w:r>
        <w:rPr>
          <w:color w:val="000000"/>
        </w:rPr>
        <w:t xml:space="preserve"> preuniversitar.</w:t>
      </w:r>
    </w:p>
    <w:p w14:paraId="6190FE7C" w14:textId="77777777" w:rsidR="00312434" w:rsidRDefault="00000000">
      <w:pPr>
        <w:spacing w:before="26" w:after="0"/>
      </w:pPr>
      <w:r>
        <w:rPr>
          <w:noProof/>
        </w:rPr>
        <w:drawing>
          <wp:inline distT="0" distB="0" distL="0" distR="0" wp14:anchorId="3C51B565" wp14:editId="25A8A841">
            <wp:extent cx="152400" cy="152400"/>
            <wp:effectExtent l="0" t="0" r="0" b="0"/>
            <wp:docPr id="782723203" name="Picture 78272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w:t>
      </w:r>
      <w:r>
        <w:rPr>
          <w:b/>
          <w:color w:val="000000"/>
        </w:rPr>
        <w:t xml:space="preserve">Normele metodologice referitoare la efectuarea concediului de odihnă anual sunt aprobate prin ordin al ministrului </w:t>
      </w:r>
      <w:proofErr w:type="spellStart"/>
      <w:r>
        <w:rPr>
          <w:b/>
          <w:color w:val="000000"/>
        </w:rPr>
        <w:t>educaţiei</w:t>
      </w:r>
      <w:proofErr w:type="spellEnd"/>
      <w:r>
        <w:rPr>
          <w:b/>
          <w:color w:val="000000"/>
        </w:rPr>
        <w:t xml:space="preserve"> după consultarea cu </w:t>
      </w:r>
      <w:proofErr w:type="spellStart"/>
      <w:r>
        <w:rPr>
          <w:b/>
          <w:color w:val="000000"/>
        </w:rPr>
        <w:t>reprezentanţii</w:t>
      </w:r>
      <w:proofErr w:type="spellEnd"/>
      <w:r>
        <w:rPr>
          <w:b/>
          <w:color w:val="000000"/>
        </w:rPr>
        <w:t xml:space="preserve"> </w:t>
      </w:r>
      <w:proofErr w:type="spellStart"/>
      <w:r>
        <w:rPr>
          <w:b/>
          <w:color w:val="000000"/>
        </w:rPr>
        <w:lastRenderedPageBreak/>
        <w:t>federaţiilor</w:t>
      </w:r>
      <w:proofErr w:type="spellEnd"/>
      <w:r>
        <w:rPr>
          <w:b/>
          <w:color w:val="000000"/>
        </w:rPr>
        <w:t xml:space="preserve"> sindicale reprezentative la nivel de sector de negociere colectivă </w:t>
      </w:r>
      <w:proofErr w:type="spellStart"/>
      <w:r>
        <w:rPr>
          <w:b/>
          <w:color w:val="000000"/>
        </w:rPr>
        <w:t>învăţământ</w:t>
      </w:r>
      <w:proofErr w:type="spellEnd"/>
      <w:r>
        <w:rPr>
          <w:b/>
          <w:color w:val="000000"/>
        </w:rPr>
        <w:t xml:space="preserve"> preuniversitar.</w:t>
      </w:r>
    </w:p>
    <w:p w14:paraId="127FB32A" w14:textId="77777777" w:rsidR="00312434" w:rsidRDefault="00000000">
      <w:pPr>
        <w:spacing w:before="26" w:after="0"/>
      </w:pPr>
      <w:r>
        <w:rPr>
          <w:color w:val="000000"/>
        </w:rPr>
        <w:t xml:space="preserve">*) Decizi nr. </w:t>
      </w:r>
      <w:r>
        <w:rPr>
          <w:color w:val="1B1B1B"/>
        </w:rPr>
        <w:t>41/2024</w:t>
      </w:r>
      <w:r>
        <w:rPr>
          <w:color w:val="000000"/>
        </w:rPr>
        <w:t xml:space="preserve"> - ICCJ admite sesizarea în vederea </w:t>
      </w:r>
      <w:proofErr w:type="spellStart"/>
      <w:r>
        <w:rPr>
          <w:color w:val="000000"/>
        </w:rPr>
        <w:t>pronunţării</w:t>
      </w:r>
      <w:proofErr w:type="spellEnd"/>
      <w:r>
        <w:rPr>
          <w:color w:val="000000"/>
        </w:rPr>
        <w:t xml:space="preserve"> unei hotărâri prealabile </w:t>
      </w:r>
      <w:proofErr w:type="spellStart"/>
      <w:r>
        <w:rPr>
          <w:color w:val="000000"/>
        </w:rPr>
        <w:t>şi</w:t>
      </w:r>
      <w:proofErr w:type="spellEnd"/>
      <w:r>
        <w:rPr>
          <w:color w:val="000000"/>
        </w:rPr>
        <w:t xml:space="preserve">, în </w:t>
      </w:r>
      <w:proofErr w:type="spellStart"/>
      <w:r>
        <w:rPr>
          <w:color w:val="000000"/>
        </w:rPr>
        <w:t>consecinţă</w:t>
      </w:r>
      <w:proofErr w:type="spellEnd"/>
      <w:r>
        <w:rPr>
          <w:color w:val="000000"/>
        </w:rPr>
        <w:t xml:space="preserve">, în interpretarea </w:t>
      </w:r>
      <w:proofErr w:type="spellStart"/>
      <w:r>
        <w:rPr>
          <w:color w:val="000000"/>
        </w:rPr>
        <w:t>şi</w:t>
      </w:r>
      <w:proofErr w:type="spellEnd"/>
      <w:r>
        <w:rPr>
          <w:color w:val="000000"/>
        </w:rPr>
        <w:t xml:space="preserve"> aplicarea prevederilor art. 106 alin. (1), art. 144 </w:t>
      </w:r>
      <w:proofErr w:type="spellStart"/>
      <w:r>
        <w:rPr>
          <w:color w:val="000000"/>
        </w:rPr>
        <w:t>şi</w:t>
      </w:r>
      <w:proofErr w:type="spellEnd"/>
      <w:r>
        <w:rPr>
          <w:color w:val="000000"/>
        </w:rPr>
        <w:t xml:space="preserve"> art. 146 alin. (3) din </w:t>
      </w:r>
      <w:r>
        <w:rPr>
          <w:color w:val="1B1B1B"/>
        </w:rPr>
        <w:t>Codul muncii</w:t>
      </w:r>
      <w:r>
        <w:rPr>
          <w:color w:val="000000"/>
        </w:rPr>
        <w:t xml:space="preserve">, art. 220 alin. (1) </w:t>
      </w:r>
      <w:proofErr w:type="spellStart"/>
      <w:r>
        <w:rPr>
          <w:color w:val="000000"/>
        </w:rPr>
        <w:t>şi</w:t>
      </w:r>
      <w:proofErr w:type="spellEnd"/>
      <w:r>
        <w:rPr>
          <w:color w:val="000000"/>
        </w:rPr>
        <w:t xml:space="preserve"> (5) din Legea </w:t>
      </w:r>
      <w:proofErr w:type="spellStart"/>
      <w:r>
        <w:rPr>
          <w:color w:val="000000"/>
        </w:rPr>
        <w:t>învăţământului</w:t>
      </w:r>
      <w:proofErr w:type="spellEnd"/>
      <w:r>
        <w:rPr>
          <w:color w:val="000000"/>
        </w:rPr>
        <w:t xml:space="preserve"> preuniversitar nr. 198/2023, cu modificările </w:t>
      </w:r>
      <w:proofErr w:type="spellStart"/>
      <w:r>
        <w:rPr>
          <w:color w:val="000000"/>
        </w:rPr>
        <w:t>şi</w:t>
      </w:r>
      <w:proofErr w:type="spellEnd"/>
      <w:r>
        <w:rPr>
          <w:color w:val="000000"/>
        </w:rPr>
        <w:t xml:space="preserve"> completările ulterioare, respectiv art. 267 alin. (1) </w:t>
      </w:r>
      <w:proofErr w:type="spellStart"/>
      <w:r>
        <w:rPr>
          <w:color w:val="000000"/>
        </w:rPr>
        <w:t>şi</w:t>
      </w:r>
      <w:proofErr w:type="spellEnd"/>
      <w:r>
        <w:rPr>
          <w:color w:val="000000"/>
        </w:rPr>
        <w:t xml:space="preserve"> art. 270 din Legea </w:t>
      </w:r>
      <w:proofErr w:type="spellStart"/>
      <w:r>
        <w:rPr>
          <w:color w:val="000000"/>
        </w:rPr>
        <w:t>educaţiei</w:t>
      </w:r>
      <w:proofErr w:type="spellEnd"/>
      <w:r>
        <w:rPr>
          <w:color w:val="000000"/>
        </w:rPr>
        <w:t xml:space="preserve"> </w:t>
      </w:r>
      <w:proofErr w:type="spellStart"/>
      <w:r>
        <w:rPr>
          <w:color w:val="000000"/>
        </w:rPr>
        <w:t>naţionale</w:t>
      </w:r>
      <w:proofErr w:type="spellEnd"/>
      <w:r>
        <w:rPr>
          <w:color w:val="000000"/>
        </w:rPr>
        <w:t xml:space="preserve"> nr. </w:t>
      </w:r>
      <w:r>
        <w:rPr>
          <w:color w:val="1B1B1B"/>
        </w:rPr>
        <w:t>1/2011</w:t>
      </w:r>
      <w:r>
        <w:rPr>
          <w:color w:val="000000"/>
        </w:rPr>
        <w:t xml:space="preserve">, cu modificările </w:t>
      </w:r>
      <w:proofErr w:type="spellStart"/>
      <w:r>
        <w:rPr>
          <w:color w:val="000000"/>
        </w:rPr>
        <w:t>şi</w:t>
      </w:r>
      <w:proofErr w:type="spellEnd"/>
      <w:r>
        <w:rPr>
          <w:color w:val="000000"/>
        </w:rPr>
        <w:t xml:space="preserve"> completările ulterioare, raportat la art. 5 alin. (1) din </w:t>
      </w:r>
      <w:r>
        <w:rPr>
          <w:color w:val="1B1B1B"/>
        </w:rPr>
        <w:t>Normele metodologice</w:t>
      </w:r>
      <w:r>
        <w:rPr>
          <w:color w:val="000000"/>
        </w:rPr>
        <w:t xml:space="preserve"> privind efectuarea concediului de odihnă al personalului didactic de predare, de conducere, de îndrumare </w:t>
      </w:r>
      <w:proofErr w:type="spellStart"/>
      <w:r>
        <w:rPr>
          <w:color w:val="000000"/>
        </w:rPr>
        <w:t>şi</w:t>
      </w:r>
      <w:proofErr w:type="spellEnd"/>
      <w:r>
        <w:rPr>
          <w:color w:val="000000"/>
        </w:rPr>
        <w:t xml:space="preserve"> control </w:t>
      </w:r>
      <w:proofErr w:type="spellStart"/>
      <w:r>
        <w:rPr>
          <w:color w:val="000000"/>
        </w:rPr>
        <w:t>şi</w:t>
      </w:r>
      <w:proofErr w:type="spellEnd"/>
      <w:r>
        <w:rPr>
          <w:color w:val="000000"/>
        </w:rPr>
        <w:t xml:space="preserve"> al personalului de cercetare din </w:t>
      </w:r>
      <w:proofErr w:type="spellStart"/>
      <w:r>
        <w:rPr>
          <w:color w:val="000000"/>
        </w:rPr>
        <w:t>învăţământul</w:t>
      </w:r>
      <w:proofErr w:type="spellEnd"/>
      <w:r>
        <w:rPr>
          <w:color w:val="000000"/>
        </w:rPr>
        <w:t xml:space="preserve"> de stat, aprobate prin Ordinul ministrului </w:t>
      </w:r>
      <w:proofErr w:type="spellStart"/>
      <w:r>
        <w:rPr>
          <w:color w:val="000000"/>
        </w:rPr>
        <w:t>educaţiei</w:t>
      </w:r>
      <w:proofErr w:type="spellEnd"/>
      <w:r>
        <w:rPr>
          <w:color w:val="000000"/>
        </w:rPr>
        <w:t xml:space="preserve"> nr. </w:t>
      </w:r>
      <w:r>
        <w:rPr>
          <w:color w:val="1B1B1B"/>
        </w:rPr>
        <w:t>4.050/2021</w:t>
      </w:r>
      <w:r>
        <w:rPr>
          <w:color w:val="000000"/>
        </w:rPr>
        <w:t xml:space="preserve">, </w:t>
      </w:r>
      <w:proofErr w:type="spellStart"/>
      <w:r>
        <w:rPr>
          <w:color w:val="000000"/>
        </w:rPr>
        <w:t>stabileşte</w:t>
      </w:r>
      <w:proofErr w:type="spellEnd"/>
      <w:r>
        <w:rPr>
          <w:color w:val="000000"/>
        </w:rPr>
        <w:t xml:space="preserve"> că:</w:t>
      </w:r>
    </w:p>
    <w:p w14:paraId="48091D1C" w14:textId="77777777" w:rsidR="00312434" w:rsidRDefault="00000000">
      <w:pPr>
        <w:spacing w:before="26" w:after="0"/>
      </w:pPr>
      <w:r>
        <w:rPr>
          <w:color w:val="000000"/>
        </w:rPr>
        <w:t xml:space="preserve">"Cadrele didactice în activitate care </w:t>
      </w:r>
      <w:proofErr w:type="spellStart"/>
      <w:r>
        <w:rPr>
          <w:color w:val="000000"/>
        </w:rPr>
        <w:t>desfăşoară</w:t>
      </w:r>
      <w:proofErr w:type="spellEnd"/>
      <w:r>
        <w:rPr>
          <w:color w:val="000000"/>
        </w:rPr>
        <w:t xml:space="preserve"> </w:t>
      </w:r>
      <w:proofErr w:type="spellStart"/>
      <w:r>
        <w:rPr>
          <w:color w:val="000000"/>
        </w:rPr>
        <w:t>şi</w:t>
      </w:r>
      <w:proofErr w:type="spellEnd"/>
      <w:r>
        <w:rPr>
          <w:color w:val="000000"/>
        </w:rPr>
        <w:t xml:space="preserve"> activitate în regim de plată cu ora prin cumul de contracte individuale de muncă la </w:t>
      </w:r>
      <w:proofErr w:type="spellStart"/>
      <w:r>
        <w:rPr>
          <w:color w:val="000000"/>
        </w:rPr>
        <w:t>aceeaşi</w:t>
      </w:r>
      <w:proofErr w:type="spellEnd"/>
      <w:r>
        <w:rPr>
          <w:color w:val="000000"/>
        </w:rPr>
        <w:t xml:space="preserve"> unitate de </w:t>
      </w:r>
      <w:proofErr w:type="spellStart"/>
      <w:r>
        <w:rPr>
          <w:color w:val="000000"/>
        </w:rPr>
        <w:t>învăţământ</w:t>
      </w:r>
      <w:proofErr w:type="spellEnd"/>
      <w:r>
        <w:rPr>
          <w:color w:val="000000"/>
        </w:rPr>
        <w:t xml:space="preserve"> preuniversitar nu beneficiază de concediu de odihnă plătit </w:t>
      </w:r>
      <w:proofErr w:type="spellStart"/>
      <w:r>
        <w:rPr>
          <w:color w:val="000000"/>
        </w:rPr>
        <w:t>şi</w:t>
      </w:r>
      <w:proofErr w:type="spellEnd"/>
      <w:r>
        <w:rPr>
          <w:color w:val="000000"/>
        </w:rPr>
        <w:t xml:space="preserve"> pentru timpul efectiv lucrat în regim de plată cu ora, respectiv de </w:t>
      </w:r>
      <w:proofErr w:type="spellStart"/>
      <w:r>
        <w:rPr>
          <w:color w:val="000000"/>
        </w:rPr>
        <w:t>indemnizaţia</w:t>
      </w:r>
      <w:proofErr w:type="spellEnd"/>
      <w:r>
        <w:rPr>
          <w:color w:val="000000"/>
        </w:rPr>
        <w:t xml:space="preserve"> aferentă zilelor de concediu de odihnă cuvenite </w:t>
      </w:r>
      <w:proofErr w:type="spellStart"/>
      <w:r>
        <w:rPr>
          <w:color w:val="000000"/>
        </w:rPr>
        <w:t>şi</w:t>
      </w:r>
      <w:proofErr w:type="spellEnd"/>
      <w:r>
        <w:rPr>
          <w:color w:val="000000"/>
        </w:rPr>
        <w:t xml:space="preserve"> neefectuate la încetarea contractului individual de muncă pe perioadă determinată."</w:t>
      </w:r>
      <w:r>
        <w:br/>
      </w:r>
    </w:p>
    <w:p w14:paraId="20AEA69F" w14:textId="77777777" w:rsidR="00312434" w:rsidRDefault="00000000">
      <w:pPr>
        <w:spacing w:before="26" w:after="0"/>
      </w:pPr>
      <w:r>
        <w:rPr>
          <w:color w:val="000000"/>
        </w:rPr>
        <w:t xml:space="preserve">(6)Personalul didactic auxiliar </w:t>
      </w:r>
      <w:proofErr w:type="spellStart"/>
      <w:r>
        <w:rPr>
          <w:color w:val="000000"/>
        </w:rPr>
        <w:t>şi</w:t>
      </w:r>
      <w:proofErr w:type="spellEnd"/>
      <w:r>
        <w:rPr>
          <w:color w:val="000000"/>
        </w:rPr>
        <w:t xml:space="preserve"> personalul administrativ beneficiază de concediu de odihnă anual, cu plată, în conformitate cu </w:t>
      </w:r>
      <w:proofErr w:type="spellStart"/>
      <w:r>
        <w:rPr>
          <w:color w:val="000000"/>
        </w:rPr>
        <w:t>legislaţia</w:t>
      </w:r>
      <w:proofErr w:type="spellEnd"/>
      <w:r>
        <w:rPr>
          <w:color w:val="000000"/>
        </w:rPr>
        <w:t xml:space="preserve"> muncii </w:t>
      </w:r>
      <w:proofErr w:type="spellStart"/>
      <w:r>
        <w:rPr>
          <w:color w:val="000000"/>
        </w:rPr>
        <w:t>şi</w:t>
      </w:r>
      <w:proofErr w:type="spellEnd"/>
      <w:r>
        <w:rPr>
          <w:color w:val="000000"/>
        </w:rPr>
        <w:t xml:space="preserve"> contractul colectiv de muncă aplicabil. În cazuri bine justificate, conducerea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 xml:space="preserve"> poate întrerupe concediul legal.</w:t>
      </w:r>
    </w:p>
    <w:p w14:paraId="673AE75E" w14:textId="77777777" w:rsidR="00312434" w:rsidRDefault="00000000">
      <w:pPr>
        <w:spacing w:before="26" w:after="0"/>
      </w:pPr>
      <w:r>
        <w:rPr>
          <w:color w:val="000000"/>
        </w:rPr>
        <w:t xml:space="preserve">(7)Perioadele de efectuare a concediului de odihnă pentru fiecare salariat, personal didactic auxiliar </w:t>
      </w:r>
      <w:proofErr w:type="spellStart"/>
      <w:r>
        <w:rPr>
          <w:color w:val="000000"/>
        </w:rPr>
        <w:t>şi</w:t>
      </w:r>
      <w:proofErr w:type="spellEnd"/>
      <w:r>
        <w:rPr>
          <w:color w:val="000000"/>
        </w:rPr>
        <w:t xml:space="preserve"> administrativ se stabilesc de către consiliul de </w:t>
      </w:r>
      <w:proofErr w:type="spellStart"/>
      <w:r>
        <w:rPr>
          <w:color w:val="000000"/>
        </w:rPr>
        <w:t>administraţie</w:t>
      </w:r>
      <w:proofErr w:type="spellEnd"/>
      <w:r>
        <w:rPr>
          <w:color w:val="000000"/>
        </w:rPr>
        <w:t xml:space="preserve"> la cererea angajatului.</w:t>
      </w:r>
    </w:p>
    <w:p w14:paraId="59CAF789" w14:textId="77777777" w:rsidR="00312434" w:rsidRDefault="00000000">
      <w:pPr>
        <w:spacing w:before="26" w:after="0"/>
      </w:pPr>
      <w:r>
        <w:rPr>
          <w:color w:val="000000"/>
        </w:rPr>
        <w:t xml:space="preserve">(8)Neefectuarea concediului anual de odihnă dă dreptul la efectuarea concediului restant în anul calendaristic următor, cu aprobarea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A871C4F" w14:textId="77777777" w:rsidR="00312434" w:rsidRDefault="00312434">
      <w:pPr>
        <w:spacing w:before="80" w:after="0"/>
      </w:pPr>
    </w:p>
    <w:p w14:paraId="0C55DEDD" w14:textId="77777777" w:rsidR="00312434" w:rsidRDefault="00000000">
      <w:pPr>
        <w:spacing w:after="0"/>
      </w:pPr>
      <w:r>
        <w:rPr>
          <w:b/>
          <w:color w:val="000000"/>
        </w:rPr>
        <w:t xml:space="preserve">Art. 221 </w:t>
      </w:r>
    </w:p>
    <w:p w14:paraId="555387CB" w14:textId="77777777" w:rsidR="00312434" w:rsidRDefault="00000000">
      <w:pPr>
        <w:spacing w:after="0"/>
      </w:pPr>
      <w:r>
        <w:rPr>
          <w:color w:val="000000"/>
        </w:rPr>
        <w:t xml:space="preserve">(1)Cadrele didactice care redactează teza de doctorat sau lucrări în interesul </w:t>
      </w:r>
      <w:proofErr w:type="spellStart"/>
      <w:r>
        <w:rPr>
          <w:color w:val="000000"/>
        </w:rPr>
        <w:t>învăţământului</w:t>
      </w:r>
      <w:proofErr w:type="spellEnd"/>
      <w:r>
        <w:rPr>
          <w:color w:val="000000"/>
        </w:rPr>
        <w:t xml:space="preserve"> pe bază de contract de cercetare ori de editare au dreptul la 6 luni de concediu plătit, o singură dată, cu aprobarea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008D69D7" w14:textId="77777777" w:rsidR="00312434" w:rsidRDefault="00000000">
      <w:pPr>
        <w:spacing w:before="26" w:after="0"/>
      </w:pPr>
      <w:r>
        <w:rPr>
          <w:color w:val="000000"/>
        </w:rPr>
        <w:t xml:space="preserve">(2)Personalul didactic aflat în </w:t>
      </w:r>
      <w:proofErr w:type="spellStart"/>
      <w:r>
        <w:rPr>
          <w:color w:val="000000"/>
        </w:rPr>
        <w:t>situaţia</w:t>
      </w:r>
      <w:proofErr w:type="spellEnd"/>
      <w:r>
        <w:rPr>
          <w:color w:val="000000"/>
        </w:rPr>
        <w:t xml:space="preserve"> prevăzută la alin. (1) nu poate fi încadrat în </w:t>
      </w:r>
      <w:proofErr w:type="spellStart"/>
      <w:r>
        <w:rPr>
          <w:color w:val="000000"/>
        </w:rPr>
        <w:t>activităţi</w:t>
      </w:r>
      <w:proofErr w:type="spellEnd"/>
      <w:r>
        <w:rPr>
          <w:color w:val="000000"/>
        </w:rPr>
        <w:t xml:space="preserve"> didactice retribuite în regim de plată cu ora.</w:t>
      </w:r>
    </w:p>
    <w:p w14:paraId="4C221095" w14:textId="77777777" w:rsidR="00312434" w:rsidRDefault="00000000">
      <w:pPr>
        <w:spacing w:before="26" w:after="0"/>
      </w:pPr>
      <w:r>
        <w:rPr>
          <w:color w:val="000000"/>
        </w:rPr>
        <w:t xml:space="preserve">(3)În </w:t>
      </w:r>
      <w:proofErr w:type="spellStart"/>
      <w:r>
        <w:rPr>
          <w:color w:val="000000"/>
        </w:rPr>
        <w:t>situaţia</w:t>
      </w:r>
      <w:proofErr w:type="spellEnd"/>
      <w:r>
        <w:rPr>
          <w:color w:val="000000"/>
        </w:rPr>
        <w:t xml:space="preserve"> </w:t>
      </w:r>
      <w:proofErr w:type="spellStart"/>
      <w:r>
        <w:rPr>
          <w:color w:val="000000"/>
        </w:rPr>
        <w:t>desfiinţării</w:t>
      </w:r>
      <w:proofErr w:type="spellEnd"/>
      <w:r>
        <w:rPr>
          <w:color w:val="000000"/>
        </w:rPr>
        <w:t xml:space="preserve"> unei </w:t>
      </w:r>
      <w:proofErr w:type="spellStart"/>
      <w:r>
        <w:rPr>
          <w:color w:val="000000"/>
        </w:rPr>
        <w:t>unităţi</w:t>
      </w:r>
      <w:proofErr w:type="spellEnd"/>
      <w:r>
        <w:rPr>
          <w:color w:val="000000"/>
        </w:rPr>
        <w:t xml:space="preserve"> de </w:t>
      </w:r>
      <w:proofErr w:type="spellStart"/>
      <w:r>
        <w:rPr>
          <w:color w:val="000000"/>
        </w:rPr>
        <w:t>învăţământ</w:t>
      </w:r>
      <w:proofErr w:type="spellEnd"/>
      <w:r>
        <w:rPr>
          <w:color w:val="000000"/>
        </w:rPr>
        <w:t xml:space="preserve"> de stat, </w:t>
      </w:r>
      <w:proofErr w:type="spellStart"/>
      <w:r>
        <w:rPr>
          <w:color w:val="000000"/>
        </w:rPr>
        <w:t>salariaţii</w:t>
      </w:r>
      <w:proofErr w:type="spellEnd"/>
      <w:r>
        <w:rPr>
          <w:color w:val="000000"/>
        </w:rPr>
        <w:t xml:space="preserve"> </w:t>
      </w:r>
      <w:proofErr w:type="spellStart"/>
      <w:r>
        <w:rPr>
          <w:color w:val="000000"/>
        </w:rPr>
        <w:t>disponibilizaţi</w:t>
      </w:r>
      <w:proofErr w:type="spellEnd"/>
      <w:r>
        <w:rPr>
          <w:color w:val="000000"/>
        </w:rPr>
        <w:t xml:space="preserve"> primesc salarii compensatorii, conform legii.</w:t>
      </w:r>
    </w:p>
    <w:p w14:paraId="51E2F5CD" w14:textId="77777777" w:rsidR="00312434" w:rsidRDefault="00312434">
      <w:pPr>
        <w:spacing w:before="80" w:after="0"/>
      </w:pPr>
    </w:p>
    <w:p w14:paraId="0AFC9E54" w14:textId="77777777" w:rsidR="00312434" w:rsidRDefault="00000000">
      <w:pPr>
        <w:spacing w:after="0"/>
      </w:pPr>
      <w:r>
        <w:rPr>
          <w:b/>
          <w:color w:val="000000"/>
        </w:rPr>
        <w:t xml:space="preserve">Art. 222 </w:t>
      </w:r>
    </w:p>
    <w:p w14:paraId="1852C2BA" w14:textId="77777777" w:rsidR="00312434" w:rsidRDefault="00000000">
      <w:pPr>
        <w:spacing w:after="0"/>
      </w:pPr>
      <w:r>
        <w:rPr>
          <w:color w:val="000000"/>
        </w:rPr>
        <w:t xml:space="preserve">Dreptul la </w:t>
      </w:r>
      <w:proofErr w:type="spellStart"/>
      <w:r>
        <w:rPr>
          <w:color w:val="000000"/>
        </w:rPr>
        <w:t>iniţiativă</w:t>
      </w:r>
      <w:proofErr w:type="spellEnd"/>
      <w:r>
        <w:rPr>
          <w:color w:val="000000"/>
        </w:rPr>
        <w:t xml:space="preserve"> profesională constă în:</w:t>
      </w:r>
    </w:p>
    <w:p w14:paraId="3A05149D" w14:textId="77777777" w:rsidR="00312434" w:rsidRDefault="00000000">
      <w:pPr>
        <w:spacing w:after="0"/>
      </w:pPr>
      <w:r>
        <w:rPr>
          <w:color w:val="000000"/>
        </w:rPr>
        <w:t xml:space="preserve">a)pregătirea </w:t>
      </w:r>
      <w:proofErr w:type="spellStart"/>
      <w:r>
        <w:rPr>
          <w:color w:val="000000"/>
        </w:rPr>
        <w:t>activităţii</w:t>
      </w:r>
      <w:proofErr w:type="spellEnd"/>
      <w:r>
        <w:rPr>
          <w:color w:val="000000"/>
        </w:rPr>
        <w:t xml:space="preserve"> profesionale </w:t>
      </w:r>
      <w:proofErr w:type="spellStart"/>
      <w:r>
        <w:rPr>
          <w:color w:val="000000"/>
        </w:rPr>
        <w:t>şi</w:t>
      </w:r>
      <w:proofErr w:type="spellEnd"/>
      <w:r>
        <w:rPr>
          <w:color w:val="000000"/>
        </w:rPr>
        <w:t xml:space="preserve"> realizarea obiectivelor </w:t>
      </w:r>
      <w:proofErr w:type="spellStart"/>
      <w:r>
        <w:rPr>
          <w:color w:val="000000"/>
        </w:rPr>
        <w:t>educaţionale</w:t>
      </w:r>
      <w:proofErr w:type="spellEnd"/>
      <w:r>
        <w:rPr>
          <w:color w:val="000000"/>
        </w:rPr>
        <w:t xml:space="preserve"> ale disciplinelor de </w:t>
      </w:r>
      <w:proofErr w:type="spellStart"/>
      <w:r>
        <w:rPr>
          <w:color w:val="000000"/>
        </w:rPr>
        <w:t>învăţământ</w:t>
      </w:r>
      <w:proofErr w:type="spellEnd"/>
      <w:r>
        <w:rPr>
          <w:color w:val="000000"/>
        </w:rPr>
        <w:t>, prin metode conforme principiilor psihopedagogice;</w:t>
      </w:r>
    </w:p>
    <w:p w14:paraId="6FF4A9F7" w14:textId="77777777" w:rsidR="00312434" w:rsidRDefault="00000000">
      <w:pPr>
        <w:spacing w:after="0"/>
      </w:pPr>
      <w:r>
        <w:rPr>
          <w:color w:val="000000"/>
        </w:rPr>
        <w:t xml:space="preserve">b)utilizarea bazei materiale </w:t>
      </w:r>
      <w:proofErr w:type="spellStart"/>
      <w:r>
        <w:rPr>
          <w:color w:val="000000"/>
        </w:rPr>
        <w:t>şi</w:t>
      </w:r>
      <w:proofErr w:type="spellEnd"/>
      <w:r>
        <w:rPr>
          <w:color w:val="000000"/>
        </w:rPr>
        <w:t xml:space="preserve"> a resurselor </w:t>
      </w:r>
      <w:proofErr w:type="spellStart"/>
      <w:r>
        <w:rPr>
          <w:color w:val="000000"/>
        </w:rPr>
        <w:t>educaţionale</w:t>
      </w:r>
      <w:proofErr w:type="spellEnd"/>
      <w:r>
        <w:rPr>
          <w:color w:val="000000"/>
        </w:rPr>
        <w:t xml:space="preserve">, pentru realizarea </w:t>
      </w:r>
      <w:proofErr w:type="spellStart"/>
      <w:r>
        <w:rPr>
          <w:color w:val="000000"/>
        </w:rPr>
        <w:t>obligaţiilor</w:t>
      </w:r>
      <w:proofErr w:type="spellEnd"/>
      <w:r>
        <w:rPr>
          <w:color w:val="000000"/>
        </w:rPr>
        <w:t xml:space="preserve"> profesionale;</w:t>
      </w:r>
    </w:p>
    <w:p w14:paraId="18296E41" w14:textId="77777777" w:rsidR="00312434" w:rsidRDefault="00000000">
      <w:pPr>
        <w:spacing w:after="0"/>
      </w:pPr>
      <w:r>
        <w:rPr>
          <w:color w:val="000000"/>
        </w:rPr>
        <w:t xml:space="preserve">c)punerea în practică a ideilor inovatoare pentru modernizarea procesului de </w:t>
      </w:r>
      <w:proofErr w:type="spellStart"/>
      <w:r>
        <w:rPr>
          <w:color w:val="000000"/>
        </w:rPr>
        <w:t>învăţământ</w:t>
      </w:r>
      <w:proofErr w:type="spellEnd"/>
      <w:r>
        <w:rPr>
          <w:color w:val="000000"/>
        </w:rPr>
        <w:t>.</w:t>
      </w:r>
    </w:p>
    <w:p w14:paraId="08778178" w14:textId="77777777" w:rsidR="00312434" w:rsidRDefault="00312434">
      <w:pPr>
        <w:spacing w:before="80" w:after="0"/>
      </w:pPr>
    </w:p>
    <w:p w14:paraId="6BAE8181" w14:textId="77777777" w:rsidR="00312434" w:rsidRDefault="00000000">
      <w:pPr>
        <w:spacing w:after="0"/>
      </w:pPr>
      <w:r>
        <w:rPr>
          <w:b/>
          <w:color w:val="000000"/>
        </w:rPr>
        <w:t xml:space="preserve">Art. 223 </w:t>
      </w:r>
    </w:p>
    <w:p w14:paraId="20AB1273" w14:textId="77777777" w:rsidR="00312434" w:rsidRDefault="00000000">
      <w:pPr>
        <w:spacing w:after="0"/>
      </w:pPr>
      <w:r>
        <w:rPr>
          <w:color w:val="000000"/>
        </w:rPr>
        <w:t xml:space="preserve">(1)Personalul didactic de predare are dreptul la </w:t>
      </w:r>
      <w:proofErr w:type="spellStart"/>
      <w:r>
        <w:rPr>
          <w:color w:val="000000"/>
        </w:rPr>
        <w:t>siguranţă</w:t>
      </w:r>
      <w:proofErr w:type="spellEnd"/>
      <w:r>
        <w:rPr>
          <w:color w:val="000000"/>
        </w:rPr>
        <w:t xml:space="preserve"> în exercitarea actului </w:t>
      </w:r>
      <w:proofErr w:type="spellStart"/>
      <w:r>
        <w:rPr>
          <w:color w:val="000000"/>
        </w:rPr>
        <w:t>educaţional</w:t>
      </w:r>
      <w:proofErr w:type="spellEnd"/>
      <w:r>
        <w:rPr>
          <w:color w:val="000000"/>
        </w:rPr>
        <w:t xml:space="preserve"> </w:t>
      </w:r>
      <w:proofErr w:type="spellStart"/>
      <w:r>
        <w:rPr>
          <w:color w:val="000000"/>
        </w:rPr>
        <w:t>şi</w:t>
      </w:r>
      <w:proofErr w:type="spellEnd"/>
      <w:r>
        <w:rPr>
          <w:color w:val="000000"/>
        </w:rPr>
        <w:t xml:space="preserve"> nu poate fi perturbat în timpul </w:t>
      </w:r>
      <w:proofErr w:type="spellStart"/>
      <w:r>
        <w:rPr>
          <w:color w:val="000000"/>
        </w:rPr>
        <w:t>desfăşurării</w:t>
      </w:r>
      <w:proofErr w:type="spellEnd"/>
      <w:r>
        <w:rPr>
          <w:color w:val="000000"/>
        </w:rPr>
        <w:t xml:space="preserve"> </w:t>
      </w:r>
      <w:proofErr w:type="spellStart"/>
      <w:r>
        <w:rPr>
          <w:color w:val="000000"/>
        </w:rPr>
        <w:t>activităţii</w:t>
      </w:r>
      <w:proofErr w:type="spellEnd"/>
      <w:r>
        <w:rPr>
          <w:color w:val="000000"/>
        </w:rPr>
        <w:t xml:space="preserve"> didactice.</w:t>
      </w:r>
    </w:p>
    <w:p w14:paraId="5DEF7E7F" w14:textId="77777777" w:rsidR="00312434" w:rsidRDefault="00000000">
      <w:pPr>
        <w:spacing w:before="26" w:after="0"/>
      </w:pPr>
      <w:r>
        <w:rPr>
          <w:color w:val="000000"/>
        </w:rPr>
        <w:t>(2)</w:t>
      </w:r>
      <w:r>
        <w:rPr>
          <w:b/>
          <w:color w:val="000000"/>
        </w:rPr>
        <w:t xml:space="preserve">Accesul </w:t>
      </w:r>
      <w:proofErr w:type="spellStart"/>
      <w:r>
        <w:rPr>
          <w:b/>
          <w:color w:val="000000"/>
        </w:rPr>
        <w:t>părinţilor</w:t>
      </w:r>
      <w:proofErr w:type="spellEnd"/>
      <w:r>
        <w:rPr>
          <w:b/>
          <w:color w:val="000000"/>
        </w:rPr>
        <w:t>/tutorilor/</w:t>
      </w:r>
      <w:proofErr w:type="spellStart"/>
      <w:r>
        <w:rPr>
          <w:b/>
          <w:color w:val="000000"/>
        </w:rPr>
        <w:t>reprezentanţilor</w:t>
      </w:r>
      <w:proofErr w:type="spellEnd"/>
      <w:r>
        <w:rPr>
          <w:b/>
          <w:color w:val="000000"/>
        </w:rPr>
        <w:t xml:space="preserve"> legali ai beneficiarilor primari este permis în incinta </w:t>
      </w:r>
      <w:proofErr w:type="spellStart"/>
      <w:r>
        <w:rPr>
          <w:b/>
          <w:color w:val="000000"/>
        </w:rPr>
        <w:t>unităţilor</w:t>
      </w:r>
      <w:proofErr w:type="spellEnd"/>
      <w:r>
        <w:rPr>
          <w:b/>
          <w:color w:val="000000"/>
        </w:rPr>
        <w:t xml:space="preserve"> de </w:t>
      </w:r>
      <w:proofErr w:type="spellStart"/>
      <w:r>
        <w:rPr>
          <w:b/>
          <w:color w:val="000000"/>
        </w:rPr>
        <w:t>învăţământ</w:t>
      </w:r>
      <w:proofErr w:type="spellEnd"/>
      <w:r>
        <w:rPr>
          <w:b/>
          <w:color w:val="000000"/>
        </w:rPr>
        <w:t xml:space="preserve">, în </w:t>
      </w:r>
      <w:proofErr w:type="spellStart"/>
      <w:r>
        <w:rPr>
          <w:b/>
          <w:color w:val="000000"/>
        </w:rPr>
        <w:t>concordanţă</w:t>
      </w:r>
      <w:proofErr w:type="spellEnd"/>
      <w:r>
        <w:rPr>
          <w:b/>
          <w:color w:val="000000"/>
        </w:rPr>
        <w:t xml:space="preserve"> cu procedura de acces prevăzută în regulamentul de organizare </w:t>
      </w:r>
      <w:proofErr w:type="spellStart"/>
      <w:r>
        <w:rPr>
          <w:b/>
          <w:color w:val="000000"/>
        </w:rPr>
        <w:t>şi</w:t>
      </w:r>
      <w:proofErr w:type="spellEnd"/>
      <w:r>
        <w:rPr>
          <w:b/>
          <w:color w:val="000000"/>
        </w:rPr>
        <w:t xml:space="preserve"> </w:t>
      </w:r>
      <w:proofErr w:type="spellStart"/>
      <w:r>
        <w:rPr>
          <w:b/>
          <w:color w:val="000000"/>
        </w:rPr>
        <w:t>funcţionare</w:t>
      </w:r>
      <w:proofErr w:type="spellEnd"/>
      <w:r>
        <w:rPr>
          <w:b/>
          <w:color w:val="000000"/>
        </w:rPr>
        <w:t xml:space="preserve"> al </w:t>
      </w:r>
      <w:proofErr w:type="spellStart"/>
      <w:r>
        <w:rPr>
          <w:b/>
          <w:color w:val="000000"/>
        </w:rPr>
        <w:t>unităţii</w:t>
      </w:r>
      <w:proofErr w:type="spellEnd"/>
      <w:r>
        <w:rPr>
          <w:b/>
          <w:color w:val="000000"/>
        </w:rPr>
        <w:t>, dacă:</w:t>
      </w:r>
    </w:p>
    <w:p w14:paraId="47D4BB3B" w14:textId="77777777" w:rsidR="00312434" w:rsidRDefault="00000000">
      <w:pPr>
        <w:spacing w:after="0"/>
      </w:pPr>
      <w:r>
        <w:rPr>
          <w:color w:val="000000"/>
        </w:rPr>
        <w:t xml:space="preserve">a)a fost solicitat/a fost programat pentru o </w:t>
      </w:r>
      <w:proofErr w:type="spellStart"/>
      <w:r>
        <w:rPr>
          <w:color w:val="000000"/>
        </w:rPr>
        <w:t>discuţie</w:t>
      </w:r>
      <w:proofErr w:type="spellEnd"/>
      <w:r>
        <w:rPr>
          <w:color w:val="000000"/>
        </w:rPr>
        <w:t xml:space="preserve"> cu un cadru didactic sau cu directorul/directorul adjunct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471FB241" w14:textId="77777777" w:rsidR="00312434" w:rsidRDefault="00000000">
      <w:pPr>
        <w:spacing w:after="0"/>
      </w:pPr>
      <w:r>
        <w:rPr>
          <w:color w:val="000000"/>
        </w:rPr>
        <w:t>b)</w:t>
      </w:r>
      <w:proofErr w:type="spellStart"/>
      <w:r>
        <w:rPr>
          <w:color w:val="000000"/>
        </w:rPr>
        <w:t>desfăşoară</w:t>
      </w:r>
      <w:proofErr w:type="spellEnd"/>
      <w:r>
        <w:rPr>
          <w:color w:val="000000"/>
        </w:rPr>
        <w:t xml:space="preserve"> </w:t>
      </w:r>
      <w:proofErr w:type="spellStart"/>
      <w:r>
        <w:rPr>
          <w:color w:val="000000"/>
        </w:rPr>
        <w:t>activităţi</w:t>
      </w:r>
      <w:proofErr w:type="spellEnd"/>
      <w:r>
        <w:rPr>
          <w:color w:val="000000"/>
        </w:rPr>
        <w:t xml:space="preserve"> în comun cu cadrele didactice;</w:t>
      </w:r>
    </w:p>
    <w:p w14:paraId="26065011" w14:textId="77777777" w:rsidR="00312434" w:rsidRDefault="00000000">
      <w:pPr>
        <w:spacing w:after="0"/>
      </w:pPr>
      <w:r>
        <w:rPr>
          <w:color w:val="000000"/>
        </w:rPr>
        <w:t xml:space="preserve">c)depune o cerere/alt document la secretariatul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5B3A5798" w14:textId="77777777" w:rsidR="00312434" w:rsidRDefault="00000000">
      <w:pPr>
        <w:spacing w:after="0"/>
      </w:pPr>
      <w:r>
        <w:rPr>
          <w:color w:val="000000"/>
        </w:rPr>
        <w:t xml:space="preserve">d)participă la </w:t>
      </w:r>
      <w:proofErr w:type="spellStart"/>
      <w:r>
        <w:rPr>
          <w:color w:val="000000"/>
        </w:rPr>
        <w:t>acţiuni</w:t>
      </w:r>
      <w:proofErr w:type="spellEnd"/>
      <w:r>
        <w:rPr>
          <w:color w:val="000000"/>
        </w:rPr>
        <w:t xml:space="preserve"> organizate de </w:t>
      </w:r>
      <w:proofErr w:type="spellStart"/>
      <w:r>
        <w:rPr>
          <w:color w:val="000000"/>
        </w:rPr>
        <w:t>părinţi</w:t>
      </w:r>
      <w:proofErr w:type="spellEnd"/>
      <w:r>
        <w:rPr>
          <w:color w:val="000000"/>
        </w:rPr>
        <w:t xml:space="preserve">, aprobate de conducerea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683F3DA1" w14:textId="77777777" w:rsidR="00312434" w:rsidRDefault="00000000">
      <w:pPr>
        <w:spacing w:after="0"/>
      </w:pPr>
      <w:r>
        <w:rPr>
          <w:color w:val="000000"/>
        </w:rPr>
        <w:t xml:space="preserve">e)în alte </w:t>
      </w:r>
      <w:proofErr w:type="spellStart"/>
      <w:r>
        <w:rPr>
          <w:color w:val="000000"/>
        </w:rPr>
        <w:t>situaţii</w:t>
      </w:r>
      <w:proofErr w:type="spellEnd"/>
      <w:r>
        <w:rPr>
          <w:color w:val="000000"/>
        </w:rPr>
        <w:t xml:space="preserve"> speciale prevăzute de regulamentul de organizare </w:t>
      </w:r>
      <w:proofErr w:type="spellStart"/>
      <w:r>
        <w:rPr>
          <w:color w:val="000000"/>
        </w:rPr>
        <w:t>şi</w:t>
      </w:r>
      <w:proofErr w:type="spellEnd"/>
      <w:r>
        <w:rPr>
          <w:color w:val="000000"/>
        </w:rPr>
        <w:t xml:space="preserve"> </w:t>
      </w:r>
      <w:proofErr w:type="spellStart"/>
      <w:r>
        <w:rPr>
          <w:color w:val="000000"/>
        </w:rPr>
        <w:t>funcţionare</w:t>
      </w:r>
      <w:proofErr w:type="spellEnd"/>
      <w:r>
        <w:rPr>
          <w:color w:val="000000"/>
        </w:rPr>
        <w:t xml:space="preserve"> al </w:t>
      </w:r>
      <w:proofErr w:type="spellStart"/>
      <w:r>
        <w:rPr>
          <w:color w:val="000000"/>
        </w:rPr>
        <w:t>unităţii</w:t>
      </w:r>
      <w:proofErr w:type="spellEnd"/>
      <w:r>
        <w:rPr>
          <w:color w:val="000000"/>
        </w:rPr>
        <w:t>.</w:t>
      </w:r>
    </w:p>
    <w:p w14:paraId="5D2C3A67" w14:textId="77777777" w:rsidR="00312434" w:rsidRDefault="00000000">
      <w:pPr>
        <w:spacing w:before="26" w:after="0"/>
      </w:pPr>
      <w:r>
        <w:rPr>
          <w:color w:val="000000"/>
        </w:rPr>
        <w:t xml:space="preserve">(3)Prin </w:t>
      </w:r>
      <w:proofErr w:type="spellStart"/>
      <w:r>
        <w:rPr>
          <w:color w:val="000000"/>
        </w:rPr>
        <w:t>excepţie</w:t>
      </w:r>
      <w:proofErr w:type="spellEnd"/>
      <w:r>
        <w:rPr>
          <w:color w:val="000000"/>
        </w:rPr>
        <w:t xml:space="preserve"> de la prevederile alin. (1), nu se consideră perturbare a cadrelor didactice în timpul </w:t>
      </w:r>
      <w:proofErr w:type="spellStart"/>
      <w:r>
        <w:rPr>
          <w:color w:val="000000"/>
        </w:rPr>
        <w:t>desfăşurării</w:t>
      </w:r>
      <w:proofErr w:type="spellEnd"/>
      <w:r>
        <w:rPr>
          <w:color w:val="000000"/>
        </w:rPr>
        <w:t xml:space="preserve"> </w:t>
      </w:r>
      <w:proofErr w:type="spellStart"/>
      <w:r>
        <w:rPr>
          <w:color w:val="000000"/>
        </w:rPr>
        <w:t>activităţii</w:t>
      </w:r>
      <w:proofErr w:type="spellEnd"/>
      <w:r>
        <w:rPr>
          <w:color w:val="000000"/>
        </w:rPr>
        <w:t xml:space="preserve"> didactice </w:t>
      </w:r>
      <w:proofErr w:type="spellStart"/>
      <w:r>
        <w:rPr>
          <w:color w:val="000000"/>
        </w:rPr>
        <w:t>intervenţia</w:t>
      </w:r>
      <w:proofErr w:type="spellEnd"/>
      <w:r>
        <w:rPr>
          <w:color w:val="000000"/>
        </w:rPr>
        <w:t xml:space="preserve"> </w:t>
      </w:r>
      <w:proofErr w:type="spellStart"/>
      <w:r>
        <w:rPr>
          <w:color w:val="000000"/>
        </w:rPr>
        <w:t>autorităţilor</w:t>
      </w:r>
      <w:proofErr w:type="spellEnd"/>
      <w:r>
        <w:rPr>
          <w:color w:val="000000"/>
        </w:rPr>
        <w:t xml:space="preserve"> care coordonează sistemul </w:t>
      </w:r>
      <w:proofErr w:type="spellStart"/>
      <w:r>
        <w:rPr>
          <w:color w:val="000000"/>
        </w:rPr>
        <w:t>naţional</w:t>
      </w:r>
      <w:proofErr w:type="spellEnd"/>
      <w:r>
        <w:rPr>
          <w:color w:val="000000"/>
        </w:rPr>
        <w:t xml:space="preserve"> de </w:t>
      </w:r>
      <w:proofErr w:type="spellStart"/>
      <w:r>
        <w:rPr>
          <w:color w:val="000000"/>
        </w:rPr>
        <w:t>învăţământ</w:t>
      </w:r>
      <w:proofErr w:type="spellEnd"/>
      <w:r>
        <w:rPr>
          <w:color w:val="000000"/>
        </w:rPr>
        <w:t xml:space="preserve"> </w:t>
      </w:r>
      <w:proofErr w:type="spellStart"/>
      <w:r>
        <w:rPr>
          <w:color w:val="000000"/>
        </w:rPr>
        <w:t>şi</w:t>
      </w:r>
      <w:proofErr w:type="spellEnd"/>
      <w:r>
        <w:rPr>
          <w:color w:val="000000"/>
        </w:rPr>
        <w:t xml:space="preserve">/sau publice, în </w:t>
      </w:r>
      <w:proofErr w:type="spellStart"/>
      <w:r>
        <w:rPr>
          <w:color w:val="000000"/>
        </w:rPr>
        <w:t>situaţiile</w:t>
      </w:r>
      <w:proofErr w:type="spellEnd"/>
      <w:r>
        <w:rPr>
          <w:color w:val="000000"/>
        </w:rPr>
        <w:t xml:space="preserve"> în care sănătatea fizică sau psihică a beneficiarilor primari ori a personalului este pusă în pericol în orice mod, conform constatării personalului de conducere, sau în timpul </w:t>
      </w:r>
      <w:proofErr w:type="spellStart"/>
      <w:r>
        <w:rPr>
          <w:color w:val="000000"/>
        </w:rPr>
        <w:t>exerciţiilor</w:t>
      </w:r>
      <w:proofErr w:type="spellEnd"/>
      <w:r>
        <w:rPr>
          <w:color w:val="000000"/>
        </w:rPr>
        <w:t xml:space="preserve"> de alarmare pentru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w:t>
      </w:r>
    </w:p>
    <w:p w14:paraId="04C9775C" w14:textId="77777777" w:rsidR="00312434" w:rsidRDefault="00000000">
      <w:pPr>
        <w:spacing w:before="26" w:after="0"/>
      </w:pPr>
      <w:r>
        <w:rPr>
          <w:color w:val="000000"/>
        </w:rPr>
        <w:t xml:space="preserve">(4)Înregistrarea </w:t>
      </w:r>
      <w:proofErr w:type="spellStart"/>
      <w:r>
        <w:rPr>
          <w:color w:val="000000"/>
        </w:rPr>
        <w:t>activităţii</w:t>
      </w:r>
      <w:proofErr w:type="spellEnd"/>
      <w:r>
        <w:rPr>
          <w:color w:val="000000"/>
        </w:rPr>
        <w:t xml:space="preserve"> didactice poate fi făcută numai în conformitate cu actele normative emise de Ministerul </w:t>
      </w:r>
      <w:proofErr w:type="spellStart"/>
      <w:r>
        <w:rPr>
          <w:color w:val="000000"/>
        </w:rPr>
        <w:t>Educaţiei</w:t>
      </w:r>
      <w:proofErr w:type="spellEnd"/>
      <w:r>
        <w:rPr>
          <w:color w:val="000000"/>
        </w:rPr>
        <w:t xml:space="preserve">, cu </w:t>
      </w:r>
      <w:proofErr w:type="spellStart"/>
      <w:r>
        <w:rPr>
          <w:color w:val="000000"/>
        </w:rPr>
        <w:t>excepţia</w:t>
      </w:r>
      <w:proofErr w:type="spellEnd"/>
      <w:r>
        <w:rPr>
          <w:color w:val="000000"/>
        </w:rPr>
        <w:t xml:space="preserve"> </w:t>
      </w:r>
      <w:proofErr w:type="spellStart"/>
      <w:r>
        <w:rPr>
          <w:color w:val="000000"/>
        </w:rPr>
        <w:t>situaţiilor</w:t>
      </w:r>
      <w:proofErr w:type="spellEnd"/>
      <w:r>
        <w:rPr>
          <w:color w:val="000000"/>
        </w:rPr>
        <w:t xml:space="preserve"> în care înregistrarea </w:t>
      </w:r>
      <w:proofErr w:type="spellStart"/>
      <w:r>
        <w:rPr>
          <w:color w:val="000000"/>
        </w:rPr>
        <w:t>activităţii</w:t>
      </w:r>
      <w:proofErr w:type="spellEnd"/>
      <w:r>
        <w:rPr>
          <w:color w:val="000000"/>
        </w:rPr>
        <w:t xml:space="preserve"> didactice este dispusă în temeiul unor </w:t>
      </w:r>
      <w:proofErr w:type="spellStart"/>
      <w:r>
        <w:rPr>
          <w:color w:val="000000"/>
        </w:rPr>
        <w:t>dispoziţii</w:t>
      </w:r>
      <w:proofErr w:type="spellEnd"/>
      <w:r>
        <w:rPr>
          <w:color w:val="000000"/>
        </w:rPr>
        <w:t xml:space="preserve"> legale sau al unor norme emise de ministerele cu </w:t>
      </w:r>
      <w:proofErr w:type="spellStart"/>
      <w:r>
        <w:rPr>
          <w:color w:val="000000"/>
        </w:rPr>
        <w:t>reţea</w:t>
      </w:r>
      <w:proofErr w:type="spellEnd"/>
      <w:r>
        <w:rPr>
          <w:color w:val="000000"/>
        </w:rPr>
        <w:t xml:space="preserve"> de </w:t>
      </w:r>
      <w:proofErr w:type="spellStart"/>
      <w:r>
        <w:rPr>
          <w:color w:val="000000"/>
        </w:rPr>
        <w:t>învăţământ</w:t>
      </w:r>
      <w:proofErr w:type="spellEnd"/>
      <w:r>
        <w:rPr>
          <w:color w:val="000000"/>
        </w:rPr>
        <w:t xml:space="preserve"> proprie. Nu se consideră înregistrare a </w:t>
      </w:r>
      <w:proofErr w:type="spellStart"/>
      <w:r>
        <w:rPr>
          <w:color w:val="000000"/>
        </w:rPr>
        <w:t>activităţii</w:t>
      </w:r>
      <w:proofErr w:type="spellEnd"/>
      <w:r>
        <w:rPr>
          <w:color w:val="000000"/>
        </w:rPr>
        <w:t xml:space="preserve"> didactice stocarea imaginilor audio-video de pe camerele de supraveghere din </w:t>
      </w:r>
      <w:proofErr w:type="spellStart"/>
      <w:r>
        <w:rPr>
          <w:color w:val="000000"/>
        </w:rPr>
        <w:t>unităţile</w:t>
      </w:r>
      <w:proofErr w:type="spellEnd"/>
      <w:r>
        <w:rPr>
          <w:color w:val="000000"/>
        </w:rPr>
        <w:t xml:space="preserve"> de </w:t>
      </w:r>
      <w:proofErr w:type="spellStart"/>
      <w:r>
        <w:rPr>
          <w:color w:val="000000"/>
        </w:rPr>
        <w:t>învăţământ</w:t>
      </w:r>
      <w:proofErr w:type="spellEnd"/>
      <w:r>
        <w:rPr>
          <w:color w:val="000000"/>
        </w:rPr>
        <w:t xml:space="preserve"> unde este implementat un sistem de supraveghere audio-video, în </w:t>
      </w:r>
      <w:proofErr w:type="spellStart"/>
      <w:r>
        <w:rPr>
          <w:color w:val="000000"/>
        </w:rPr>
        <w:t>condiţiile</w:t>
      </w:r>
      <w:proofErr w:type="spellEnd"/>
      <w:r>
        <w:rPr>
          <w:color w:val="000000"/>
        </w:rPr>
        <w:t xml:space="preserve"> </w:t>
      </w:r>
      <w:proofErr w:type="spellStart"/>
      <w:r>
        <w:rPr>
          <w:color w:val="000000"/>
        </w:rPr>
        <w:t>legislaţiei</w:t>
      </w:r>
      <w:proofErr w:type="spellEnd"/>
      <w:r>
        <w:rPr>
          <w:color w:val="000000"/>
        </w:rPr>
        <w:t xml:space="preserve"> în vigoare.</w:t>
      </w:r>
    </w:p>
    <w:p w14:paraId="3FF4B427" w14:textId="77777777" w:rsidR="00312434" w:rsidRDefault="00000000">
      <w:pPr>
        <w:spacing w:before="26" w:after="0"/>
      </w:pPr>
      <w:r>
        <w:rPr>
          <w:color w:val="000000"/>
        </w:rPr>
        <w:t xml:space="preserve">(5)Multiplicarea, sub orice formă, a înregistrărilor </w:t>
      </w:r>
      <w:proofErr w:type="spellStart"/>
      <w:r>
        <w:rPr>
          <w:color w:val="000000"/>
        </w:rPr>
        <w:t>activităţii</w:t>
      </w:r>
      <w:proofErr w:type="spellEnd"/>
      <w:r>
        <w:rPr>
          <w:color w:val="000000"/>
        </w:rPr>
        <w:t xml:space="preserve"> didactice de către elevi sau de către alte persoane este permisă numai în </w:t>
      </w:r>
      <w:proofErr w:type="spellStart"/>
      <w:r>
        <w:rPr>
          <w:color w:val="000000"/>
        </w:rPr>
        <w:t>condiţiile</w:t>
      </w:r>
      <w:proofErr w:type="spellEnd"/>
      <w:r>
        <w:rPr>
          <w:color w:val="000000"/>
        </w:rPr>
        <w:t xml:space="preserve"> prevăzute la alin. (4).</w:t>
      </w:r>
    </w:p>
    <w:p w14:paraId="29B00AB2" w14:textId="77777777" w:rsidR="00312434" w:rsidRDefault="00312434">
      <w:pPr>
        <w:spacing w:before="80" w:after="0"/>
      </w:pPr>
    </w:p>
    <w:p w14:paraId="61970FED" w14:textId="77777777" w:rsidR="00312434" w:rsidRDefault="00000000">
      <w:pPr>
        <w:spacing w:after="0"/>
      </w:pPr>
      <w:r>
        <w:rPr>
          <w:b/>
          <w:color w:val="000000"/>
        </w:rPr>
        <w:t xml:space="preserve">Art. 224 </w:t>
      </w:r>
    </w:p>
    <w:p w14:paraId="7B4AD8F3" w14:textId="77777777" w:rsidR="00312434" w:rsidRDefault="00000000">
      <w:pPr>
        <w:spacing w:after="0"/>
      </w:pPr>
      <w:r>
        <w:rPr>
          <w:color w:val="000000"/>
        </w:rPr>
        <w:t xml:space="preserve">(1)Personalul didactic are dreptul să facă parte din </w:t>
      </w:r>
      <w:proofErr w:type="spellStart"/>
      <w:r>
        <w:rPr>
          <w:color w:val="000000"/>
        </w:rPr>
        <w:t>asociaţii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organizaţii</w:t>
      </w:r>
      <w:proofErr w:type="spellEnd"/>
      <w:r>
        <w:rPr>
          <w:color w:val="000000"/>
        </w:rPr>
        <w:t xml:space="preserve"> sindicale, profesionale </w:t>
      </w:r>
      <w:proofErr w:type="spellStart"/>
      <w:r>
        <w:rPr>
          <w:color w:val="000000"/>
        </w:rPr>
        <w:t>şi</w:t>
      </w:r>
      <w:proofErr w:type="spellEnd"/>
      <w:r>
        <w:rPr>
          <w:color w:val="000000"/>
        </w:rPr>
        <w:t xml:space="preserve"> culturale, </w:t>
      </w:r>
      <w:proofErr w:type="spellStart"/>
      <w:r>
        <w:rPr>
          <w:color w:val="000000"/>
        </w:rPr>
        <w:t>naţionale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internaţionale</w:t>
      </w:r>
      <w:proofErr w:type="spellEnd"/>
      <w:r>
        <w:rPr>
          <w:color w:val="000000"/>
        </w:rPr>
        <w:t>, legal constituite, în conformitate cu prevederile legii.</w:t>
      </w:r>
    </w:p>
    <w:p w14:paraId="0171EB07" w14:textId="77777777" w:rsidR="00312434" w:rsidRDefault="00000000">
      <w:pPr>
        <w:spacing w:before="26" w:after="0"/>
      </w:pPr>
      <w:r>
        <w:rPr>
          <w:color w:val="000000"/>
        </w:rPr>
        <w:t xml:space="preserve">(2)Personalul didactic poate exprima liber opinii profesionale în </w:t>
      </w:r>
      <w:proofErr w:type="spellStart"/>
      <w:r>
        <w:rPr>
          <w:color w:val="000000"/>
        </w:rPr>
        <w:t>spaţiul</w:t>
      </w:r>
      <w:proofErr w:type="spellEnd"/>
      <w:r>
        <w:rPr>
          <w:color w:val="000000"/>
        </w:rPr>
        <w:t xml:space="preserve"> </w:t>
      </w:r>
      <w:proofErr w:type="spellStart"/>
      <w:r>
        <w:rPr>
          <w:color w:val="000000"/>
        </w:rPr>
        <w:t>şcolar</w:t>
      </w:r>
      <w:proofErr w:type="spellEnd"/>
      <w:r>
        <w:rPr>
          <w:color w:val="000000"/>
        </w:rPr>
        <w:t xml:space="preserve"> </w:t>
      </w:r>
      <w:proofErr w:type="spellStart"/>
      <w:r>
        <w:rPr>
          <w:color w:val="000000"/>
        </w:rPr>
        <w:t>şi</w:t>
      </w:r>
      <w:proofErr w:type="spellEnd"/>
      <w:r>
        <w:rPr>
          <w:color w:val="000000"/>
        </w:rPr>
        <w:t xml:space="preserve"> poate întreprinde </w:t>
      </w:r>
      <w:proofErr w:type="spellStart"/>
      <w:r>
        <w:rPr>
          <w:color w:val="000000"/>
        </w:rPr>
        <w:t>acţiuni</w:t>
      </w:r>
      <w:proofErr w:type="spellEnd"/>
      <w:r>
        <w:rPr>
          <w:color w:val="000000"/>
        </w:rPr>
        <w:t xml:space="preserve"> în nume propriu în afara acestui </w:t>
      </w:r>
      <w:proofErr w:type="spellStart"/>
      <w:r>
        <w:rPr>
          <w:color w:val="000000"/>
        </w:rPr>
        <w:t>spaţiu</w:t>
      </w:r>
      <w:proofErr w:type="spellEnd"/>
      <w:r>
        <w:rPr>
          <w:color w:val="000000"/>
        </w:rPr>
        <w:t xml:space="preserve">, dacă acestea nu afectează onoarea </w:t>
      </w:r>
      <w:proofErr w:type="spellStart"/>
      <w:r>
        <w:rPr>
          <w:color w:val="000000"/>
        </w:rPr>
        <w:t>şi</w:t>
      </w:r>
      <w:proofErr w:type="spellEnd"/>
      <w:r>
        <w:rPr>
          <w:color w:val="000000"/>
        </w:rPr>
        <w:t xml:space="preserve"> prestigiul </w:t>
      </w:r>
      <w:proofErr w:type="spellStart"/>
      <w:r>
        <w:rPr>
          <w:color w:val="000000"/>
        </w:rPr>
        <w:t>învăţământului</w:t>
      </w:r>
      <w:proofErr w:type="spellEnd"/>
      <w:r>
        <w:rPr>
          <w:color w:val="000000"/>
        </w:rPr>
        <w:t xml:space="preserve">, demnitatea profesiei </w:t>
      </w:r>
      <w:proofErr w:type="spellStart"/>
      <w:r>
        <w:rPr>
          <w:color w:val="000000"/>
        </w:rPr>
        <w:t>şi</w:t>
      </w:r>
      <w:proofErr w:type="spellEnd"/>
      <w:r>
        <w:rPr>
          <w:color w:val="000000"/>
        </w:rPr>
        <w:t xml:space="preserve"> nici prevederile prezentei legi.</w:t>
      </w:r>
    </w:p>
    <w:p w14:paraId="0A520BB1" w14:textId="77777777" w:rsidR="00312434" w:rsidRDefault="00312434">
      <w:pPr>
        <w:spacing w:before="80" w:after="0"/>
      </w:pPr>
    </w:p>
    <w:p w14:paraId="089735DC" w14:textId="77777777" w:rsidR="00312434" w:rsidRDefault="00000000">
      <w:pPr>
        <w:spacing w:after="0"/>
      </w:pPr>
      <w:r>
        <w:rPr>
          <w:b/>
          <w:color w:val="000000"/>
        </w:rPr>
        <w:t xml:space="preserve">Art. 225 </w:t>
      </w:r>
    </w:p>
    <w:p w14:paraId="2BF9EC83" w14:textId="77777777" w:rsidR="00312434" w:rsidRDefault="00000000">
      <w:pPr>
        <w:spacing w:after="0"/>
      </w:pPr>
      <w:r>
        <w:rPr>
          <w:color w:val="000000"/>
        </w:rPr>
        <w:t xml:space="preserve">Personalul didactic beneficiază, în limita fondurilor alocate prin buget, din venituri proprii sau sponsorizări, de acoperirea integrală ori </w:t>
      </w:r>
      <w:proofErr w:type="spellStart"/>
      <w:r>
        <w:rPr>
          <w:color w:val="000000"/>
        </w:rPr>
        <w:t>parţială</w:t>
      </w:r>
      <w:proofErr w:type="spellEnd"/>
      <w:r>
        <w:rPr>
          <w:color w:val="000000"/>
        </w:rPr>
        <w:t xml:space="preserve"> a cheltuielilor de deplasare </w:t>
      </w:r>
      <w:proofErr w:type="spellStart"/>
      <w:r>
        <w:rPr>
          <w:color w:val="000000"/>
        </w:rPr>
        <w:t>şi</w:t>
      </w:r>
      <w:proofErr w:type="spellEnd"/>
      <w:r>
        <w:rPr>
          <w:color w:val="000000"/>
        </w:rPr>
        <w:t xml:space="preserve"> de participare la manifestări </w:t>
      </w:r>
      <w:proofErr w:type="spellStart"/>
      <w:r>
        <w:rPr>
          <w:color w:val="000000"/>
        </w:rPr>
        <w:t>ştiinţifice</w:t>
      </w:r>
      <w:proofErr w:type="spellEnd"/>
      <w:r>
        <w:rPr>
          <w:color w:val="000000"/>
        </w:rPr>
        <w:t xml:space="preserve"> organizate în străinătate, cu aprobarea consiliului de </w:t>
      </w:r>
      <w:proofErr w:type="spellStart"/>
      <w:r>
        <w:rPr>
          <w:color w:val="000000"/>
        </w:rPr>
        <w:t>administraţie</w:t>
      </w:r>
      <w:proofErr w:type="spellEnd"/>
      <w:r>
        <w:rPr>
          <w:color w:val="000000"/>
        </w:rPr>
        <w:t xml:space="preserve"> al </w:t>
      </w:r>
      <w:proofErr w:type="spellStart"/>
      <w:r>
        <w:rPr>
          <w:color w:val="000000"/>
        </w:rPr>
        <w:t>unităţii</w:t>
      </w:r>
      <w:proofErr w:type="spellEnd"/>
      <w:r>
        <w:rPr>
          <w:color w:val="000000"/>
        </w:rPr>
        <w:t xml:space="preserve"> de </w:t>
      </w:r>
      <w:proofErr w:type="spellStart"/>
      <w:r>
        <w:rPr>
          <w:color w:val="000000"/>
        </w:rPr>
        <w:t>învăţământ</w:t>
      </w:r>
      <w:proofErr w:type="spellEnd"/>
      <w:r>
        <w:rPr>
          <w:color w:val="000000"/>
        </w:rPr>
        <w:t>.</w:t>
      </w:r>
    </w:p>
    <w:p w14:paraId="2DF32689" w14:textId="77777777" w:rsidR="00312434" w:rsidRDefault="00312434">
      <w:pPr>
        <w:spacing w:before="80" w:after="0"/>
      </w:pPr>
    </w:p>
    <w:p w14:paraId="641A15CB" w14:textId="77777777" w:rsidR="00312434" w:rsidRDefault="00000000">
      <w:pPr>
        <w:spacing w:after="0"/>
      </w:pPr>
      <w:r>
        <w:rPr>
          <w:b/>
          <w:color w:val="000000"/>
        </w:rPr>
        <w:lastRenderedPageBreak/>
        <w:t xml:space="preserve">Art. 226 </w:t>
      </w:r>
    </w:p>
    <w:p w14:paraId="57C301E5" w14:textId="77777777" w:rsidR="00312434" w:rsidRDefault="00000000">
      <w:pPr>
        <w:spacing w:after="0"/>
      </w:pPr>
      <w:r>
        <w:rPr>
          <w:color w:val="000000"/>
        </w:rPr>
        <w:t xml:space="preserve">(1)Copiii personalului din sistemul de </w:t>
      </w:r>
      <w:proofErr w:type="spellStart"/>
      <w:r>
        <w:rPr>
          <w:color w:val="000000"/>
        </w:rPr>
        <w:t>învăţământ</w:t>
      </w:r>
      <w:proofErr w:type="spellEnd"/>
      <w:r>
        <w:rPr>
          <w:color w:val="000000"/>
        </w:rPr>
        <w:t xml:space="preserve"> aflat în activitate sunt </w:t>
      </w:r>
      <w:proofErr w:type="spellStart"/>
      <w:r>
        <w:rPr>
          <w:color w:val="000000"/>
        </w:rPr>
        <w:t>scutiţi</w:t>
      </w:r>
      <w:proofErr w:type="spellEnd"/>
      <w:r>
        <w:rPr>
          <w:color w:val="000000"/>
        </w:rPr>
        <w:t xml:space="preserve"> de plata taxelor de înscriere la concursurile de admitere în </w:t>
      </w:r>
      <w:proofErr w:type="spellStart"/>
      <w:r>
        <w:rPr>
          <w:color w:val="000000"/>
        </w:rPr>
        <w:t>învăţământul</w:t>
      </w:r>
      <w:proofErr w:type="spellEnd"/>
      <w:r>
        <w:rPr>
          <w:color w:val="000000"/>
        </w:rPr>
        <w:t xml:space="preserve"> superior </w:t>
      </w:r>
      <w:proofErr w:type="spellStart"/>
      <w:r>
        <w:rPr>
          <w:color w:val="000000"/>
        </w:rPr>
        <w:t>şi</w:t>
      </w:r>
      <w:proofErr w:type="spellEnd"/>
      <w:r>
        <w:rPr>
          <w:color w:val="000000"/>
        </w:rPr>
        <w:t xml:space="preserve"> beneficiază de gratuitate la cazare în cămine </w:t>
      </w:r>
      <w:proofErr w:type="spellStart"/>
      <w:r>
        <w:rPr>
          <w:color w:val="000000"/>
        </w:rPr>
        <w:t>şi</w:t>
      </w:r>
      <w:proofErr w:type="spellEnd"/>
      <w:r>
        <w:rPr>
          <w:color w:val="000000"/>
        </w:rPr>
        <w:t xml:space="preserve"> internate.</w:t>
      </w:r>
    </w:p>
    <w:p w14:paraId="6F2C9AFC" w14:textId="77777777" w:rsidR="00312434" w:rsidRDefault="00000000">
      <w:pPr>
        <w:spacing w:before="26" w:after="0"/>
      </w:pPr>
      <w:r>
        <w:rPr>
          <w:color w:val="000000"/>
        </w:rPr>
        <w:t xml:space="preserve">(2)De prevederile alin. (1) beneficiază </w:t>
      </w:r>
      <w:proofErr w:type="spellStart"/>
      <w:r>
        <w:rPr>
          <w:color w:val="000000"/>
        </w:rPr>
        <w:t>şi</w:t>
      </w:r>
      <w:proofErr w:type="spellEnd"/>
      <w:r>
        <w:rPr>
          <w:color w:val="000000"/>
        </w:rPr>
        <w:t xml:space="preserve"> copiii personalului pensionat din sistemul de </w:t>
      </w:r>
      <w:proofErr w:type="spellStart"/>
      <w:r>
        <w:rPr>
          <w:color w:val="000000"/>
        </w:rPr>
        <w:t>învăţământ</w:t>
      </w:r>
      <w:proofErr w:type="spellEnd"/>
      <w:r>
        <w:rPr>
          <w:color w:val="000000"/>
        </w:rPr>
        <w:t xml:space="preserve">, precum </w:t>
      </w:r>
      <w:proofErr w:type="spellStart"/>
      <w:r>
        <w:rPr>
          <w:color w:val="000000"/>
        </w:rPr>
        <w:t>şi</w:t>
      </w:r>
      <w:proofErr w:type="spellEnd"/>
      <w:r>
        <w:rPr>
          <w:color w:val="000000"/>
        </w:rPr>
        <w:t xml:space="preserve"> copiii orfani de unul sau ambii </w:t>
      </w:r>
      <w:proofErr w:type="spellStart"/>
      <w:r>
        <w:rPr>
          <w:color w:val="000000"/>
        </w:rPr>
        <w:t>părinţi</w:t>
      </w:r>
      <w:proofErr w:type="spellEnd"/>
      <w:r>
        <w:rPr>
          <w:color w:val="000000"/>
        </w:rPr>
        <w:t xml:space="preserve"> ce a/au activat în sistemul de </w:t>
      </w:r>
      <w:proofErr w:type="spellStart"/>
      <w:r>
        <w:rPr>
          <w:color w:val="000000"/>
        </w:rPr>
        <w:t>învăţământ</w:t>
      </w:r>
      <w:proofErr w:type="spellEnd"/>
      <w:r>
        <w:rPr>
          <w:color w:val="000000"/>
        </w:rPr>
        <w:t>.</w:t>
      </w:r>
    </w:p>
    <w:p w14:paraId="1D42ABDC" w14:textId="77777777" w:rsidR="00312434" w:rsidRDefault="00312434">
      <w:pPr>
        <w:spacing w:before="80" w:after="0"/>
      </w:pPr>
    </w:p>
    <w:p w14:paraId="21C7E992" w14:textId="77777777" w:rsidR="00312434" w:rsidRDefault="00000000">
      <w:pPr>
        <w:spacing w:after="0"/>
      </w:pPr>
      <w:r>
        <w:rPr>
          <w:b/>
          <w:color w:val="000000"/>
        </w:rPr>
        <w:t xml:space="preserve">Art. 227 </w:t>
      </w:r>
    </w:p>
    <w:p w14:paraId="0D5846EE" w14:textId="77777777" w:rsidR="00312434" w:rsidRDefault="00000000">
      <w:pPr>
        <w:spacing w:after="0"/>
      </w:pPr>
      <w:r>
        <w:rPr>
          <w:color w:val="000000"/>
        </w:rPr>
        <w:t xml:space="preserve">(1)Personalul didactic </w:t>
      </w:r>
      <w:proofErr w:type="spellStart"/>
      <w:r>
        <w:rPr>
          <w:color w:val="000000"/>
        </w:rPr>
        <w:t>şi</w:t>
      </w:r>
      <w:proofErr w:type="spellEnd"/>
      <w:r>
        <w:rPr>
          <w:color w:val="000000"/>
        </w:rPr>
        <w:t xml:space="preserve"> didactic auxiliar din </w:t>
      </w:r>
      <w:proofErr w:type="spellStart"/>
      <w:r>
        <w:rPr>
          <w:color w:val="000000"/>
        </w:rPr>
        <w:t>învăţământ</w:t>
      </w:r>
      <w:proofErr w:type="spellEnd"/>
      <w:r>
        <w:rPr>
          <w:color w:val="000000"/>
        </w:rPr>
        <w:t xml:space="preserve"> beneficiază de la bugetul asigurărilor sociale de stat de reducerea cu 50% a costurilor de cazare, masă </w:t>
      </w:r>
      <w:proofErr w:type="spellStart"/>
      <w:r>
        <w:rPr>
          <w:color w:val="000000"/>
        </w:rPr>
        <w:t>şi</w:t>
      </w:r>
      <w:proofErr w:type="spellEnd"/>
      <w:r>
        <w:rPr>
          <w:color w:val="000000"/>
        </w:rPr>
        <w:t xml:space="preserve"> tratament în bazele de odihnă </w:t>
      </w:r>
      <w:proofErr w:type="spellStart"/>
      <w:r>
        <w:rPr>
          <w:color w:val="000000"/>
        </w:rPr>
        <w:t>şi</w:t>
      </w:r>
      <w:proofErr w:type="spellEnd"/>
      <w:r>
        <w:rPr>
          <w:color w:val="000000"/>
        </w:rPr>
        <w:t xml:space="preserve"> tratament.</w:t>
      </w:r>
    </w:p>
    <w:p w14:paraId="0EA5D77B" w14:textId="77777777" w:rsidR="00312434" w:rsidRDefault="00000000">
      <w:pPr>
        <w:spacing w:before="26" w:after="0"/>
      </w:pPr>
      <w:r>
        <w:rPr>
          <w:color w:val="000000"/>
        </w:rPr>
        <w:t xml:space="preserve">(2)Personalul didactic titular, care, din proprie </w:t>
      </w:r>
      <w:proofErr w:type="spellStart"/>
      <w:r>
        <w:rPr>
          <w:color w:val="000000"/>
        </w:rPr>
        <w:t>iniţiativă</w:t>
      </w:r>
      <w:proofErr w:type="spellEnd"/>
      <w:r>
        <w:rPr>
          <w:color w:val="000000"/>
        </w:rPr>
        <w:t xml:space="preserve">, solicită să se specializeze ori să continue studiile, are dreptul la concediu fără plată. Durata totală a acestuia nu poate </w:t>
      </w:r>
      <w:proofErr w:type="spellStart"/>
      <w:r>
        <w:rPr>
          <w:color w:val="000000"/>
        </w:rPr>
        <w:t>depăşi</w:t>
      </w:r>
      <w:proofErr w:type="spellEnd"/>
      <w:r>
        <w:rPr>
          <w:color w:val="000000"/>
        </w:rPr>
        <w:t xml:space="preserve"> 3 ani într-un interval de 7 ani. Aprobările în aceste </w:t>
      </w:r>
      <w:proofErr w:type="spellStart"/>
      <w:r>
        <w:rPr>
          <w:color w:val="000000"/>
        </w:rPr>
        <w:t>situaţii</w:t>
      </w:r>
      <w:proofErr w:type="spellEnd"/>
      <w:r>
        <w:rPr>
          <w:color w:val="000000"/>
        </w:rPr>
        <w:t xml:space="preserve"> sunt de </w:t>
      </w:r>
      <w:proofErr w:type="spellStart"/>
      <w:r>
        <w:rPr>
          <w:color w:val="000000"/>
        </w:rPr>
        <w:t>competenţa</w:t>
      </w:r>
      <w:proofErr w:type="spellEnd"/>
      <w:r>
        <w:rPr>
          <w:color w:val="000000"/>
        </w:rPr>
        <w:t xml:space="preserve"> </w:t>
      </w:r>
      <w:proofErr w:type="spellStart"/>
      <w:r>
        <w:rPr>
          <w:color w:val="000000"/>
        </w:rPr>
        <w:t>unităţii</w:t>
      </w:r>
      <w:proofErr w:type="spellEnd"/>
      <w:r>
        <w:rPr>
          <w:color w:val="000000"/>
        </w:rPr>
        <w:t xml:space="preserve"> </w:t>
      </w:r>
      <w:proofErr w:type="spellStart"/>
      <w:r>
        <w:rPr>
          <w:color w:val="000000"/>
        </w:rPr>
        <w:t>şcolare</w:t>
      </w:r>
      <w:proofErr w:type="spellEnd"/>
      <w:r>
        <w:rPr>
          <w:color w:val="000000"/>
        </w:rPr>
        <w:t xml:space="preserve"> prin consiliul de </w:t>
      </w:r>
      <w:proofErr w:type="spellStart"/>
      <w:r>
        <w:rPr>
          <w:color w:val="000000"/>
        </w:rPr>
        <w:t>administraţie</w:t>
      </w:r>
      <w:proofErr w:type="spellEnd"/>
      <w:r>
        <w:rPr>
          <w:color w:val="000000"/>
        </w:rPr>
        <w:t xml:space="preserve">, dacă se face dovada </w:t>
      </w:r>
      <w:proofErr w:type="spellStart"/>
      <w:r>
        <w:rPr>
          <w:color w:val="000000"/>
        </w:rPr>
        <w:t>activităţii</w:t>
      </w:r>
      <w:proofErr w:type="spellEnd"/>
      <w:r>
        <w:rPr>
          <w:color w:val="000000"/>
        </w:rPr>
        <w:t xml:space="preserve"> respective.</w:t>
      </w:r>
    </w:p>
    <w:p w14:paraId="0B4833F2" w14:textId="77777777" w:rsidR="00312434" w:rsidRDefault="00312434">
      <w:pPr>
        <w:spacing w:before="80" w:after="0"/>
      </w:pPr>
    </w:p>
    <w:p w14:paraId="6BFD8F79" w14:textId="77777777" w:rsidR="00312434" w:rsidRDefault="00000000">
      <w:pPr>
        <w:spacing w:after="0"/>
      </w:pPr>
      <w:r>
        <w:rPr>
          <w:b/>
          <w:color w:val="000000"/>
        </w:rPr>
        <w:t xml:space="preserve">Art. 228 </w:t>
      </w:r>
    </w:p>
    <w:p w14:paraId="7975F683" w14:textId="77777777" w:rsidR="00312434" w:rsidRDefault="00000000">
      <w:pPr>
        <w:spacing w:after="0"/>
      </w:pPr>
      <w:r>
        <w:rPr>
          <w:color w:val="000000"/>
        </w:rPr>
        <w:t xml:space="preserve">Personalul didactic are următoarele </w:t>
      </w:r>
      <w:proofErr w:type="spellStart"/>
      <w:r>
        <w:rPr>
          <w:color w:val="000000"/>
        </w:rPr>
        <w:t>obligaţii</w:t>
      </w:r>
      <w:proofErr w:type="spellEnd"/>
      <w:r>
        <w:rPr>
          <w:color w:val="000000"/>
        </w:rPr>
        <w:t>:</w:t>
      </w:r>
    </w:p>
    <w:p w14:paraId="3D7EEC9C" w14:textId="77777777" w:rsidR="00312434" w:rsidRDefault="00000000">
      <w:pPr>
        <w:spacing w:after="0"/>
      </w:pPr>
      <w:r>
        <w:rPr>
          <w:color w:val="000000"/>
        </w:rPr>
        <w:t xml:space="preserve">a)exercitarea </w:t>
      </w:r>
      <w:proofErr w:type="spellStart"/>
      <w:r>
        <w:rPr>
          <w:color w:val="000000"/>
        </w:rPr>
        <w:t>cunoştinţelor</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competenţelor</w:t>
      </w:r>
      <w:proofErr w:type="spellEnd"/>
      <w:r>
        <w:rPr>
          <w:color w:val="000000"/>
        </w:rPr>
        <w:t xml:space="preserve"> cu profesionalism, astfel încât procesul de predare-</w:t>
      </w:r>
      <w:proofErr w:type="spellStart"/>
      <w:r>
        <w:rPr>
          <w:color w:val="000000"/>
        </w:rPr>
        <w:t>învăţare</w:t>
      </w:r>
      <w:proofErr w:type="spellEnd"/>
      <w:r>
        <w:rPr>
          <w:color w:val="000000"/>
        </w:rPr>
        <w:t>-evaluare să fie de înaltă calitate, prin respectarea principiilor de etică profesională;</w:t>
      </w:r>
    </w:p>
    <w:p w14:paraId="4948019A" w14:textId="77777777" w:rsidR="00312434" w:rsidRDefault="00000000">
      <w:pPr>
        <w:spacing w:after="0"/>
      </w:pPr>
      <w:r>
        <w:rPr>
          <w:color w:val="000000"/>
        </w:rPr>
        <w:t xml:space="preserve">b)respectarea </w:t>
      </w:r>
      <w:proofErr w:type="spellStart"/>
      <w:r>
        <w:rPr>
          <w:color w:val="000000"/>
        </w:rPr>
        <w:t>atribuţiilor</w:t>
      </w:r>
      <w:proofErr w:type="spellEnd"/>
      <w:r>
        <w:rPr>
          <w:color w:val="000000"/>
        </w:rPr>
        <w:t xml:space="preserve"> prevăzute în </w:t>
      </w:r>
      <w:proofErr w:type="spellStart"/>
      <w:r>
        <w:rPr>
          <w:color w:val="000000"/>
        </w:rPr>
        <w:t>fişa</w:t>
      </w:r>
      <w:proofErr w:type="spellEnd"/>
      <w:r>
        <w:rPr>
          <w:color w:val="000000"/>
        </w:rPr>
        <w:t xml:space="preserve"> postului, prin manifestarea unei atitudini </w:t>
      </w:r>
      <w:proofErr w:type="spellStart"/>
      <w:r>
        <w:rPr>
          <w:color w:val="000000"/>
        </w:rPr>
        <w:t>proactive</w:t>
      </w:r>
      <w:proofErr w:type="spellEnd"/>
      <w:r>
        <w:rPr>
          <w:color w:val="000000"/>
        </w:rPr>
        <w:t xml:space="preserve"> de </w:t>
      </w:r>
      <w:proofErr w:type="spellStart"/>
      <w:r>
        <w:rPr>
          <w:color w:val="000000"/>
        </w:rPr>
        <w:t>perfecţionare</w:t>
      </w:r>
      <w:proofErr w:type="spellEnd"/>
      <w:r>
        <w:rPr>
          <w:color w:val="000000"/>
        </w:rPr>
        <w:t xml:space="preserve"> permanentă, prin participarea la </w:t>
      </w:r>
      <w:proofErr w:type="spellStart"/>
      <w:r>
        <w:rPr>
          <w:color w:val="000000"/>
        </w:rPr>
        <w:t>activităţile</w:t>
      </w:r>
      <w:proofErr w:type="spellEnd"/>
      <w:r>
        <w:rPr>
          <w:color w:val="000000"/>
        </w:rPr>
        <w:t xml:space="preserve"> de formare continuă;</w:t>
      </w:r>
    </w:p>
    <w:p w14:paraId="6A723E1F" w14:textId="77777777" w:rsidR="00312434" w:rsidRDefault="00000000">
      <w:pPr>
        <w:spacing w:after="0"/>
      </w:pPr>
      <w:r>
        <w:rPr>
          <w:color w:val="000000"/>
        </w:rPr>
        <w:t xml:space="preserve">c)sprijinirea </w:t>
      </w:r>
      <w:proofErr w:type="spellStart"/>
      <w:r>
        <w:rPr>
          <w:color w:val="000000"/>
        </w:rPr>
        <w:t>excelenţei</w:t>
      </w:r>
      <w:proofErr w:type="spellEnd"/>
      <w:r>
        <w:rPr>
          <w:color w:val="000000"/>
        </w:rPr>
        <w:t xml:space="preserve"> </w:t>
      </w:r>
      <w:proofErr w:type="spellStart"/>
      <w:r>
        <w:rPr>
          <w:color w:val="000000"/>
        </w:rPr>
        <w:t>şi</w:t>
      </w:r>
      <w:proofErr w:type="spellEnd"/>
      <w:r>
        <w:rPr>
          <w:color w:val="000000"/>
        </w:rPr>
        <w:t xml:space="preserve"> motivarea în </w:t>
      </w:r>
      <w:proofErr w:type="spellStart"/>
      <w:r>
        <w:rPr>
          <w:color w:val="000000"/>
        </w:rPr>
        <w:t>învăţare</w:t>
      </w:r>
      <w:proofErr w:type="spellEnd"/>
      <w:r>
        <w:rPr>
          <w:color w:val="000000"/>
        </w:rPr>
        <w:t xml:space="preserve">, în sensul atingerii </w:t>
      </w:r>
      <w:proofErr w:type="spellStart"/>
      <w:r>
        <w:rPr>
          <w:color w:val="000000"/>
        </w:rPr>
        <w:t>potenţialului</w:t>
      </w:r>
      <w:proofErr w:type="spellEnd"/>
      <w:r>
        <w:rPr>
          <w:color w:val="000000"/>
        </w:rPr>
        <w:t xml:space="preserve"> maxim al fiecărui elev, astfel încât acesta să-</w:t>
      </w:r>
      <w:proofErr w:type="spellStart"/>
      <w:r>
        <w:rPr>
          <w:color w:val="000000"/>
        </w:rPr>
        <w:t>şi</w:t>
      </w:r>
      <w:proofErr w:type="spellEnd"/>
      <w:r>
        <w:rPr>
          <w:color w:val="000000"/>
        </w:rPr>
        <w:t xml:space="preserve"> descopere </w:t>
      </w:r>
      <w:proofErr w:type="spellStart"/>
      <w:r>
        <w:rPr>
          <w:color w:val="000000"/>
        </w:rPr>
        <w:t>abilităţile</w:t>
      </w:r>
      <w:proofErr w:type="spellEnd"/>
      <w:r>
        <w:rPr>
          <w:color w:val="000000"/>
        </w:rPr>
        <w:t xml:space="preserve">, talentele </w:t>
      </w:r>
      <w:proofErr w:type="spellStart"/>
      <w:r>
        <w:rPr>
          <w:color w:val="000000"/>
        </w:rPr>
        <w:t>şi</w:t>
      </w:r>
      <w:proofErr w:type="spellEnd"/>
      <w:r>
        <w:rPr>
          <w:color w:val="000000"/>
        </w:rPr>
        <w:t xml:space="preserve"> să le fructifice;</w:t>
      </w:r>
    </w:p>
    <w:p w14:paraId="3BC6088C" w14:textId="77777777" w:rsidR="00312434" w:rsidRDefault="00000000">
      <w:pPr>
        <w:spacing w:after="0"/>
      </w:pPr>
      <w:r>
        <w:rPr>
          <w:color w:val="000000"/>
        </w:rPr>
        <w:t xml:space="preserve">d)respectarea normelor privind echitatea, astfel încât să asigure </w:t>
      </w:r>
      <w:proofErr w:type="spellStart"/>
      <w:r>
        <w:rPr>
          <w:color w:val="000000"/>
        </w:rPr>
        <w:t>şi</w:t>
      </w:r>
      <w:proofErr w:type="spellEnd"/>
      <w:r>
        <w:rPr>
          <w:color w:val="000000"/>
        </w:rPr>
        <w:t xml:space="preserve"> să respecte dreptul fiecărui elev de a avea </w:t>
      </w:r>
      <w:proofErr w:type="spellStart"/>
      <w:r>
        <w:rPr>
          <w:color w:val="000000"/>
        </w:rPr>
        <w:t>şanse</w:t>
      </w:r>
      <w:proofErr w:type="spellEnd"/>
      <w:r>
        <w:rPr>
          <w:color w:val="000000"/>
        </w:rPr>
        <w:t xml:space="preserve"> egale de acces </w:t>
      </w:r>
      <w:proofErr w:type="spellStart"/>
      <w:r>
        <w:rPr>
          <w:color w:val="000000"/>
        </w:rPr>
        <w:t>şi</w:t>
      </w:r>
      <w:proofErr w:type="spellEnd"/>
      <w:r>
        <w:rPr>
          <w:color w:val="000000"/>
        </w:rPr>
        <w:t xml:space="preserve"> de progres în </w:t>
      </w:r>
      <w:proofErr w:type="spellStart"/>
      <w:r>
        <w:rPr>
          <w:color w:val="000000"/>
        </w:rPr>
        <w:t>educaţie</w:t>
      </w:r>
      <w:proofErr w:type="spellEnd"/>
      <w:r>
        <w:rPr>
          <w:color w:val="000000"/>
        </w:rPr>
        <w:t xml:space="preserve">, dar </w:t>
      </w:r>
      <w:proofErr w:type="spellStart"/>
      <w:r>
        <w:rPr>
          <w:color w:val="000000"/>
        </w:rPr>
        <w:t>şi</w:t>
      </w:r>
      <w:proofErr w:type="spellEnd"/>
      <w:r>
        <w:rPr>
          <w:color w:val="000000"/>
        </w:rPr>
        <w:t xml:space="preserve"> de finalizare a studiilor;</w:t>
      </w:r>
    </w:p>
    <w:p w14:paraId="3742C22B" w14:textId="77777777" w:rsidR="00312434" w:rsidRDefault="00000000">
      <w:pPr>
        <w:spacing w:after="0"/>
      </w:pPr>
      <w:r>
        <w:rPr>
          <w:color w:val="000000"/>
        </w:rPr>
        <w:t xml:space="preserve">e)respectarea </w:t>
      </w:r>
      <w:proofErr w:type="spellStart"/>
      <w:r>
        <w:rPr>
          <w:color w:val="000000"/>
        </w:rPr>
        <w:t>diversităţii</w:t>
      </w:r>
      <w:proofErr w:type="spellEnd"/>
      <w:r>
        <w:rPr>
          <w:color w:val="000000"/>
        </w:rPr>
        <w:t xml:space="preserve"> pentru a genera elevilor atitudini incluzive </w:t>
      </w:r>
      <w:proofErr w:type="spellStart"/>
      <w:r>
        <w:rPr>
          <w:color w:val="000000"/>
        </w:rPr>
        <w:t>şi</w:t>
      </w:r>
      <w:proofErr w:type="spellEnd"/>
      <w:r>
        <w:rPr>
          <w:color w:val="000000"/>
        </w:rPr>
        <w:t xml:space="preserve"> tolerante;</w:t>
      </w:r>
    </w:p>
    <w:p w14:paraId="171FC743" w14:textId="77777777" w:rsidR="00312434" w:rsidRDefault="00000000">
      <w:pPr>
        <w:spacing w:after="0"/>
      </w:pPr>
      <w:r>
        <w:rPr>
          <w:color w:val="000000"/>
        </w:rPr>
        <w:t xml:space="preserve">f)respectarea </w:t>
      </w:r>
      <w:proofErr w:type="spellStart"/>
      <w:r>
        <w:rPr>
          <w:color w:val="000000"/>
        </w:rPr>
        <w:t>şi</w:t>
      </w:r>
      <w:proofErr w:type="spellEnd"/>
      <w:r>
        <w:rPr>
          <w:color w:val="000000"/>
        </w:rPr>
        <w:t xml:space="preserve"> promovarea normelor privind integritatea, astfel încât să ofere elevilor un set de repere valorice, axiologice, pe tot parcursul </w:t>
      </w:r>
      <w:proofErr w:type="spellStart"/>
      <w:r>
        <w:rPr>
          <w:color w:val="000000"/>
        </w:rPr>
        <w:t>educaţional</w:t>
      </w:r>
      <w:proofErr w:type="spellEnd"/>
      <w:r>
        <w:rPr>
          <w:color w:val="000000"/>
        </w:rPr>
        <w:t>;</w:t>
      </w:r>
    </w:p>
    <w:p w14:paraId="392C0E70" w14:textId="77777777" w:rsidR="00312434" w:rsidRDefault="00000000">
      <w:pPr>
        <w:spacing w:after="0"/>
      </w:pPr>
      <w:r>
        <w:rPr>
          <w:color w:val="000000"/>
        </w:rPr>
        <w:t>g)</w:t>
      </w:r>
      <w:proofErr w:type="spellStart"/>
      <w:r>
        <w:rPr>
          <w:color w:val="000000"/>
        </w:rPr>
        <w:t>stăruinţă</w:t>
      </w:r>
      <w:proofErr w:type="spellEnd"/>
      <w:r>
        <w:rPr>
          <w:color w:val="000000"/>
        </w:rPr>
        <w:t xml:space="preserve"> în pregătirea profesională permanentă pentru atingerea </w:t>
      </w:r>
      <w:proofErr w:type="spellStart"/>
      <w:r>
        <w:rPr>
          <w:color w:val="000000"/>
        </w:rPr>
        <w:t>potenţialului</w:t>
      </w:r>
      <w:proofErr w:type="spellEnd"/>
      <w:r>
        <w:rPr>
          <w:color w:val="000000"/>
        </w:rPr>
        <w:t xml:space="preserve"> maxim profesional;</w:t>
      </w:r>
    </w:p>
    <w:p w14:paraId="6A32A1E5" w14:textId="77777777" w:rsidR="00312434" w:rsidRDefault="00000000">
      <w:pPr>
        <w:spacing w:after="0"/>
      </w:pPr>
      <w:r>
        <w:rPr>
          <w:color w:val="000000"/>
        </w:rPr>
        <w:t>h)să-</w:t>
      </w:r>
      <w:proofErr w:type="spellStart"/>
      <w:r>
        <w:rPr>
          <w:color w:val="000000"/>
        </w:rPr>
        <w:t>şi</w:t>
      </w:r>
      <w:proofErr w:type="spellEnd"/>
      <w:r>
        <w:rPr>
          <w:color w:val="000000"/>
        </w:rPr>
        <w:t xml:space="preserve"> acorde respect reciproc </w:t>
      </w:r>
      <w:proofErr w:type="spellStart"/>
      <w:r>
        <w:rPr>
          <w:color w:val="000000"/>
        </w:rPr>
        <w:t>şi</w:t>
      </w:r>
      <w:proofErr w:type="spellEnd"/>
      <w:r>
        <w:rPr>
          <w:color w:val="000000"/>
        </w:rPr>
        <w:t xml:space="preserve"> sprijin în îndeplinirea </w:t>
      </w:r>
      <w:proofErr w:type="spellStart"/>
      <w:r>
        <w:rPr>
          <w:color w:val="000000"/>
        </w:rPr>
        <w:t>obligaţiilor</w:t>
      </w:r>
      <w:proofErr w:type="spellEnd"/>
      <w:r>
        <w:rPr>
          <w:color w:val="000000"/>
        </w:rPr>
        <w:t xml:space="preserve"> profesionale;</w:t>
      </w:r>
    </w:p>
    <w:p w14:paraId="3379CBC6" w14:textId="77777777" w:rsidR="00312434" w:rsidRDefault="00000000">
      <w:pPr>
        <w:spacing w:after="0"/>
      </w:pPr>
      <w:r>
        <w:rPr>
          <w:color w:val="000000"/>
        </w:rPr>
        <w:t xml:space="preserve">i)promovarea respectului prin </w:t>
      </w:r>
      <w:proofErr w:type="spellStart"/>
      <w:r>
        <w:rPr>
          <w:color w:val="000000"/>
        </w:rPr>
        <w:t>educaţie</w:t>
      </w:r>
      <w:proofErr w:type="spellEnd"/>
      <w:r>
        <w:rPr>
          <w:color w:val="000000"/>
        </w:rPr>
        <w:t xml:space="preserve">, pentru </w:t>
      </w:r>
      <w:proofErr w:type="spellStart"/>
      <w:r>
        <w:rPr>
          <w:color w:val="000000"/>
        </w:rPr>
        <w:t>însuşirea</w:t>
      </w:r>
      <w:proofErr w:type="spellEnd"/>
      <w:r>
        <w:rPr>
          <w:color w:val="000000"/>
        </w:rPr>
        <w:t xml:space="preserve"> de către elevi a valorilor </w:t>
      </w:r>
      <w:proofErr w:type="spellStart"/>
      <w:r>
        <w:rPr>
          <w:color w:val="000000"/>
        </w:rPr>
        <w:t>şi</w:t>
      </w:r>
      <w:proofErr w:type="spellEnd"/>
      <w:r>
        <w:rPr>
          <w:color w:val="000000"/>
        </w:rPr>
        <w:t xml:space="preserve"> a principiilor dintr-o societate democratică;</w:t>
      </w:r>
    </w:p>
    <w:p w14:paraId="628B2EE3" w14:textId="77777777" w:rsidR="00312434" w:rsidRDefault="00000000">
      <w:pPr>
        <w:spacing w:after="0"/>
      </w:pPr>
      <w:r>
        <w:rPr>
          <w:color w:val="000000"/>
        </w:rPr>
        <w:t>j)comunicarea transparentă în evaluare pentru a asigura o încredere ridicată a beneficiarilor actului de predare-</w:t>
      </w:r>
      <w:proofErr w:type="spellStart"/>
      <w:r>
        <w:rPr>
          <w:color w:val="000000"/>
        </w:rPr>
        <w:t>învăţare</w:t>
      </w:r>
      <w:proofErr w:type="spellEnd"/>
      <w:r>
        <w:rPr>
          <w:color w:val="000000"/>
        </w:rPr>
        <w:t>-evaluare;</w:t>
      </w:r>
    </w:p>
    <w:p w14:paraId="1092B101" w14:textId="77777777" w:rsidR="00312434" w:rsidRDefault="00000000">
      <w:pPr>
        <w:spacing w:after="0"/>
      </w:pPr>
      <w:r>
        <w:rPr>
          <w:color w:val="000000"/>
        </w:rPr>
        <w:t xml:space="preserve">k)colaborarea </w:t>
      </w:r>
      <w:proofErr w:type="spellStart"/>
      <w:r>
        <w:rPr>
          <w:color w:val="000000"/>
        </w:rPr>
        <w:t>şi</w:t>
      </w:r>
      <w:proofErr w:type="spellEnd"/>
      <w:r>
        <w:rPr>
          <w:color w:val="000000"/>
        </w:rPr>
        <w:t xml:space="preserve"> construirea unui parteneriat cu familia în procesul de </w:t>
      </w:r>
      <w:proofErr w:type="spellStart"/>
      <w:r>
        <w:rPr>
          <w:color w:val="000000"/>
        </w:rPr>
        <w:t>educaţie</w:t>
      </w:r>
      <w:proofErr w:type="spellEnd"/>
      <w:r>
        <w:rPr>
          <w:color w:val="000000"/>
        </w:rPr>
        <w:t xml:space="preserve"> a elevului pentru dezvoltarea fizică, intelectuală </w:t>
      </w:r>
      <w:proofErr w:type="spellStart"/>
      <w:r>
        <w:rPr>
          <w:color w:val="000000"/>
        </w:rPr>
        <w:t>şi</w:t>
      </w:r>
      <w:proofErr w:type="spellEnd"/>
      <w:r>
        <w:rPr>
          <w:color w:val="000000"/>
        </w:rPr>
        <w:t xml:space="preserve"> morală, ca principal instrument al realizării unui sistem de </w:t>
      </w:r>
      <w:proofErr w:type="spellStart"/>
      <w:r>
        <w:rPr>
          <w:color w:val="000000"/>
        </w:rPr>
        <w:t>educaţie</w:t>
      </w:r>
      <w:proofErr w:type="spellEnd"/>
      <w:r>
        <w:rPr>
          <w:color w:val="000000"/>
        </w:rPr>
        <w:t xml:space="preserve"> deschis;</w:t>
      </w:r>
    </w:p>
    <w:p w14:paraId="669D3479" w14:textId="77777777" w:rsidR="00312434" w:rsidRDefault="00000000">
      <w:pPr>
        <w:spacing w:after="0"/>
      </w:pPr>
      <w:r>
        <w:rPr>
          <w:color w:val="000000"/>
        </w:rPr>
        <w:lastRenderedPageBreak/>
        <w:t xml:space="preserve">l)contribuirea la starea de bine a elevilor, astfel încât să faciliteze accesul la consiliere </w:t>
      </w:r>
      <w:proofErr w:type="spellStart"/>
      <w:r>
        <w:rPr>
          <w:color w:val="000000"/>
        </w:rPr>
        <w:t>şi</w:t>
      </w:r>
      <w:proofErr w:type="spellEnd"/>
      <w:r>
        <w:rPr>
          <w:color w:val="000000"/>
        </w:rPr>
        <w:t xml:space="preserve"> orientare </w:t>
      </w:r>
      <w:proofErr w:type="spellStart"/>
      <w:r>
        <w:rPr>
          <w:color w:val="000000"/>
        </w:rPr>
        <w:t>şcolară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vocaţională</w:t>
      </w:r>
      <w:proofErr w:type="spellEnd"/>
      <w:r>
        <w:rPr>
          <w:color w:val="000000"/>
        </w:rPr>
        <w:t xml:space="preserve"> tuturor elevilor;</w:t>
      </w:r>
    </w:p>
    <w:p w14:paraId="37F3003E" w14:textId="77777777" w:rsidR="00312434" w:rsidRDefault="00000000">
      <w:pPr>
        <w:spacing w:after="0"/>
      </w:pPr>
      <w:r>
        <w:rPr>
          <w:color w:val="000000"/>
        </w:rPr>
        <w:t xml:space="preserve">m)flexibilitatea în procesul </w:t>
      </w:r>
      <w:proofErr w:type="spellStart"/>
      <w:r>
        <w:rPr>
          <w:color w:val="000000"/>
        </w:rPr>
        <w:t>şi</w:t>
      </w:r>
      <w:proofErr w:type="spellEnd"/>
      <w:r>
        <w:rPr>
          <w:color w:val="000000"/>
        </w:rPr>
        <w:t xml:space="preserve"> în parcursul </w:t>
      </w:r>
      <w:proofErr w:type="spellStart"/>
      <w:r>
        <w:rPr>
          <w:color w:val="000000"/>
        </w:rPr>
        <w:t>educaţional</w:t>
      </w:r>
      <w:proofErr w:type="spellEnd"/>
      <w:r>
        <w:rPr>
          <w:color w:val="000000"/>
        </w:rPr>
        <w:t xml:space="preserve">, astfel încât </w:t>
      </w:r>
      <w:proofErr w:type="spellStart"/>
      <w:r>
        <w:rPr>
          <w:color w:val="000000"/>
        </w:rPr>
        <w:t>şcoala</w:t>
      </w:r>
      <w:proofErr w:type="spellEnd"/>
      <w:r>
        <w:rPr>
          <w:color w:val="000000"/>
        </w:rPr>
        <w:t xml:space="preserve"> să ofere un răspuns corect beneficiarilor </w:t>
      </w:r>
      <w:proofErr w:type="spellStart"/>
      <w:r>
        <w:rPr>
          <w:color w:val="000000"/>
        </w:rPr>
        <w:t>şi</w:t>
      </w:r>
      <w:proofErr w:type="spellEnd"/>
      <w:r>
        <w:rPr>
          <w:color w:val="000000"/>
        </w:rPr>
        <w:t xml:space="preserve"> </w:t>
      </w:r>
      <w:proofErr w:type="spellStart"/>
      <w:r>
        <w:rPr>
          <w:color w:val="000000"/>
        </w:rPr>
        <w:t>comunităţilor</w:t>
      </w:r>
      <w:proofErr w:type="spellEnd"/>
      <w:r>
        <w:rPr>
          <w:color w:val="000000"/>
        </w:rPr>
        <w:t xml:space="preserve"> de </w:t>
      </w:r>
      <w:proofErr w:type="spellStart"/>
      <w:r>
        <w:rPr>
          <w:color w:val="000000"/>
        </w:rPr>
        <w:t>învăţare</w:t>
      </w:r>
      <w:proofErr w:type="spellEnd"/>
      <w:r>
        <w:rPr>
          <w:color w:val="000000"/>
        </w:rPr>
        <w:t>;</w:t>
      </w:r>
    </w:p>
    <w:p w14:paraId="005D0ECA" w14:textId="77777777" w:rsidR="00312434" w:rsidRDefault="00000000">
      <w:pPr>
        <w:spacing w:after="0"/>
      </w:pPr>
      <w:r>
        <w:rPr>
          <w:color w:val="000000"/>
        </w:rPr>
        <w:t xml:space="preserve">n)să transmită </w:t>
      </w:r>
      <w:proofErr w:type="spellStart"/>
      <w:r>
        <w:rPr>
          <w:color w:val="000000"/>
        </w:rPr>
        <w:t>cunoştinţe</w:t>
      </w:r>
      <w:proofErr w:type="spellEnd"/>
      <w:r>
        <w:rPr>
          <w:color w:val="000000"/>
        </w:rPr>
        <w:t xml:space="preserve"> </w:t>
      </w:r>
      <w:proofErr w:type="spellStart"/>
      <w:r>
        <w:rPr>
          <w:color w:val="000000"/>
        </w:rPr>
        <w:t>şi</w:t>
      </w:r>
      <w:proofErr w:type="spellEnd"/>
      <w:r>
        <w:rPr>
          <w:color w:val="000000"/>
        </w:rPr>
        <w:t xml:space="preserve"> valori, în egală măsură.</w:t>
      </w:r>
    </w:p>
    <w:p w14:paraId="0D0CFAB5" w14:textId="77777777" w:rsidR="00312434" w:rsidRDefault="00312434">
      <w:pPr>
        <w:spacing w:after="0"/>
      </w:pPr>
    </w:p>
    <w:p w14:paraId="14724061" w14:textId="6DCB99D4" w:rsidR="00312434" w:rsidRDefault="00312434">
      <w:pPr>
        <w:spacing w:before="26" w:after="240"/>
      </w:pPr>
    </w:p>
    <w:sectPr w:rsidR="00312434">
      <w:headerReference w:type="default" r:id="rId8"/>
      <w:footerReference w:type="default" r:id="rId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71D4" w14:textId="77777777" w:rsidR="00995267" w:rsidRDefault="00995267">
      <w:pPr>
        <w:spacing w:after="0" w:line="240" w:lineRule="auto"/>
      </w:pPr>
      <w:r>
        <w:separator/>
      </w:r>
    </w:p>
  </w:endnote>
  <w:endnote w:type="continuationSeparator" w:id="0">
    <w:p w14:paraId="39301444" w14:textId="77777777" w:rsidR="00995267" w:rsidRDefault="009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865990"/>
      <w:docPartObj>
        <w:docPartGallery w:val="Page Numbers (Bottom of Page)"/>
        <w:docPartUnique/>
      </w:docPartObj>
    </w:sdtPr>
    <w:sdtEndPr>
      <w:rPr>
        <w:color w:val="7F7F7F" w:themeColor="background1" w:themeShade="7F"/>
        <w:spacing w:val="60"/>
      </w:rPr>
    </w:sdtEndPr>
    <w:sdtContent>
      <w:p w14:paraId="1659CAA2" w14:textId="0AC24D19" w:rsidR="0011073A" w:rsidRDefault="0011073A" w:rsidP="001E066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1</w:t>
        </w:r>
        <w:r w:rsidR="001E066A">
          <w:t xml:space="preserve">70           Pregătire completă pentru concurs: </w:t>
        </w:r>
        <w:hyperlink r:id="rId1" w:history="1">
          <w:r w:rsidR="001E066A" w:rsidRPr="00D83B15">
            <w:rPr>
              <w:rStyle w:val="Hyperlink"/>
            </w:rPr>
            <w:t>www.vivid-edu.ro</w:t>
          </w:r>
        </w:hyperlink>
        <w:r w:rsidR="001E066A">
          <w:t xml:space="preserve">                    .                    </w:t>
        </w:r>
      </w:p>
    </w:sdtContent>
  </w:sdt>
  <w:p w14:paraId="6CD63C89" w14:textId="77777777" w:rsidR="0011073A" w:rsidRDefault="00110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F7E7E" w14:textId="77777777" w:rsidR="00995267" w:rsidRDefault="00995267">
      <w:pPr>
        <w:spacing w:after="0" w:line="240" w:lineRule="auto"/>
      </w:pPr>
      <w:r>
        <w:separator/>
      </w:r>
    </w:p>
  </w:footnote>
  <w:footnote w:type="continuationSeparator" w:id="0">
    <w:p w14:paraId="5967B82E" w14:textId="77777777" w:rsidR="00995267" w:rsidRDefault="009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0" w:space="0" w:color="FFFFFF"/>
      </w:tblBorders>
      <w:tblLook w:val="04A0" w:firstRow="1" w:lastRow="0" w:firstColumn="1" w:lastColumn="0" w:noHBand="0" w:noVBand="1"/>
    </w:tblPr>
    <w:tblGrid>
      <w:gridCol w:w="9243"/>
    </w:tblGrid>
    <w:tr w:rsidR="009177DC" w14:paraId="0C743380" w14:textId="77777777" w:rsidTr="001E066A">
      <w:trPr>
        <w:trHeight w:hRule="exact" w:val="1170"/>
      </w:trPr>
      <w:tc>
        <w:tcPr>
          <w:tcW w:w="4513" w:type="dxa"/>
        </w:tcPr>
        <w:p w14:paraId="628AEF48" w14:textId="7B847E14" w:rsidR="009177DC" w:rsidRDefault="009177DC">
          <w:r>
            <w:rPr>
              <w:noProof/>
            </w:rPr>
            <w:drawing>
              <wp:inline distT="0" distB="0" distL="0" distR="0" wp14:anchorId="24E5B2BD" wp14:editId="2897EE25">
                <wp:extent cx="5732145" cy="619125"/>
                <wp:effectExtent l="0" t="0" r="0" b="0"/>
                <wp:docPr id="1742098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98721" name="Picture 1742098721"/>
                        <pic:cNvPicPr/>
                      </pic:nvPicPr>
                      <pic:blipFill>
                        <a:blip r:embed="rId1">
                          <a:extLst>
                            <a:ext uri="{28A0092B-C50C-407E-A947-70E740481C1C}">
                              <a14:useLocalDpi xmlns:a14="http://schemas.microsoft.com/office/drawing/2010/main" val="0"/>
                            </a:ext>
                          </a:extLst>
                        </a:blip>
                        <a:stretch>
                          <a:fillRect/>
                        </a:stretch>
                      </pic:blipFill>
                      <pic:spPr>
                        <a:xfrm>
                          <a:off x="0" y="0"/>
                          <a:ext cx="5732145" cy="619125"/>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1266A"/>
    <w:multiLevelType w:val="multilevel"/>
    <w:tmpl w:val="F100458A"/>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3306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12434"/>
    <w:rsid w:val="0011073A"/>
    <w:rsid w:val="001E066A"/>
    <w:rsid w:val="00312434"/>
    <w:rsid w:val="00596DB0"/>
    <w:rsid w:val="008A1B44"/>
    <w:rsid w:val="009177DC"/>
    <w:rsid w:val="009544BE"/>
    <w:rsid w:val="00995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878D"/>
  <w15:docId w15:val="{4CDFBDEC-F16B-451D-8139-2A14A8EE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rsid w:val="009177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7DC"/>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E0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ivid-ed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170</Pages>
  <Words>75371</Words>
  <Characters>429619</Characters>
  <Application>Microsoft Office Word</Application>
  <DocSecurity>0</DocSecurity>
  <Lines>3580</Lines>
  <Paragraphs>1007</Paragraphs>
  <ScaleCrop>false</ScaleCrop>
  <Company/>
  <LinksUpToDate>false</LinksUpToDate>
  <CharactersWithSpaces>503983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C</cp:lastModifiedBy>
  <cp:revision>4</cp:revision>
  <dcterms:created xsi:type="dcterms:W3CDTF">2026-08-01T14:26:00Z</dcterms:created>
  <dcterms:modified xsi:type="dcterms:W3CDTF">2026-08-01T15:14:00Z</dcterms:modified>
</cp:coreProperties>
</file>